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27AE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D246D5" wp14:editId="36F45815">
            <wp:extent cx="548640" cy="6997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1A00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44123908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 – ЮГРА</w:t>
      </w:r>
    </w:p>
    <w:p w14:paraId="0A22C93E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738F0120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ШАПША</w:t>
      </w:r>
    </w:p>
    <w:p w14:paraId="502B0BE8" w14:textId="77777777" w:rsidR="00DC5A09" w:rsidRDefault="00DC5A09" w:rsidP="00DC5A09">
      <w:pPr>
        <w:tabs>
          <w:tab w:val="left" w:pos="2415"/>
        </w:tabs>
        <w:ind w:firstLine="0"/>
        <w:rPr>
          <w:sz w:val="28"/>
          <w:szCs w:val="28"/>
        </w:rPr>
      </w:pPr>
    </w:p>
    <w:p w14:paraId="1E7490AF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78DF5566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</w:p>
    <w:p w14:paraId="2ADC235D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5A45839F" w14:textId="77777777" w:rsidR="00DC5A09" w:rsidRDefault="00DC5A09" w:rsidP="00DC5A09">
      <w:pPr>
        <w:tabs>
          <w:tab w:val="left" w:pos="2415"/>
        </w:tabs>
        <w:rPr>
          <w:sz w:val="28"/>
          <w:szCs w:val="28"/>
        </w:rPr>
      </w:pPr>
    </w:p>
    <w:p w14:paraId="37D746A0" w14:textId="4645ED30" w:rsidR="00DC5A09" w:rsidRDefault="00DC5A09" w:rsidP="00DC5A09">
      <w:pPr>
        <w:tabs>
          <w:tab w:val="left" w:pos="241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от 10.02.2021                                                                                                № 150</w:t>
      </w:r>
    </w:p>
    <w:p w14:paraId="58BD3620" w14:textId="77777777" w:rsidR="00DC5A09" w:rsidRPr="0061756D" w:rsidRDefault="00DC5A09" w:rsidP="00DC5A09">
      <w:pPr>
        <w:pStyle w:val="affe"/>
        <w:jc w:val="both"/>
        <w:rPr>
          <w:rFonts w:ascii="Times New Roman" w:hAnsi="Times New Roman" w:cs="Times New Roman"/>
          <w:bCs/>
          <w:i/>
          <w:sz w:val="36"/>
          <w:szCs w:val="24"/>
        </w:rPr>
      </w:pPr>
      <w:r w:rsidRPr="0061756D">
        <w:rPr>
          <w:rFonts w:ascii="Times New Roman" w:hAnsi="Times New Roman" w:cs="Times New Roman"/>
          <w:bCs/>
          <w:i/>
          <w:sz w:val="28"/>
        </w:rPr>
        <w:t>д. Шапша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34D6DB3B" w14:textId="3CE78C19" w:rsidR="0010693E" w:rsidRPr="0010693E" w:rsidRDefault="009052FE" w:rsidP="00DC5A09">
      <w:pPr>
        <w:pStyle w:val="af4"/>
        <w:ind w:right="396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1478BE"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  <w:r w:rsidR="00666E2D"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  <w:proofErr w:type="spellStart"/>
      <w:r w:rsidR="0069604B">
        <w:rPr>
          <w:sz w:val="28"/>
          <w:szCs w:val="28"/>
          <w:lang w:eastAsia="ar-SA"/>
        </w:rPr>
        <w:t>д</w:t>
      </w:r>
      <w:r w:rsidR="0010693E" w:rsidRPr="0010693E">
        <w:rPr>
          <w:sz w:val="28"/>
          <w:szCs w:val="28"/>
          <w:lang w:eastAsia="ar-SA"/>
        </w:rPr>
        <w:t>.</w:t>
      </w:r>
      <w:r w:rsidR="00245EFB">
        <w:rPr>
          <w:sz w:val="28"/>
          <w:szCs w:val="28"/>
          <w:lang w:eastAsia="ar-SA"/>
        </w:rPr>
        <w:t>Ярки</w:t>
      </w:r>
      <w:proofErr w:type="spellEnd"/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4C723700" w14:textId="3772F7FF" w:rsidR="00DC5A09" w:rsidRDefault="009052FE" w:rsidP="00DC5A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DC5A09">
        <w:rPr>
          <w:sz w:val="28"/>
          <w:szCs w:val="28"/>
        </w:rPr>
        <w:t>о статьё</w:t>
      </w:r>
      <w:r w:rsidR="00666E2D">
        <w:rPr>
          <w:sz w:val="28"/>
          <w:szCs w:val="28"/>
        </w:rPr>
        <w:t>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  <w:r w:rsidR="00DC5A09" w:rsidRPr="00DC5A09">
        <w:rPr>
          <w:sz w:val="28"/>
          <w:szCs w:val="28"/>
        </w:rPr>
        <w:t xml:space="preserve"> </w:t>
      </w:r>
      <w:r w:rsidR="00DC5A09">
        <w:rPr>
          <w:sz w:val="28"/>
          <w:szCs w:val="28"/>
        </w:rPr>
        <w:t>Совета депутатов сельского поселения Шапша</w:t>
      </w:r>
    </w:p>
    <w:p w14:paraId="54B4CEEB" w14:textId="77777777" w:rsidR="00DC5A09" w:rsidRDefault="00DC5A09" w:rsidP="00DC5A0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5214F8E4" w14:textId="1261C93F" w:rsidR="009052FE" w:rsidRDefault="009052FE" w:rsidP="00DC5A09">
      <w:pPr>
        <w:ind w:firstLine="709"/>
        <w:rPr>
          <w:sz w:val="28"/>
          <w:szCs w:val="28"/>
        </w:rPr>
      </w:pPr>
    </w:p>
    <w:p w14:paraId="1BBCA565" w14:textId="1A412F67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proofErr w:type="spellStart"/>
      <w:r w:rsidR="0069604B">
        <w:rPr>
          <w:sz w:val="28"/>
          <w:szCs w:val="28"/>
        </w:rPr>
        <w:t>д</w:t>
      </w:r>
      <w:r w:rsidR="00C43B3E" w:rsidRPr="008D13A8">
        <w:rPr>
          <w:sz w:val="28"/>
          <w:szCs w:val="28"/>
        </w:rPr>
        <w:t>.</w:t>
      </w:r>
      <w:r w:rsidR="00245EFB">
        <w:rPr>
          <w:sz w:val="28"/>
          <w:szCs w:val="28"/>
        </w:rPr>
        <w:t>Ярки</w:t>
      </w:r>
      <w:proofErr w:type="spellEnd"/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36235D8D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40A59BC8" w:rsidR="009052FE" w:rsidRDefault="00DC5A09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9052FE">
        <w:rPr>
          <w:sz w:val="28"/>
          <w:szCs w:val="28"/>
        </w:rPr>
        <w:t>. Контроль за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38A63489" w14:textId="77777777" w:rsidR="00DC5A09" w:rsidRDefault="00DC5A09" w:rsidP="009052FE">
      <w:pPr>
        <w:pStyle w:val="af4"/>
        <w:ind w:firstLine="555"/>
        <w:jc w:val="both"/>
        <w:rPr>
          <w:sz w:val="28"/>
          <w:szCs w:val="28"/>
        </w:rPr>
      </w:pPr>
    </w:p>
    <w:p w14:paraId="0B1CF7A4" w14:textId="77777777" w:rsidR="00DC5A09" w:rsidRDefault="00DC5A09" w:rsidP="009052FE">
      <w:pPr>
        <w:pStyle w:val="af4"/>
        <w:ind w:firstLine="555"/>
        <w:jc w:val="both"/>
        <w:rPr>
          <w:sz w:val="28"/>
          <w:szCs w:val="28"/>
        </w:rPr>
      </w:pPr>
    </w:p>
    <w:p w14:paraId="12CE8320" w14:textId="65370739" w:rsidR="001848BB" w:rsidRDefault="00DC5A09" w:rsidP="00DC5A09">
      <w:pPr>
        <w:pStyle w:val="affe"/>
        <w:jc w:val="both"/>
        <w:rPr>
          <w:sz w:val="28"/>
          <w:szCs w:val="28"/>
        </w:rPr>
      </w:pPr>
      <w:r w:rsidRPr="0061756D">
        <w:rPr>
          <w:rFonts w:ascii="Times New Roman" w:hAnsi="Times New Roman" w:cs="Times New Roman"/>
          <w:sz w:val="28"/>
        </w:rPr>
        <w:t xml:space="preserve">Глава сельского поселения Шапша                                      </w:t>
      </w:r>
      <w:proofErr w:type="spellStart"/>
      <w:r w:rsidRPr="0061756D">
        <w:rPr>
          <w:rFonts w:ascii="Times New Roman" w:hAnsi="Times New Roman" w:cs="Times New Roman"/>
          <w:sz w:val="28"/>
        </w:rPr>
        <w:t>Л.А.Овчерюкова</w:t>
      </w:r>
      <w:proofErr w:type="spellEnd"/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 w:rsidSect="00DC5A09">
          <w:headerReference w:type="default" r:id="rId9"/>
          <w:footerReference w:type="default" r:id="rId10"/>
          <w:footerReference w:type="first" r:id="rId11"/>
          <w:pgSz w:w="11906" w:h="16838"/>
          <w:pgMar w:top="1418" w:right="1276" w:bottom="1134" w:left="1559" w:header="567" w:footer="420" w:gutter="0"/>
          <w:cols w:space="720"/>
          <w:titlePg/>
          <w:docGrid w:linePitch="360"/>
        </w:sectPr>
      </w:pPr>
      <w:bookmarkStart w:id="0" w:name="_Toc474149432"/>
    </w:p>
    <w:p w14:paraId="71551190" w14:textId="77777777" w:rsidR="00DC5A09" w:rsidRDefault="00607883" w:rsidP="00DC5A09">
      <w:pPr>
        <w:ind w:left="5103" w:firstLine="0"/>
        <w:jc w:val="right"/>
        <w:rPr>
          <w:sz w:val="28"/>
          <w:szCs w:val="28"/>
        </w:rPr>
      </w:pPr>
      <w:bookmarkStart w:id="1" w:name="_Toc21012539"/>
      <w:r>
        <w:t xml:space="preserve"> </w:t>
      </w:r>
      <w:bookmarkEnd w:id="1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</w:p>
    <w:p w14:paraId="0899BFBE" w14:textId="570C8D8E" w:rsidR="00DC5A09" w:rsidRDefault="00607883" w:rsidP="00DC5A09">
      <w:pPr>
        <w:ind w:left="510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к </w:t>
      </w:r>
      <w:r>
        <w:rPr>
          <w:sz w:val="28"/>
          <w:szCs w:val="28"/>
        </w:rPr>
        <w:t>решению Совета</w:t>
      </w:r>
      <w:r w:rsidR="00DC5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 </w:t>
      </w:r>
    </w:p>
    <w:p w14:paraId="46B0633A" w14:textId="0D5D8038" w:rsidR="00607883" w:rsidRDefault="00DC5A09" w:rsidP="00DC5A09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607883">
        <w:rPr>
          <w:sz w:val="28"/>
          <w:szCs w:val="28"/>
        </w:rPr>
        <w:t xml:space="preserve">ельского поселения </w:t>
      </w:r>
      <w:r w:rsidR="0069604B">
        <w:rPr>
          <w:sz w:val="28"/>
          <w:szCs w:val="28"/>
        </w:rPr>
        <w:t>Шапша</w:t>
      </w:r>
      <w:r w:rsidR="00607883">
        <w:rPr>
          <w:sz w:val="28"/>
          <w:szCs w:val="28"/>
        </w:rPr>
        <w:t xml:space="preserve"> </w:t>
      </w:r>
    </w:p>
    <w:p w14:paraId="77DB8AD3" w14:textId="5CF4F946" w:rsidR="00607883" w:rsidRDefault="00607883" w:rsidP="00DC5A09">
      <w:pPr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DC5A09">
        <w:rPr>
          <w:sz w:val="28"/>
          <w:szCs w:val="28"/>
        </w:rPr>
        <w:t xml:space="preserve"> 10.02.2021 </w:t>
      </w:r>
      <w:r>
        <w:rPr>
          <w:sz w:val="28"/>
          <w:szCs w:val="28"/>
        </w:rPr>
        <w:t>№</w:t>
      </w:r>
      <w:r w:rsidR="00DC5A09">
        <w:rPr>
          <w:sz w:val="28"/>
          <w:szCs w:val="28"/>
        </w:rPr>
        <w:t xml:space="preserve"> 150</w:t>
      </w:r>
    </w:p>
    <w:p w14:paraId="328A2694" w14:textId="77777777" w:rsidR="000C60B6" w:rsidRDefault="000C60B6" w:rsidP="000C60B6">
      <w:pPr>
        <w:ind w:firstLine="567"/>
      </w:pPr>
    </w:p>
    <w:p w14:paraId="5B4AD4D9" w14:textId="77777777" w:rsidR="00245EFB" w:rsidRPr="008B51CD" w:rsidRDefault="00245EFB" w:rsidP="00DC5A09">
      <w:pPr>
        <w:pStyle w:val="10"/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39E46286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  <w:bookmarkStart w:id="2" w:name="_Toc468192798"/>
    </w:p>
    <w:p w14:paraId="60D4806A" w14:textId="61A2B41B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2"/>
    </w:p>
    <w:p w14:paraId="534F5ED0" w14:textId="77777777" w:rsidR="00245EFB" w:rsidRDefault="00245EFB" w:rsidP="00245EFB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д. Ярки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>.</w:t>
      </w:r>
    </w:p>
    <w:p w14:paraId="26F53884" w14:textId="77777777" w:rsidR="00245EFB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Площадь поселения составляет 181,1га.</w:t>
      </w:r>
    </w:p>
    <w:p w14:paraId="2885E976" w14:textId="77777777" w:rsidR="00245EFB" w:rsidRPr="00293A1A" w:rsidRDefault="00245EFB" w:rsidP="00245EFB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747</w:t>
      </w:r>
      <w:r w:rsidRPr="00293A1A">
        <w:t xml:space="preserve"> человек</w:t>
      </w:r>
      <w:r>
        <w:t>.</w:t>
      </w:r>
    </w:p>
    <w:p w14:paraId="7224027A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345A0E9D" w14:textId="629E68B6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7DEF6018" w14:textId="77777777" w:rsidR="00245EFB" w:rsidRDefault="00245EFB" w:rsidP="00245EFB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6346685C" w14:textId="77777777" w:rsidR="00245EFB" w:rsidRDefault="00245EFB" w:rsidP="00245EFB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1F1E8424" w14:textId="77777777" w:rsidR="00245EFB" w:rsidRDefault="00245EFB" w:rsidP="00245EFB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70C01013" w14:textId="77777777" w:rsidR="00245EFB" w:rsidRDefault="00245EFB" w:rsidP="00245EFB">
      <w:pPr>
        <w:ind w:firstLine="567"/>
      </w:pPr>
      <w:r>
        <w:t>- в</w:t>
      </w:r>
      <w:r w:rsidRPr="008F7CC6">
        <w:t>ременная площадка для складирования снежных масс</w:t>
      </w:r>
      <w:r>
        <w:t>;</w:t>
      </w:r>
    </w:p>
    <w:p w14:paraId="13358F2F" w14:textId="77777777" w:rsidR="00245EFB" w:rsidRDefault="00245EFB" w:rsidP="00245EFB">
      <w:pPr>
        <w:ind w:firstLine="567"/>
      </w:pPr>
      <w:r>
        <w:t>- улично-дорожная сеть в капитальном исполнении.</w:t>
      </w:r>
    </w:p>
    <w:p w14:paraId="6EC675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08C2AF4E" w14:textId="61E023B3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2FCC03C7" w14:textId="77777777" w:rsidR="00245EFB" w:rsidRDefault="00245EFB" w:rsidP="00245EFB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40B9A4DC" w14:textId="77777777" w:rsidR="00245EFB" w:rsidRDefault="00245EFB" w:rsidP="00245EFB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2CF67546" w14:textId="77777777" w:rsidR="00245EFB" w:rsidRDefault="00245EFB" w:rsidP="00245EFB">
      <w:pPr>
        <w:tabs>
          <w:tab w:val="left" w:pos="0"/>
        </w:tabs>
        <w:ind w:firstLine="567"/>
      </w:pPr>
      <w:r>
        <w:t>- жилая зона;</w:t>
      </w:r>
    </w:p>
    <w:p w14:paraId="05FDC0BF" w14:textId="77777777" w:rsidR="00245EFB" w:rsidRDefault="00245EFB" w:rsidP="00245EFB">
      <w:pPr>
        <w:tabs>
          <w:tab w:val="left" w:pos="0"/>
        </w:tabs>
        <w:ind w:firstLine="567"/>
      </w:pPr>
      <w:r>
        <w:t>- общественно-деловая;</w:t>
      </w:r>
    </w:p>
    <w:p w14:paraId="72D80958" w14:textId="77777777" w:rsidR="00245EFB" w:rsidRDefault="00245EFB" w:rsidP="00245EFB">
      <w:pPr>
        <w:tabs>
          <w:tab w:val="left" w:pos="0"/>
        </w:tabs>
        <w:ind w:firstLine="567"/>
      </w:pPr>
      <w:r>
        <w:t>- производственная;</w:t>
      </w:r>
    </w:p>
    <w:p w14:paraId="64EB6A61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365CFD5B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r>
        <w:t>транспортной</w:t>
      </w:r>
      <w:r w:rsidRPr="00EE5D86">
        <w:t xml:space="preserve"> инфраструктур</w:t>
      </w:r>
      <w:r>
        <w:t>ы;</w:t>
      </w:r>
    </w:p>
    <w:p w14:paraId="2870580A" w14:textId="77777777" w:rsidR="00245EFB" w:rsidRDefault="00245EFB" w:rsidP="00245EFB">
      <w:pPr>
        <w:tabs>
          <w:tab w:val="left" w:pos="0"/>
        </w:tabs>
        <w:ind w:firstLine="567"/>
      </w:pPr>
      <w:r>
        <w:t>- зона акваторий;</w:t>
      </w:r>
    </w:p>
    <w:p w14:paraId="78EE3226" w14:textId="77777777" w:rsidR="00245EFB" w:rsidRDefault="00245EFB" w:rsidP="00245EFB">
      <w:pPr>
        <w:tabs>
          <w:tab w:val="left" w:pos="0"/>
        </w:tabs>
        <w:ind w:firstLine="567"/>
      </w:pPr>
      <w:r>
        <w:t>- зона лесов;</w:t>
      </w:r>
    </w:p>
    <w:p w14:paraId="6506D6AF" w14:textId="77777777" w:rsidR="00245EFB" w:rsidRDefault="00245EFB" w:rsidP="00245EFB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5266F394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529B6635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2EACD93F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6CD57507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  <w:lang w:eastAsia="ar-SA"/>
        </w:rPr>
      </w:pPr>
      <w:bookmarkStart w:id="3" w:name="_Toc468192801"/>
    </w:p>
    <w:p w14:paraId="3816FF22" w14:textId="41B8E27C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3"/>
    </w:p>
    <w:p w14:paraId="65468C7F" w14:textId="77777777" w:rsidR="00245EFB" w:rsidRDefault="00245EFB" w:rsidP="00245EFB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5E88D979" w14:textId="77777777" w:rsidR="00245EFB" w:rsidRPr="00D21128" w:rsidRDefault="00245EFB" w:rsidP="00245EFB">
      <w:pPr>
        <w:keepNext/>
        <w:keepLines/>
        <w:ind w:firstLine="567"/>
      </w:pPr>
      <w:r w:rsidRPr="00D21128">
        <w:lastRenderedPageBreak/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430BE208" w14:textId="77777777" w:rsidR="00245EFB" w:rsidRPr="00462B32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3D0BCE38" w14:textId="77777777" w:rsidR="00DC5A09" w:rsidRDefault="00DC5A09" w:rsidP="00DC5A09">
      <w:pPr>
        <w:ind w:firstLine="0"/>
        <w:rPr>
          <w:b/>
        </w:rPr>
      </w:pPr>
    </w:p>
    <w:p w14:paraId="39EB1609" w14:textId="77777777" w:rsidR="00245EFB" w:rsidRPr="00294959" w:rsidRDefault="00245EFB" w:rsidP="00DC5A09">
      <w:pPr>
        <w:ind w:firstLine="0"/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0AB93BE7" w14:textId="77777777" w:rsidR="00245EFB" w:rsidRPr="00294959" w:rsidRDefault="00245EFB" w:rsidP="00245EFB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7F3BBE38" w14:textId="77777777" w:rsidR="00245EFB" w:rsidRPr="002A591F" w:rsidRDefault="00245EFB" w:rsidP="00245EFB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31FD581D" w14:textId="77777777" w:rsidR="00245EFB" w:rsidRPr="00674F06" w:rsidRDefault="00245EFB" w:rsidP="00245EFB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5F2A2E6B" w14:textId="77777777" w:rsidR="00245EFB" w:rsidRPr="008F194C" w:rsidRDefault="00245EFB" w:rsidP="00245EFB">
      <w:pPr>
        <w:pStyle w:val="36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7043AF90" w14:textId="77777777" w:rsidR="00245EFB" w:rsidRDefault="00245EFB" w:rsidP="00245EFB">
      <w:pPr>
        <w:pStyle w:val="36"/>
      </w:pPr>
      <w:r>
        <w:t>Общественно-деловая зона – (О)</w:t>
      </w:r>
    </w:p>
    <w:p w14:paraId="6FB30858" w14:textId="77777777" w:rsidR="00245EFB" w:rsidRPr="008F194C" w:rsidRDefault="00245EFB" w:rsidP="00245EFB">
      <w:pPr>
        <w:pStyle w:val="36"/>
        <w:rPr>
          <w:bCs/>
        </w:rPr>
      </w:pPr>
      <w:r w:rsidRPr="008F194C">
        <w:t>Зона тр</w:t>
      </w:r>
      <w:r>
        <w:t>анспортной инфраструктуры – (Т)</w:t>
      </w:r>
    </w:p>
    <w:p w14:paraId="4253FA80" w14:textId="77777777" w:rsidR="00245EFB" w:rsidRPr="008F194C" w:rsidRDefault="00245EFB" w:rsidP="00245EFB">
      <w:pPr>
        <w:pStyle w:val="36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2ABDD4F2" w14:textId="77777777" w:rsidR="00245EFB" w:rsidRPr="008F194C" w:rsidRDefault="00245EFB" w:rsidP="00245EFB">
      <w:pPr>
        <w:pStyle w:val="36"/>
        <w:rPr>
          <w:bCs/>
        </w:rPr>
      </w:pPr>
      <w:r w:rsidRPr="008F194C">
        <w:t>Зона инженерной инфр</w:t>
      </w:r>
      <w:r>
        <w:t>аструктуры – (И)</w:t>
      </w:r>
    </w:p>
    <w:p w14:paraId="4F9F1697" w14:textId="77777777" w:rsidR="00245EFB" w:rsidRPr="008F194C" w:rsidRDefault="00245EFB" w:rsidP="00245EFB">
      <w:pPr>
        <w:pStyle w:val="36"/>
        <w:rPr>
          <w:bCs/>
        </w:rPr>
      </w:pPr>
      <w:r w:rsidRPr="008F194C">
        <w:t>Зона сельскох</w:t>
      </w:r>
      <w:r>
        <w:t>озяйственного назначения – (</w:t>
      </w:r>
      <w:proofErr w:type="spellStart"/>
      <w:r>
        <w:t>Сх</w:t>
      </w:r>
      <w:proofErr w:type="spellEnd"/>
      <w:r>
        <w:t>)</w:t>
      </w:r>
    </w:p>
    <w:p w14:paraId="25326E0E" w14:textId="77777777" w:rsidR="00245EFB" w:rsidRDefault="00245EFB" w:rsidP="00245EFB">
      <w:pPr>
        <w:pStyle w:val="36"/>
      </w:pPr>
      <w:r w:rsidRPr="008F194C">
        <w:t>Зона</w:t>
      </w:r>
      <w:r>
        <w:t xml:space="preserve"> специального назначения – (</w:t>
      </w:r>
      <w:proofErr w:type="spellStart"/>
      <w:r>
        <w:t>Сп</w:t>
      </w:r>
      <w:proofErr w:type="spellEnd"/>
      <w:r>
        <w:t>)</w:t>
      </w:r>
    </w:p>
    <w:p w14:paraId="1AB4E8B4" w14:textId="77777777" w:rsidR="00245EFB" w:rsidRPr="008F194C" w:rsidRDefault="00245EFB" w:rsidP="00245EFB">
      <w:pPr>
        <w:pStyle w:val="36"/>
        <w:rPr>
          <w:bCs/>
        </w:rPr>
      </w:pPr>
      <w:r w:rsidRPr="008F194C">
        <w:t xml:space="preserve">Зона </w:t>
      </w:r>
      <w:r>
        <w:t>рекреационного назначения – (Р)</w:t>
      </w:r>
    </w:p>
    <w:p w14:paraId="6BFAC4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94FFE29" w14:textId="2E4D7128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08F30161" w14:textId="77777777" w:rsidR="00DC5A09" w:rsidRDefault="00DC5A09" w:rsidP="00245EFB">
      <w:pPr>
        <w:pStyle w:val="af9"/>
        <w:spacing w:before="0"/>
        <w:ind w:firstLine="709"/>
        <w:jc w:val="center"/>
        <w:rPr>
          <w:lang w:val="ru-RU" w:eastAsia="ar-SA"/>
        </w:rPr>
      </w:pPr>
    </w:p>
    <w:p w14:paraId="7CD62A48" w14:textId="77777777" w:rsidR="00245EFB" w:rsidRDefault="00245EFB" w:rsidP="00245EFB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3F20FF9F" w14:textId="77777777" w:rsidR="00245EFB" w:rsidRPr="004F0FDA" w:rsidRDefault="00245EFB" w:rsidP="00245EFB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1499"/>
        <w:gridCol w:w="1499"/>
        <w:gridCol w:w="1748"/>
        <w:gridCol w:w="1625"/>
        <w:gridCol w:w="1124"/>
      </w:tblGrid>
      <w:tr w:rsidR="00245EFB" w:rsidRPr="00472C0C" w14:paraId="4725600D" w14:textId="77777777" w:rsidTr="00245EFB">
        <w:trPr>
          <w:trHeight w:val="17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B4D2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BBB9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80D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5B54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85F7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2A5F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245EFB" w:rsidRPr="00472C0C" w14:paraId="17B9868C" w14:textId="77777777" w:rsidTr="00245EFB">
        <w:trPr>
          <w:trHeight w:val="14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2A777" w14:textId="77777777" w:rsidR="00245EFB" w:rsidRPr="00257AC0" w:rsidRDefault="00245EFB" w:rsidP="00245EFB">
            <w:pPr>
              <w:spacing w:line="170" w:lineRule="atLeast"/>
            </w:pPr>
            <w:r>
              <w:rPr>
                <w:lang w:eastAsia="ar-SA"/>
              </w:rPr>
              <w:t>Д. Ярки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F6AC8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0398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B8C5F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4BEF4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E511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0,009</w:t>
            </w:r>
          </w:p>
        </w:tc>
      </w:tr>
    </w:tbl>
    <w:p w14:paraId="436B5C43" w14:textId="77777777" w:rsidR="00245EFB" w:rsidRDefault="00245EFB" w:rsidP="00245EFB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08BF410C" w14:textId="77777777" w:rsidR="00245EFB" w:rsidRPr="00395F33" w:rsidRDefault="00245EFB" w:rsidP="00245EFB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2C2F2082" w14:textId="77777777" w:rsidR="00245EFB" w:rsidRPr="00395F33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26FEE914" w14:textId="77777777" w:rsidR="00245EFB" w:rsidRPr="004F0FDA" w:rsidRDefault="00245EFB" w:rsidP="00245EFB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1C40738B" w14:textId="77777777" w:rsidR="00245EFB" w:rsidRDefault="00245EFB" w:rsidP="00245EFB">
      <w:pPr>
        <w:suppressAutoHyphens/>
        <w:rPr>
          <w:lang w:eastAsia="ar-SA"/>
        </w:rPr>
      </w:pPr>
    </w:p>
    <w:p w14:paraId="6F9D55B6" w14:textId="77777777" w:rsidR="00245EFB" w:rsidRPr="00A04888" w:rsidRDefault="00245EFB" w:rsidP="00245EFB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lastRenderedPageBreak/>
        <w:t>Перечень объектов капитального строительства, планируемых к размещению</w:t>
      </w:r>
    </w:p>
    <w:p w14:paraId="01EE2C7E" w14:textId="77777777" w:rsidR="00245EFB" w:rsidRPr="00A04888" w:rsidRDefault="00245EFB" w:rsidP="00245EFB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67"/>
        <w:gridCol w:w="3535"/>
        <w:gridCol w:w="1369"/>
        <w:gridCol w:w="1535"/>
        <w:gridCol w:w="2208"/>
      </w:tblGrid>
      <w:tr w:rsidR="00245EFB" w:rsidRPr="00330523" w14:paraId="79B7971B" w14:textId="77777777" w:rsidTr="00DC5A09">
        <w:trPr>
          <w:trHeight w:val="483"/>
        </w:trPr>
        <w:tc>
          <w:tcPr>
            <w:tcW w:w="567" w:type="dxa"/>
            <w:shd w:val="clear" w:color="auto" w:fill="FFFFFF"/>
            <w:hideMark/>
          </w:tcPr>
          <w:p w14:paraId="292D9D8A" w14:textId="2D9D4639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№</w:t>
            </w:r>
            <w:r w:rsidR="00DC5A09">
              <w:t xml:space="preserve"> </w:t>
            </w:r>
            <w:r w:rsidRPr="00330523">
              <w:t>п</w:t>
            </w:r>
            <w:r w:rsidR="00DC5A09">
              <w:t>/</w:t>
            </w:r>
            <w:r w:rsidRPr="00330523">
              <w:t>п</w:t>
            </w:r>
          </w:p>
        </w:tc>
        <w:tc>
          <w:tcPr>
            <w:tcW w:w="3535" w:type="dxa"/>
            <w:shd w:val="clear" w:color="auto" w:fill="FFFFFF"/>
            <w:hideMark/>
          </w:tcPr>
          <w:p w14:paraId="560180B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Объект</w:t>
            </w:r>
          </w:p>
        </w:tc>
        <w:tc>
          <w:tcPr>
            <w:tcW w:w="1369" w:type="dxa"/>
            <w:shd w:val="clear" w:color="auto" w:fill="FFFFFF"/>
            <w:hideMark/>
          </w:tcPr>
          <w:p w14:paraId="12B3C533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Кол-во участков, участок</w:t>
            </w:r>
          </w:p>
        </w:tc>
        <w:tc>
          <w:tcPr>
            <w:tcW w:w="1535" w:type="dxa"/>
            <w:shd w:val="clear" w:color="auto" w:fill="FFFFFF"/>
          </w:tcPr>
          <w:p w14:paraId="15A0EB6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Кол-во домов, здание</w:t>
            </w:r>
          </w:p>
        </w:tc>
        <w:tc>
          <w:tcPr>
            <w:tcW w:w="2208" w:type="dxa"/>
            <w:shd w:val="clear" w:color="auto" w:fill="FFFFFF"/>
            <w:hideMark/>
          </w:tcPr>
          <w:p w14:paraId="597398E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 xml:space="preserve">*Общая жилая площадь, </w:t>
            </w:r>
          </w:p>
          <w:p w14:paraId="42BD782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м</w:t>
            </w:r>
            <w:r w:rsidRPr="00330523">
              <w:rPr>
                <w:vertAlign w:val="superscript"/>
              </w:rPr>
              <w:t>2</w:t>
            </w:r>
            <w:r w:rsidRPr="00330523">
              <w:t xml:space="preserve"> общей площади</w:t>
            </w:r>
          </w:p>
        </w:tc>
      </w:tr>
      <w:tr w:rsidR="00245EFB" w:rsidRPr="00330523" w14:paraId="46EE18BF" w14:textId="77777777" w:rsidTr="00DC5A09">
        <w:tc>
          <w:tcPr>
            <w:tcW w:w="567" w:type="dxa"/>
            <w:shd w:val="clear" w:color="auto" w:fill="FFFFFF"/>
            <w:hideMark/>
          </w:tcPr>
          <w:p w14:paraId="132CDB53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</w:p>
        </w:tc>
        <w:tc>
          <w:tcPr>
            <w:tcW w:w="3535" w:type="dxa"/>
            <w:shd w:val="clear" w:color="auto" w:fill="FFFFFF"/>
          </w:tcPr>
          <w:p w14:paraId="3AE6C403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Для индивидуального жилищного строительства (проект.)</w:t>
            </w:r>
          </w:p>
        </w:tc>
        <w:tc>
          <w:tcPr>
            <w:tcW w:w="1369" w:type="dxa"/>
            <w:shd w:val="clear" w:color="auto" w:fill="FFFFFF"/>
          </w:tcPr>
          <w:p w14:paraId="41FA7E28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1535" w:type="dxa"/>
            <w:shd w:val="clear" w:color="auto" w:fill="FFFFFF"/>
          </w:tcPr>
          <w:p w14:paraId="41C6A0EB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2208" w:type="dxa"/>
            <w:shd w:val="clear" w:color="auto" w:fill="FFFFFF"/>
          </w:tcPr>
          <w:p w14:paraId="7C182FC8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 xml:space="preserve">74 х 80 = </w:t>
            </w:r>
            <w:r>
              <w:t>13</w:t>
            </w:r>
            <w:r w:rsidRPr="00330523">
              <w:t>920</w:t>
            </w:r>
          </w:p>
        </w:tc>
      </w:tr>
      <w:tr w:rsidR="00245EFB" w:rsidRPr="00330523" w14:paraId="79CDA65E" w14:textId="77777777" w:rsidTr="00DC5A09">
        <w:tc>
          <w:tcPr>
            <w:tcW w:w="567" w:type="dxa"/>
            <w:shd w:val="clear" w:color="auto" w:fill="FFFFFF"/>
          </w:tcPr>
          <w:p w14:paraId="3738326D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3</w:t>
            </w:r>
          </w:p>
        </w:tc>
        <w:tc>
          <w:tcPr>
            <w:tcW w:w="3535" w:type="dxa"/>
            <w:shd w:val="clear" w:color="auto" w:fill="FFFFFF"/>
          </w:tcPr>
          <w:p w14:paraId="01F34DAD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Малоэтажная многоквартирная жилая застройка (проект.)</w:t>
            </w:r>
          </w:p>
        </w:tc>
        <w:tc>
          <w:tcPr>
            <w:tcW w:w="1369" w:type="dxa"/>
            <w:shd w:val="clear" w:color="auto" w:fill="FFFFFF"/>
          </w:tcPr>
          <w:p w14:paraId="6DF7A3A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</w:p>
        </w:tc>
        <w:tc>
          <w:tcPr>
            <w:tcW w:w="1535" w:type="dxa"/>
            <w:shd w:val="clear" w:color="auto" w:fill="FFFFFF"/>
          </w:tcPr>
          <w:p w14:paraId="504E84FB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</w:p>
        </w:tc>
        <w:tc>
          <w:tcPr>
            <w:tcW w:w="2208" w:type="dxa"/>
            <w:shd w:val="clear" w:color="auto" w:fill="FFFFFF"/>
          </w:tcPr>
          <w:p w14:paraId="6F50620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  <w:r w:rsidRPr="00330523">
              <w:t xml:space="preserve"> х 1200 = </w:t>
            </w:r>
            <w:r>
              <w:t>12000</w:t>
            </w:r>
          </w:p>
        </w:tc>
      </w:tr>
      <w:tr w:rsidR="00245EFB" w:rsidRPr="00330523" w14:paraId="2DA41D4F" w14:textId="77777777" w:rsidTr="00DC5A09">
        <w:tc>
          <w:tcPr>
            <w:tcW w:w="567" w:type="dxa"/>
            <w:shd w:val="clear" w:color="auto" w:fill="FFFFFF"/>
          </w:tcPr>
          <w:p w14:paraId="61745FDA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4</w:t>
            </w:r>
          </w:p>
        </w:tc>
        <w:tc>
          <w:tcPr>
            <w:tcW w:w="3535" w:type="dxa"/>
            <w:shd w:val="clear" w:color="auto" w:fill="FFFFFF"/>
          </w:tcPr>
          <w:p w14:paraId="488E2A34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Малоэтажная многоквартирная жилая застройка (сущ.)</w:t>
            </w:r>
          </w:p>
        </w:tc>
        <w:tc>
          <w:tcPr>
            <w:tcW w:w="1369" w:type="dxa"/>
            <w:shd w:val="clear" w:color="auto" w:fill="FFFFFF"/>
          </w:tcPr>
          <w:p w14:paraId="10F5D7F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7</w:t>
            </w:r>
          </w:p>
        </w:tc>
        <w:tc>
          <w:tcPr>
            <w:tcW w:w="1535" w:type="dxa"/>
            <w:shd w:val="clear" w:color="auto" w:fill="FFFFFF"/>
          </w:tcPr>
          <w:p w14:paraId="426B1F1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-</w:t>
            </w:r>
          </w:p>
        </w:tc>
        <w:tc>
          <w:tcPr>
            <w:tcW w:w="2208" w:type="dxa"/>
            <w:shd w:val="clear" w:color="auto" w:fill="FFFFFF"/>
          </w:tcPr>
          <w:p w14:paraId="2294483D" w14:textId="77777777" w:rsidR="00245EFB" w:rsidRPr="00330523" w:rsidRDefault="00245EFB" w:rsidP="00DC5A09">
            <w:pPr>
              <w:suppressAutoHyphens/>
              <w:ind w:firstLine="34"/>
              <w:jc w:val="center"/>
            </w:pPr>
          </w:p>
        </w:tc>
      </w:tr>
      <w:tr w:rsidR="00245EFB" w:rsidRPr="00330523" w14:paraId="7853AC53" w14:textId="77777777" w:rsidTr="00DC5A09">
        <w:tc>
          <w:tcPr>
            <w:tcW w:w="567" w:type="dxa"/>
            <w:shd w:val="clear" w:color="auto" w:fill="FFFFFF"/>
          </w:tcPr>
          <w:p w14:paraId="0C052EAD" w14:textId="77777777" w:rsidR="00245EFB" w:rsidRPr="00330523" w:rsidRDefault="00245EFB" w:rsidP="00DC5A09">
            <w:pPr>
              <w:suppressAutoHyphens/>
              <w:ind w:firstLine="34"/>
              <w:jc w:val="center"/>
            </w:pPr>
          </w:p>
        </w:tc>
        <w:tc>
          <w:tcPr>
            <w:tcW w:w="3535" w:type="dxa"/>
            <w:shd w:val="clear" w:color="auto" w:fill="FFFFFF"/>
          </w:tcPr>
          <w:p w14:paraId="3DDC678F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Всего:</w:t>
            </w:r>
          </w:p>
        </w:tc>
        <w:tc>
          <w:tcPr>
            <w:tcW w:w="1369" w:type="dxa"/>
            <w:shd w:val="clear" w:color="auto" w:fill="FFFFFF"/>
          </w:tcPr>
          <w:p w14:paraId="4B7DA214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  <w:r>
              <w:t>91</w:t>
            </w:r>
          </w:p>
        </w:tc>
        <w:tc>
          <w:tcPr>
            <w:tcW w:w="1535" w:type="dxa"/>
            <w:shd w:val="clear" w:color="auto" w:fill="FFFFFF"/>
          </w:tcPr>
          <w:p w14:paraId="2DBFBDE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  <w:r>
              <w:t>84</w:t>
            </w:r>
          </w:p>
        </w:tc>
        <w:tc>
          <w:tcPr>
            <w:tcW w:w="2208" w:type="dxa"/>
            <w:shd w:val="clear" w:color="auto" w:fill="FFFFFF"/>
          </w:tcPr>
          <w:p w14:paraId="2FE4D1DC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25920</w:t>
            </w:r>
          </w:p>
        </w:tc>
      </w:tr>
    </w:tbl>
    <w:p w14:paraId="3D06F054" w14:textId="77777777" w:rsidR="00245EFB" w:rsidRDefault="00245EFB" w:rsidP="00245EFB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059BB5A1" w14:textId="77777777" w:rsidR="00DC5A09" w:rsidRDefault="00DC5A09" w:rsidP="00245EFB">
      <w:pPr>
        <w:pStyle w:val="af9"/>
        <w:spacing w:before="0"/>
        <w:ind w:firstLine="0"/>
        <w:rPr>
          <w:b/>
          <w:lang w:val="ru-RU" w:eastAsia="ar-SA"/>
        </w:rPr>
      </w:pPr>
    </w:p>
    <w:p w14:paraId="503C3B87" w14:textId="77777777" w:rsidR="00245EFB" w:rsidRDefault="00245EFB" w:rsidP="00245EFB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31C48C20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5C40788C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305D734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0C1CD552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493072C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62B0C4F0" w14:textId="77777777" w:rsidR="00245EFB" w:rsidRDefault="00245EFB" w:rsidP="00245EFB">
      <w:pPr>
        <w:ind w:firstLine="567"/>
      </w:pPr>
      <w:r w:rsidRPr="00B56572">
        <w:t>Расчетный срок:</w:t>
      </w:r>
      <w:bookmarkStart w:id="4" w:name="_Toc468192804"/>
    </w:p>
    <w:p w14:paraId="32801A4F" w14:textId="77777777" w:rsidR="00245EFB" w:rsidRPr="004D3C23" w:rsidRDefault="00245EFB" w:rsidP="00245EFB">
      <w:pPr>
        <w:ind w:firstLine="567"/>
      </w:pPr>
      <w:r w:rsidRPr="004D3C23">
        <w:rPr>
          <w:bCs/>
          <w:iCs/>
        </w:rPr>
        <w:t xml:space="preserve">– </w:t>
      </w:r>
      <w:r w:rsidRPr="004D3C23">
        <w:t>временная площадка для складирования снежных масс</w:t>
      </w:r>
      <w:r w:rsidRPr="004D3C23">
        <w:rPr>
          <w:bCs/>
          <w:iCs/>
        </w:rPr>
        <w:t>.</w:t>
      </w:r>
    </w:p>
    <w:p w14:paraId="46DDDB7D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777E0A7C" w14:textId="5D48A48F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4"/>
    </w:p>
    <w:p w14:paraId="39652352" w14:textId="77777777" w:rsidR="00245EFB" w:rsidRPr="001043A8" w:rsidRDefault="00245EFB" w:rsidP="00245EFB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7808C665" w14:textId="77777777" w:rsidR="00245EFB" w:rsidRPr="00B56572" w:rsidRDefault="00245EFB" w:rsidP="00245EFB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03B00715" w14:textId="77777777" w:rsidR="00245EFB" w:rsidRDefault="00245EFB" w:rsidP="00245EFB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130C63CF" w14:textId="77777777" w:rsidR="00245EFB" w:rsidRPr="00B56572" w:rsidRDefault="00245EFB" w:rsidP="00245EFB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3"/>
        <w:gridCol w:w="1259"/>
        <w:gridCol w:w="3111"/>
      </w:tblGrid>
      <w:tr w:rsidR="00245EFB" w:rsidRPr="00867535" w14:paraId="28158844" w14:textId="77777777" w:rsidTr="00245EFB">
        <w:trPr>
          <w:trHeight w:val="636"/>
        </w:trPr>
        <w:tc>
          <w:tcPr>
            <w:tcW w:w="5103" w:type="dxa"/>
            <w:vAlign w:val="center"/>
          </w:tcPr>
          <w:p w14:paraId="5D5DB1FF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6E826D82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1CB00752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245EFB" w:rsidRPr="00867535" w14:paraId="0E3BEA38" w14:textId="77777777" w:rsidTr="00245EFB">
        <w:tc>
          <w:tcPr>
            <w:tcW w:w="5103" w:type="dxa"/>
            <w:vAlign w:val="center"/>
          </w:tcPr>
          <w:p w14:paraId="5D196A60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>в т.ч.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3312BE44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11A04ED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15,9</w:t>
            </w:r>
          </w:p>
        </w:tc>
      </w:tr>
      <w:tr w:rsidR="00245EFB" w:rsidRPr="00867535" w14:paraId="6D7F2764" w14:textId="77777777" w:rsidTr="00245EFB">
        <w:tc>
          <w:tcPr>
            <w:tcW w:w="5103" w:type="dxa"/>
            <w:vAlign w:val="center"/>
          </w:tcPr>
          <w:p w14:paraId="2B950C09" w14:textId="77777777" w:rsidR="00245EFB" w:rsidRPr="00867535" w:rsidRDefault="00245EFB" w:rsidP="00DC5A09">
            <w:pPr>
              <w:spacing w:after="60"/>
              <w:ind w:firstLine="34"/>
            </w:pPr>
            <w:r>
              <w:t>основные улицы</w:t>
            </w:r>
          </w:p>
        </w:tc>
        <w:tc>
          <w:tcPr>
            <w:tcW w:w="1418" w:type="dxa"/>
            <w:vAlign w:val="center"/>
          </w:tcPr>
          <w:p w14:paraId="0FFB76C3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3D07C0E0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1,3</w:t>
            </w:r>
          </w:p>
        </w:tc>
      </w:tr>
      <w:tr w:rsidR="00245EFB" w:rsidRPr="00867535" w14:paraId="762539AB" w14:textId="77777777" w:rsidTr="00245EFB">
        <w:tc>
          <w:tcPr>
            <w:tcW w:w="5103" w:type="dxa"/>
            <w:vAlign w:val="center"/>
          </w:tcPr>
          <w:p w14:paraId="42171540" w14:textId="77777777" w:rsidR="00245EFB" w:rsidRPr="00867535" w:rsidRDefault="00245EFB" w:rsidP="00DC5A09">
            <w:pPr>
              <w:spacing w:after="60"/>
              <w:ind w:firstLine="34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0A96FDB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5D8FF134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2,4</w:t>
            </w:r>
          </w:p>
        </w:tc>
      </w:tr>
      <w:tr w:rsidR="00245EFB" w:rsidRPr="00867535" w14:paraId="672D52A1" w14:textId="77777777" w:rsidTr="00245EFB">
        <w:tc>
          <w:tcPr>
            <w:tcW w:w="5103" w:type="dxa"/>
            <w:vAlign w:val="center"/>
          </w:tcPr>
          <w:p w14:paraId="0D2256E6" w14:textId="77777777" w:rsidR="00245EFB" w:rsidRPr="002A2F02" w:rsidRDefault="00245EFB" w:rsidP="00DC5A09">
            <w:pPr>
              <w:spacing w:after="60"/>
              <w:ind w:firstLine="34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796C801B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527B81BF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12,2</w:t>
            </w:r>
          </w:p>
        </w:tc>
      </w:tr>
      <w:tr w:rsidR="00245EFB" w:rsidRPr="00867535" w14:paraId="3020A857" w14:textId="77777777" w:rsidTr="00245EFB">
        <w:tc>
          <w:tcPr>
            <w:tcW w:w="5103" w:type="dxa"/>
            <w:vAlign w:val="center"/>
          </w:tcPr>
          <w:p w14:paraId="50C7C6F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Протяженность велодорожек/</w:t>
            </w:r>
            <w:proofErr w:type="spellStart"/>
            <w:r w:rsidRPr="00867535">
              <w:t>велополос</w:t>
            </w:r>
            <w:proofErr w:type="spellEnd"/>
          </w:p>
        </w:tc>
        <w:tc>
          <w:tcPr>
            <w:tcW w:w="1418" w:type="dxa"/>
            <w:vAlign w:val="center"/>
          </w:tcPr>
          <w:p w14:paraId="1B2837AA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0EC30FF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45FE88E" w14:textId="77777777" w:rsidTr="00245EFB">
        <w:tc>
          <w:tcPr>
            <w:tcW w:w="5103" w:type="dxa"/>
            <w:vAlign w:val="center"/>
          </w:tcPr>
          <w:p w14:paraId="6FE6D54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418" w:type="dxa"/>
            <w:vAlign w:val="center"/>
          </w:tcPr>
          <w:p w14:paraId="05906C5F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109A23E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C364056" w14:textId="77777777" w:rsidTr="00245EFB">
        <w:tc>
          <w:tcPr>
            <w:tcW w:w="5103" w:type="dxa"/>
            <w:vAlign w:val="center"/>
          </w:tcPr>
          <w:p w14:paraId="6E69335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lastRenderedPageBreak/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54E2E9A4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02A276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6968C3DD" w14:textId="77777777" w:rsidTr="00245EFB">
        <w:tc>
          <w:tcPr>
            <w:tcW w:w="5103" w:type="dxa"/>
            <w:vAlign w:val="center"/>
          </w:tcPr>
          <w:p w14:paraId="184ED346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230BE87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1AE1F460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3D9800A" w14:textId="77777777" w:rsidTr="00245EFB">
        <w:tc>
          <w:tcPr>
            <w:tcW w:w="5103" w:type="dxa"/>
            <w:vAlign w:val="center"/>
          </w:tcPr>
          <w:p w14:paraId="732EEFF1" w14:textId="77777777" w:rsidR="00245EFB" w:rsidRPr="00867535" w:rsidRDefault="00245EFB" w:rsidP="00DC5A09">
            <w:pPr>
              <w:spacing w:after="60"/>
              <w:ind w:firstLine="34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6AB7D7A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29D8F91C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5B83E759" w14:textId="77777777" w:rsidTr="00245EFB">
        <w:tc>
          <w:tcPr>
            <w:tcW w:w="5103" w:type="dxa"/>
            <w:vAlign w:val="center"/>
          </w:tcPr>
          <w:p w14:paraId="4A11C371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Общее количество машиномест,</w:t>
            </w:r>
          </w:p>
        </w:tc>
        <w:tc>
          <w:tcPr>
            <w:tcW w:w="1418" w:type="dxa"/>
            <w:vAlign w:val="center"/>
          </w:tcPr>
          <w:p w14:paraId="2683AEA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4D00606" w14:textId="77777777" w:rsidR="00245EFB" w:rsidRPr="00867535" w:rsidRDefault="00245EFB" w:rsidP="00DC5A09">
            <w:pPr>
              <w:spacing w:after="60" w:line="276" w:lineRule="auto"/>
              <w:ind w:firstLine="34"/>
              <w:jc w:val="center"/>
            </w:pPr>
            <w:r>
              <w:t>-</w:t>
            </w:r>
          </w:p>
        </w:tc>
      </w:tr>
      <w:tr w:rsidR="00245EFB" w:rsidRPr="00867535" w14:paraId="5902C403" w14:textId="77777777" w:rsidTr="00245EFB">
        <w:tc>
          <w:tcPr>
            <w:tcW w:w="5103" w:type="dxa"/>
            <w:vAlign w:val="center"/>
          </w:tcPr>
          <w:p w14:paraId="6E4F32FF" w14:textId="77777777" w:rsidR="00245EFB" w:rsidRPr="00867535" w:rsidRDefault="00245EFB" w:rsidP="00DC5A09">
            <w:pPr>
              <w:spacing w:after="60"/>
              <w:ind w:firstLine="34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6F644F8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764BE7A6" w14:textId="77777777" w:rsidR="00245EFB" w:rsidRDefault="00245EFB" w:rsidP="00DC5A09">
            <w:pPr>
              <w:spacing w:after="60" w:line="276" w:lineRule="auto"/>
              <w:ind w:firstLine="34"/>
              <w:jc w:val="center"/>
            </w:pPr>
            <w:r>
              <w:t>-</w:t>
            </w:r>
          </w:p>
        </w:tc>
      </w:tr>
    </w:tbl>
    <w:p w14:paraId="5A2698E8" w14:textId="77777777" w:rsidR="00245EFB" w:rsidRDefault="00245EFB" w:rsidP="00245EF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</w:p>
    <w:p w14:paraId="15C4D2C0" w14:textId="77777777" w:rsidR="00245EFB" w:rsidRDefault="00245EFB" w:rsidP="00DC5A09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3AD5DAC1" w14:textId="77777777" w:rsidR="00245EFB" w:rsidRPr="0070113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3935F122" w14:textId="77777777" w:rsidR="00245EFB" w:rsidRDefault="00245EFB" w:rsidP="00245EFB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5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65708914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2947BB67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3FED30EA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097A5A53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35E7E969" w14:textId="77777777" w:rsidR="00245EFB" w:rsidRDefault="00245EFB" w:rsidP="00245EFB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1CF23105" w14:textId="77777777" w:rsidR="00245EFB" w:rsidRPr="004D3C23" w:rsidRDefault="00245EFB" w:rsidP="00245EFB">
      <w:pPr>
        <w:pStyle w:val="S0"/>
      </w:pPr>
      <w:r w:rsidRPr="0028205E">
        <w:t xml:space="preserve">Водоснабжение в д. Ярки осуществляется от водозаборной скважины. По водопроводной с водопроводными колодцами. Материал труб </w:t>
      </w:r>
      <w:r>
        <w:t>–</w:t>
      </w:r>
      <w:r w:rsidRPr="0028205E">
        <w:t xml:space="preserve"> полиэтилен</w:t>
      </w:r>
      <w:r>
        <w:t>.</w:t>
      </w:r>
    </w:p>
    <w:p w14:paraId="124F586C" w14:textId="77777777" w:rsidR="00245EFB" w:rsidRDefault="00245EFB" w:rsidP="00245EFB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08FFE547" w14:textId="77777777" w:rsidR="00245EFB" w:rsidRDefault="00245EFB" w:rsidP="00245EFB">
      <w:pPr>
        <w:pStyle w:val="S0"/>
      </w:pPr>
      <w:r w:rsidRPr="0028205E">
        <w:t>Существующие водопроводные сети проложены из стальных, ПНД трубопроводов диаметром от 32 до 163 мм</w:t>
      </w:r>
      <w:r>
        <w:t>.</w:t>
      </w:r>
    </w:p>
    <w:p w14:paraId="5C0B978D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Производительность водозабора и водопроводных очистных сооружений составляет 180 м3/</w:t>
      </w:r>
      <w:proofErr w:type="spellStart"/>
      <w:r w:rsidRPr="00FC635D">
        <w:rPr>
          <w:lang w:val="x-none" w:eastAsia="ar-SA"/>
        </w:rPr>
        <w:t>сут</w:t>
      </w:r>
      <w:proofErr w:type="spellEnd"/>
      <w:r w:rsidRPr="00FC635D">
        <w:rPr>
          <w:lang w:val="x-none" w:eastAsia="ar-SA"/>
        </w:rPr>
        <w:t xml:space="preserve"> соответственно. Объем водонапорной башни составляет 15 м3.</w:t>
      </w:r>
    </w:p>
    <w:p w14:paraId="43C1F65B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Вода после обработки и обеззараживания подается в водопроводную сеть для хозяйственно-питьевых нужд населения. </w:t>
      </w:r>
    </w:p>
    <w:p w14:paraId="0314DDC0" w14:textId="77777777" w:rsidR="00245EFB" w:rsidRDefault="00245EFB" w:rsidP="00245EFB">
      <w:pPr>
        <w:ind w:firstLine="567"/>
        <w:rPr>
          <w:lang w:eastAsia="ar-SA"/>
        </w:rPr>
      </w:pPr>
      <w:r w:rsidRPr="00FC635D">
        <w:rPr>
          <w:lang w:val="x-none" w:eastAsia="ar-SA"/>
        </w:rPr>
        <w:t>По степени обеспеченности подачи воды в населенном пункте проектируемая система водоснабжения относится к III (третьей) категории, в соответствии с п.4.4 СП 31.13330.2012 «СНиП 2.04.02-84* Водоснабжен</w:t>
      </w:r>
      <w:r>
        <w:rPr>
          <w:lang w:val="x-none" w:eastAsia="ar-SA"/>
        </w:rPr>
        <w:t>ие. Наружные сети и сооружения»</w:t>
      </w:r>
      <w:r>
        <w:rPr>
          <w:lang w:eastAsia="ar-SA"/>
        </w:rPr>
        <w:t>.</w:t>
      </w:r>
    </w:p>
    <w:p w14:paraId="41938874" w14:textId="77777777" w:rsidR="00DC5A09" w:rsidRPr="008C51C3" w:rsidRDefault="00DC5A09" w:rsidP="00245EFB">
      <w:pPr>
        <w:ind w:firstLine="567"/>
        <w:rPr>
          <w:lang w:eastAsia="ar-SA"/>
        </w:rPr>
      </w:pPr>
    </w:p>
    <w:p w14:paraId="528BB650" w14:textId="77777777" w:rsidR="00245EFB" w:rsidRPr="00CC4909" w:rsidRDefault="00245EFB" w:rsidP="00245EFB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54DDF14E" w14:textId="77777777" w:rsidR="00245EFB" w:rsidRPr="006000DE" w:rsidRDefault="00245EFB" w:rsidP="00245EFB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9614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1471"/>
        <w:gridCol w:w="1559"/>
        <w:gridCol w:w="1479"/>
        <w:gridCol w:w="1414"/>
        <w:gridCol w:w="31"/>
      </w:tblGrid>
      <w:tr w:rsidR="00245EFB" w:rsidRPr="006000DE" w14:paraId="23F4FACD" w14:textId="77777777" w:rsidTr="00DC5A09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F30CC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№ п/п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FECA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Наименование</w:t>
            </w:r>
          </w:p>
          <w:p w14:paraId="345E6ED0" w14:textId="77777777" w:rsidR="00245EFB" w:rsidRPr="008153CD" w:rsidRDefault="00245EFB" w:rsidP="00DC5A09">
            <w:pPr>
              <w:ind w:firstLine="0"/>
              <w:jc w:val="center"/>
              <w:rPr>
                <w:bCs/>
              </w:rPr>
            </w:pPr>
            <w:proofErr w:type="spellStart"/>
            <w:r w:rsidRPr="008153CD">
              <w:rPr>
                <w:bCs/>
              </w:rPr>
              <w:t>водопотребителей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FCD4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Население, чел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0DA1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 xml:space="preserve">Норма </w:t>
            </w:r>
            <w:proofErr w:type="spellStart"/>
            <w:r w:rsidRPr="008153CD">
              <w:rPr>
                <w:bCs/>
              </w:rPr>
              <w:t>водопот-ребления</w:t>
            </w:r>
            <w:proofErr w:type="spellEnd"/>
            <w:r w:rsidRPr="008153CD">
              <w:rPr>
                <w:bCs/>
              </w:rPr>
              <w:t>, л/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*чел</w:t>
            </w:r>
          </w:p>
        </w:tc>
        <w:tc>
          <w:tcPr>
            <w:tcW w:w="2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D7AB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Количество</w:t>
            </w:r>
          </w:p>
          <w:p w14:paraId="482A9077" w14:textId="77777777" w:rsidR="00245EFB" w:rsidRPr="008153CD" w:rsidRDefault="00245EFB" w:rsidP="00DC5A09">
            <w:pPr>
              <w:ind w:firstLine="0"/>
              <w:jc w:val="center"/>
              <w:rPr>
                <w:bCs/>
              </w:rPr>
            </w:pPr>
            <w:proofErr w:type="gramStart"/>
            <w:r w:rsidRPr="008153CD">
              <w:rPr>
                <w:bCs/>
              </w:rPr>
              <w:t>потребляемой  воды</w:t>
            </w:r>
            <w:proofErr w:type="gramEnd"/>
            <w:r w:rsidRPr="008153CD">
              <w:rPr>
                <w:bCs/>
              </w:rPr>
              <w:t>, м</w:t>
            </w:r>
            <w:r w:rsidRPr="008153CD">
              <w:rPr>
                <w:bCs/>
                <w:vertAlign w:val="superscript"/>
              </w:rPr>
              <w:t>3</w:t>
            </w:r>
            <w:r w:rsidRPr="008153CD">
              <w:rPr>
                <w:bCs/>
              </w:rPr>
              <w:t>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.</w:t>
            </w:r>
          </w:p>
        </w:tc>
      </w:tr>
      <w:tr w:rsidR="00245EFB" w:rsidRPr="008153CD" w14:paraId="1C422745" w14:textId="77777777" w:rsidTr="00DC5A09">
        <w:trPr>
          <w:gridAfter w:val="1"/>
          <w:wAfter w:w="31" w:type="dxa"/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4E96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883E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6B65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Сущ.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D65D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6B00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  <w:vertAlign w:val="subscript"/>
              </w:rPr>
            </w:pPr>
            <w:proofErr w:type="spellStart"/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сут.ср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C833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  <w:vertAlign w:val="subscript"/>
              </w:rPr>
            </w:pPr>
            <w:proofErr w:type="spellStart"/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сут.max</w:t>
            </w:r>
            <w:proofErr w:type="spellEnd"/>
          </w:p>
        </w:tc>
      </w:tr>
      <w:tr w:rsidR="00245EFB" w:rsidRPr="006000DE" w14:paraId="56F07045" w14:textId="77777777" w:rsidTr="00DC5A09">
        <w:trPr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3445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095D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2DDF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8BDE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4E7" w14:textId="77777777" w:rsidR="00245EFB" w:rsidRPr="008153CD" w:rsidRDefault="00245EFB" w:rsidP="00DC5A09">
            <w:pPr>
              <w:ind w:firstLine="0"/>
              <w:jc w:val="center"/>
            </w:pPr>
            <w:r>
              <w:t>141,93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2947" w14:textId="77777777" w:rsidR="00245EFB" w:rsidRPr="008153CD" w:rsidRDefault="00245EFB" w:rsidP="00DC5A09">
            <w:pPr>
              <w:ind w:firstLine="0"/>
              <w:jc w:val="center"/>
            </w:pPr>
            <w:r>
              <w:t>170,32</w:t>
            </w:r>
          </w:p>
        </w:tc>
      </w:tr>
      <w:tr w:rsidR="00245EFB" w:rsidRPr="006000DE" w14:paraId="4A3D32B3" w14:textId="77777777" w:rsidTr="00DC5A09">
        <w:trPr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FDAF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0E02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Расход воды на полив территории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4BDA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D201D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5CDF5" w14:textId="77777777" w:rsidR="00245EFB" w:rsidRPr="008153CD" w:rsidRDefault="00245EFB" w:rsidP="00DC5A09">
            <w:pPr>
              <w:ind w:firstLine="0"/>
              <w:jc w:val="center"/>
            </w:pPr>
            <w:r>
              <w:t>37,35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AE62D" w14:textId="77777777" w:rsidR="00245EFB" w:rsidRPr="008153CD" w:rsidRDefault="00245EFB" w:rsidP="00DC5A09">
            <w:pPr>
              <w:ind w:firstLine="0"/>
              <w:jc w:val="center"/>
            </w:pPr>
            <w:r>
              <w:t>44,82</w:t>
            </w:r>
          </w:p>
        </w:tc>
      </w:tr>
      <w:tr w:rsidR="00245EFB" w:rsidRPr="006000DE" w14:paraId="6B83C148" w14:textId="77777777" w:rsidTr="00DC5A09">
        <w:trPr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28CEDB83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lastRenderedPageBreak/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C80C4E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Местное производство и неучтенные расходы 10%</w:t>
            </w:r>
          </w:p>
        </w:tc>
        <w:tc>
          <w:tcPr>
            <w:tcW w:w="14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8CCC66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rPr>
                <w:bCs/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8A4A83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5934F7" w14:textId="77777777" w:rsidR="00245EFB" w:rsidRPr="008153CD" w:rsidRDefault="00245EFB" w:rsidP="00DC5A09">
            <w:pPr>
              <w:ind w:firstLine="0"/>
              <w:jc w:val="center"/>
            </w:pPr>
            <w:r>
              <w:t>17,93</w:t>
            </w:r>
          </w:p>
        </w:tc>
        <w:tc>
          <w:tcPr>
            <w:tcW w:w="1445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1DC77" w14:textId="77777777" w:rsidR="00245EFB" w:rsidRPr="008153CD" w:rsidRDefault="00245EFB" w:rsidP="00DC5A09">
            <w:pPr>
              <w:ind w:firstLine="0"/>
              <w:jc w:val="center"/>
            </w:pPr>
            <w:r>
              <w:t>21,52</w:t>
            </w:r>
          </w:p>
        </w:tc>
      </w:tr>
      <w:tr w:rsidR="00245EFB" w:rsidRPr="006000DE" w14:paraId="1B69EEAD" w14:textId="77777777" w:rsidTr="00DC5A09">
        <w:trPr>
          <w:trHeight w:val="420"/>
          <w:jc w:val="center"/>
        </w:trPr>
        <w:tc>
          <w:tcPr>
            <w:tcW w:w="6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9AD155" w14:textId="77777777" w:rsidR="00245EFB" w:rsidRPr="008153CD" w:rsidRDefault="00245EFB" w:rsidP="00DC5A09">
            <w:pPr>
              <w:snapToGrid w:val="0"/>
              <w:ind w:firstLine="0"/>
              <w:jc w:val="right"/>
              <w:rPr>
                <w:bCs/>
              </w:rPr>
            </w:pPr>
            <w:r w:rsidRPr="008153CD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5D6C31" w14:textId="77777777" w:rsidR="00245EFB" w:rsidRPr="008153CD" w:rsidRDefault="00245EFB" w:rsidP="00DC5A09">
            <w:pPr>
              <w:ind w:firstLine="0"/>
              <w:jc w:val="center"/>
            </w:pPr>
            <w:r>
              <w:t>197,21</w:t>
            </w:r>
          </w:p>
        </w:tc>
        <w:tc>
          <w:tcPr>
            <w:tcW w:w="1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0C641F" w14:textId="77777777" w:rsidR="00245EFB" w:rsidRPr="008153CD" w:rsidRDefault="00245EFB" w:rsidP="00DC5A09">
            <w:pPr>
              <w:ind w:firstLine="0"/>
              <w:jc w:val="center"/>
            </w:pPr>
            <w:r>
              <w:t>236,65</w:t>
            </w:r>
          </w:p>
        </w:tc>
      </w:tr>
    </w:tbl>
    <w:p w14:paraId="308E9C4C" w14:textId="77777777" w:rsidR="00DC5A09" w:rsidRDefault="00DC5A09" w:rsidP="00245EFB">
      <w:pPr>
        <w:pStyle w:val="af9"/>
        <w:spacing w:before="0" w:after="0"/>
        <w:rPr>
          <w:lang w:val="ru-RU"/>
        </w:rPr>
      </w:pPr>
    </w:p>
    <w:p w14:paraId="49F62E86" w14:textId="77777777" w:rsidR="00245EFB" w:rsidRDefault="00245EFB" w:rsidP="00245EFB">
      <w:pPr>
        <w:pStyle w:val="af9"/>
        <w:spacing w:before="0" w:after="0"/>
      </w:pPr>
      <w:r w:rsidRPr="0028205E">
        <w:t xml:space="preserve">Расчетный расход воды в сутки наибольшего водопотребления определен при коэффициенте суточной неравномерности водопотребления К </w:t>
      </w:r>
      <w:proofErr w:type="spellStart"/>
      <w:r w:rsidRPr="0028205E">
        <w:t>сут.maх</w:t>
      </w:r>
      <w:proofErr w:type="spellEnd"/>
      <w:r w:rsidRPr="0028205E">
        <w:t>=1.2.</w:t>
      </w:r>
    </w:p>
    <w:p w14:paraId="0463B60E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004BF5BB" w14:textId="77777777" w:rsidR="00245EFB" w:rsidRPr="00EF0EA7" w:rsidRDefault="00245EFB" w:rsidP="00245EFB">
      <w:pPr>
        <w:tabs>
          <w:tab w:val="num" w:pos="851"/>
        </w:tabs>
        <w:suppressAutoHyphens/>
        <w:ind w:firstLine="567"/>
      </w:pPr>
      <w:r w:rsidRPr="00F16759">
        <w:t>В границах населенн</w:t>
      </w:r>
      <w:r>
        <w:t xml:space="preserve">ого </w:t>
      </w:r>
      <w:r w:rsidRPr="00F16759">
        <w:t>пункт</w:t>
      </w:r>
      <w:r>
        <w:t>а</w:t>
      </w:r>
      <w:r w:rsidRPr="00F16759">
        <w:t xml:space="preserve"> расположены </w:t>
      </w:r>
      <w:r>
        <w:t xml:space="preserve">3 </w:t>
      </w:r>
      <w:r w:rsidRPr="00F16759">
        <w:t>действующи</w:t>
      </w:r>
      <w:r>
        <w:t>х</w:t>
      </w:r>
      <w:r w:rsidRPr="00F16759">
        <w:t xml:space="preserve"> противопожарны</w:t>
      </w:r>
      <w:r>
        <w:t>х</w:t>
      </w:r>
      <w:r w:rsidRPr="00F16759">
        <w:t xml:space="preserve"> резервуар</w:t>
      </w:r>
      <w:r>
        <w:t>ов, водонапорная башня и 18 пожарных гидрантов, имеющихся на сетях водоснабжения</w:t>
      </w:r>
      <w:r w:rsidRPr="00F16759">
        <w:t>. Проектом предусмотрено размещение дополнительн</w:t>
      </w:r>
      <w:r>
        <w:t xml:space="preserve">о 2 пожарных водоёмов и 10 </w:t>
      </w:r>
      <w:r w:rsidRPr="00F16759">
        <w:t xml:space="preserve">пожарных </w:t>
      </w:r>
      <w:r>
        <w:t>гидрантов,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7D1EB4B6" w14:textId="77777777" w:rsidR="00245EFB" w:rsidRPr="00F16759" w:rsidRDefault="00245EFB" w:rsidP="00245EFB">
      <w:pPr>
        <w:tabs>
          <w:tab w:val="num" w:pos="851"/>
        </w:tabs>
        <w:suppressAutoHyphens/>
        <w:ind w:firstLine="567"/>
      </w:pPr>
      <w:r w:rsidRPr="00EF0EA7">
        <w:t>Расположение пожарных водоемов отражено на карте территорий, подверженных риску возникновения чрезвычайных ситуаций природного и техногенного характера</w:t>
      </w:r>
      <w:r>
        <w:t>.</w:t>
      </w:r>
    </w:p>
    <w:p w14:paraId="1E07A9A6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27040D03" w14:textId="77777777" w:rsidR="00245EFB" w:rsidRPr="009F700C" w:rsidRDefault="00245EFB" w:rsidP="00245EFB">
      <w:pPr>
        <w:ind w:firstLine="567"/>
        <w:outlineLvl w:val="2"/>
      </w:pPr>
      <w:bookmarkStart w:id="6" w:name="_Toc357690684"/>
      <w:bookmarkStart w:id="7" w:name="_Toc404252242"/>
      <w:bookmarkStart w:id="8" w:name="_Toc464135593"/>
      <w:r w:rsidRPr="009F700C">
        <w:t xml:space="preserve">На территории сельского поселения Шапша сети и сооружения центральной канализации отсутствуют. </w:t>
      </w:r>
    </w:p>
    <w:p w14:paraId="6173FF69" w14:textId="77777777" w:rsidR="00245EFB" w:rsidRDefault="00245EFB" w:rsidP="00245EFB">
      <w:pPr>
        <w:ind w:firstLine="567"/>
        <w:outlineLvl w:val="2"/>
      </w:pPr>
      <w:r w:rsidRPr="009F700C">
        <w:t>Индивидуальные жилые дома оборудованы надворными уборными с утилизацией нечистот в компостные ямы и септики. Хозяйственно-бытовые сточные воды сбрасываются на рельеф</w:t>
      </w:r>
      <w:r>
        <w:t>.</w:t>
      </w:r>
    </w:p>
    <w:p w14:paraId="3A1A3863" w14:textId="77777777" w:rsidR="00245EFB" w:rsidRPr="00AF4AE7" w:rsidRDefault="00245EFB" w:rsidP="00245EFB">
      <w:pPr>
        <w:ind w:firstLine="567"/>
        <w:outlineLvl w:val="2"/>
      </w:pPr>
      <w:r w:rsidRPr="00AF4AE7">
        <w:t xml:space="preserve">Для дальнейшего развития системы канализации </w:t>
      </w:r>
      <w:r>
        <w:t xml:space="preserve">на расчетный срок </w:t>
      </w:r>
      <w:r w:rsidRPr="00AF4AE7">
        <w:t>требуется:</w:t>
      </w:r>
    </w:p>
    <w:p w14:paraId="1AF1EE42" w14:textId="77777777" w:rsidR="00245EFB" w:rsidRPr="00EF0EA7" w:rsidRDefault="00245EFB" w:rsidP="00245EFB">
      <w:pPr>
        <w:ind w:firstLine="567"/>
        <w:outlineLvl w:val="2"/>
      </w:pPr>
      <w:r w:rsidRPr="00EF0EA7">
        <w:t>– строительство канализационных очистных сооружений, производительностью 100 м3/</w:t>
      </w:r>
      <w:proofErr w:type="spellStart"/>
      <w:r w:rsidRPr="00EF0EA7">
        <w:t>сут</w:t>
      </w:r>
      <w:proofErr w:type="spellEnd"/>
      <w:r w:rsidRPr="00EF0EA7">
        <w:t>;</w:t>
      </w:r>
    </w:p>
    <w:p w14:paraId="4E4E079B" w14:textId="77777777" w:rsidR="00245EFB" w:rsidRDefault="00245EFB" w:rsidP="00245EFB">
      <w:pPr>
        <w:ind w:firstLine="567"/>
        <w:outlineLvl w:val="2"/>
      </w:pPr>
      <w:r w:rsidRPr="00EF0EA7">
        <w:t>– организация необходимых мероприятий по обустройству септиками полной заводской готовности объектов канализования</w:t>
      </w:r>
      <w:r>
        <w:t>.</w:t>
      </w:r>
    </w:p>
    <w:p w14:paraId="2286B6E7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6"/>
      <w:bookmarkEnd w:id="7"/>
      <w:bookmarkEnd w:id="8"/>
    </w:p>
    <w:p w14:paraId="25237D7B" w14:textId="77777777" w:rsidR="00245EFB" w:rsidRPr="0019094A" w:rsidRDefault="00245EFB" w:rsidP="00245EFB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5D91AF0C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9" w:name="_Toc404252243"/>
      <w:bookmarkStart w:id="10" w:name="_Toc464135594"/>
      <w:r w:rsidRPr="0056335E">
        <w:rPr>
          <w:u w:val="single"/>
        </w:rPr>
        <w:t>Теплоснабжение</w:t>
      </w:r>
      <w:bookmarkEnd w:id="9"/>
      <w:bookmarkEnd w:id="10"/>
    </w:p>
    <w:p w14:paraId="38F5579F" w14:textId="5FDAA2C1" w:rsidR="00245EFB" w:rsidRDefault="00245EFB" w:rsidP="00245EFB">
      <w:pPr>
        <w:ind w:firstLine="567"/>
        <w:outlineLvl w:val="2"/>
        <w:rPr>
          <w:lang w:eastAsia="ar-SA"/>
        </w:rPr>
      </w:pPr>
      <w:bookmarkStart w:id="11" w:name="_Toc404252244"/>
      <w:bookmarkStart w:id="12" w:name="_Toc464135595"/>
      <w:r w:rsidRPr="00EF0EA7">
        <w:rPr>
          <w:lang w:eastAsia="ar-SA"/>
        </w:rPr>
        <w:t>Проектом предусматривается сохранение децентрализованного теплоснабжения зданий</w:t>
      </w:r>
      <w:r>
        <w:rPr>
          <w:lang w:eastAsia="ar-SA"/>
        </w:rPr>
        <w:t>.</w:t>
      </w:r>
    </w:p>
    <w:p w14:paraId="372F36B2" w14:textId="77777777" w:rsidR="00245EFB" w:rsidRPr="00F30E19" w:rsidRDefault="00245EFB" w:rsidP="00245EFB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1"/>
      <w:bookmarkEnd w:id="12"/>
    </w:p>
    <w:p w14:paraId="29520C87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4BB763EB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</w:t>
      </w:r>
      <w:proofErr w:type="spellStart"/>
      <w:r w:rsidRPr="00463992">
        <w:rPr>
          <w:lang w:eastAsia="ar-SA"/>
        </w:rPr>
        <w:t>кВ</w:t>
      </w:r>
      <w:proofErr w:type="spellEnd"/>
      <w:r w:rsidRPr="00463992">
        <w:rPr>
          <w:lang w:eastAsia="ar-SA"/>
        </w:rPr>
        <w:t xml:space="preserve"> с корректировкой прохождения по населенной местности. </w:t>
      </w:r>
    </w:p>
    <w:p w14:paraId="55811625" w14:textId="77777777" w:rsidR="00245EFB" w:rsidRPr="00EF0EA7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Генеральным планом с учетом изменения планировочной структуры деревни, запланированных к строительству объектов местного значения и, соответственно, ожидаемого роста присоединяемых мощностей на расчетный срок, предусмотрено:</w:t>
      </w:r>
    </w:p>
    <w:p w14:paraId="543B793C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 xml:space="preserve">– строительство проектных воздушных линий электропередачи напряжением 0,4 </w:t>
      </w:r>
      <w:proofErr w:type="spellStart"/>
      <w:r w:rsidRPr="00EF0EA7">
        <w:rPr>
          <w:lang w:eastAsia="ar-SA"/>
        </w:rPr>
        <w:t>кВ</w:t>
      </w:r>
      <w:proofErr w:type="spellEnd"/>
      <w:r w:rsidRPr="00EF0EA7">
        <w:rPr>
          <w:lang w:eastAsia="ar-SA"/>
        </w:rPr>
        <w:t>, общей протяжённостью по трассе 3,5 км</w:t>
      </w:r>
      <w:r>
        <w:rPr>
          <w:lang w:eastAsia="ar-SA"/>
        </w:rPr>
        <w:t>.</w:t>
      </w:r>
    </w:p>
    <w:p w14:paraId="6A0EEAA5" w14:textId="77777777" w:rsidR="00DC5A09" w:rsidRDefault="00DC5A09" w:rsidP="00245EFB">
      <w:pPr>
        <w:jc w:val="center"/>
        <w:rPr>
          <w:bCs/>
          <w:lang w:eastAsia="x-none"/>
        </w:rPr>
      </w:pPr>
      <w:bookmarkStart w:id="13" w:name="_Ref525723598"/>
    </w:p>
    <w:p w14:paraId="08A6CCF0" w14:textId="77777777" w:rsidR="00245EFB" w:rsidRPr="00463992" w:rsidRDefault="00245EFB" w:rsidP="00245EFB">
      <w:pPr>
        <w:jc w:val="center"/>
        <w:rPr>
          <w:bCs/>
          <w:lang w:val="x-none" w:eastAsia="x-none"/>
        </w:rPr>
      </w:pPr>
      <w:r>
        <w:rPr>
          <w:bCs/>
          <w:lang w:eastAsia="x-none"/>
        </w:rPr>
        <w:t>Расчет электрических нагрузок</w:t>
      </w:r>
    </w:p>
    <w:p w14:paraId="0210DA60" w14:textId="77777777" w:rsidR="00245EFB" w:rsidRPr="00463992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3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469"/>
        <w:gridCol w:w="1410"/>
        <w:gridCol w:w="987"/>
        <w:gridCol w:w="1199"/>
        <w:gridCol w:w="992"/>
        <w:gridCol w:w="770"/>
        <w:gridCol w:w="1534"/>
      </w:tblGrid>
      <w:tr w:rsidR="00245EFB" w:rsidRPr="00463992" w14:paraId="79C3C622" w14:textId="77777777" w:rsidTr="00245EFB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96376A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№ п/п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D8D39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3A6941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E49FD4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Общая площадь (</w:t>
            </w:r>
            <w:proofErr w:type="spellStart"/>
            <w:r w:rsidRPr="00463992">
              <w:t>кв.м</w:t>
            </w:r>
            <w:proofErr w:type="spellEnd"/>
            <w:r w:rsidRPr="00463992">
              <w:t>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D47136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 xml:space="preserve">Р уд </w:t>
            </w:r>
            <w:proofErr w:type="spellStart"/>
            <w:proofErr w:type="gramStart"/>
            <w:r w:rsidRPr="00463992">
              <w:t>эл.снабж</w:t>
            </w:r>
            <w:proofErr w:type="spellEnd"/>
            <w:proofErr w:type="gramEnd"/>
            <w:r w:rsidRPr="00463992">
              <w:t xml:space="preserve"> (КВт/</w:t>
            </w:r>
            <w:proofErr w:type="spellStart"/>
            <w:r w:rsidRPr="00463992">
              <w:t>кв.м</w:t>
            </w:r>
            <w:proofErr w:type="spellEnd"/>
            <w:r w:rsidRPr="00463992"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0825B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Обществ. здания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9BDC6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 xml:space="preserve"> К см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637671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proofErr w:type="spellStart"/>
            <w:r w:rsidRPr="00463992">
              <w:t>Рр</w:t>
            </w:r>
            <w:proofErr w:type="spellEnd"/>
            <w:r w:rsidRPr="00463992">
              <w:t xml:space="preserve"> на шинах 0,4 </w:t>
            </w:r>
            <w:proofErr w:type="spellStart"/>
            <w:r w:rsidRPr="00463992">
              <w:t>кВ</w:t>
            </w:r>
            <w:proofErr w:type="spellEnd"/>
            <w:r w:rsidRPr="00463992">
              <w:t xml:space="preserve"> ТП</w:t>
            </w:r>
          </w:p>
        </w:tc>
      </w:tr>
      <w:tr w:rsidR="00245EFB" w:rsidRPr="00463992" w14:paraId="2D6E76FD" w14:textId="77777777" w:rsidTr="00245EFB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6694F492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1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7B77665E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9F227B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FA85C0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>
              <w:t>77120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E9F204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F64012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04CA5B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D3DA66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>
              <w:t>1388,16</w:t>
            </w:r>
          </w:p>
        </w:tc>
      </w:tr>
    </w:tbl>
    <w:p w14:paraId="452939AB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14" w:name="_Toc404252245"/>
      <w:bookmarkStart w:id="15" w:name="_Toc464135596"/>
      <w:r w:rsidRPr="0056335E">
        <w:rPr>
          <w:u w:val="single"/>
        </w:rPr>
        <w:lastRenderedPageBreak/>
        <w:t>Системы связи</w:t>
      </w:r>
      <w:bookmarkEnd w:id="14"/>
      <w:bookmarkEnd w:id="15"/>
    </w:p>
    <w:p w14:paraId="59962C1D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712740F4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09F3CA7A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68AB6B48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133F9581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0957425E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7399D514" w14:textId="77777777" w:rsidR="00245EFB" w:rsidRPr="008F194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5"/>
    <w:p w14:paraId="6F9064A9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172A61A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765AECEA" w14:textId="77777777" w:rsidR="00245EFB" w:rsidRDefault="00245EFB" w:rsidP="00245EFB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193FB310" w14:textId="77777777" w:rsidR="00245EFB" w:rsidRDefault="00245EFB" w:rsidP="00245EFB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3BC52F93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16BEEE2D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35C3EAAC" w14:textId="77777777" w:rsidR="00245EFB" w:rsidRDefault="00245EFB" w:rsidP="00245EF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380E9669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22AD1064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645A826D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7F4A6EFA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659075CA" w14:textId="77777777" w:rsidR="00245EFB" w:rsidRPr="00F30E29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92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245EFB" w14:paraId="4CFEB497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A1B8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F9CC" w14:textId="77777777" w:rsidR="00245EFB" w:rsidRDefault="00245EFB" w:rsidP="00245E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45EFB" w14:paraId="14D9AFA4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E882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077EB366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0050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границах территории предусмотрено размещение нового жилищного фонда: индивидуальной жилой застройки, многоквартирной жилой застройки. Общая жилая площадь ориентировочно </w:t>
            </w:r>
            <w:r>
              <w:rPr>
                <w:rFonts w:ascii="Times New Roman" w:hAnsi="Times New Roman"/>
                <w:sz w:val="24"/>
                <w:szCs w:val="24"/>
              </w:rPr>
              <w:t>25920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45EFB" w14:paraId="32CDBCCE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F15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29BF148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3BBF0" w14:textId="77777777" w:rsidR="00245EFB" w:rsidRPr="00F30E29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245EFB" w14:paraId="4867C776" w14:textId="77777777" w:rsidTr="00DC5A09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03C7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028AB41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FB05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социальной инфраструктуры сохраняются. </w:t>
            </w:r>
          </w:p>
          <w:p w14:paraId="71ECB88C" w14:textId="77777777" w:rsidR="00245EFB" w:rsidRPr="00F30E29" w:rsidRDefault="00245EFB" w:rsidP="00DC5A09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специального назначения:</w:t>
            </w:r>
          </w:p>
          <w:p w14:paraId="2170B983" w14:textId="77777777" w:rsidR="00245EFB" w:rsidRPr="00F30E29" w:rsidRDefault="00245EFB" w:rsidP="00DC5A09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7C89AABB" w14:textId="77777777" w:rsidR="00245EFB" w:rsidRPr="009737F5" w:rsidRDefault="00245EFB" w:rsidP="00DC5A09">
            <w:r>
              <w:t xml:space="preserve">- </w:t>
            </w:r>
            <w:r w:rsidRPr="004D3C23">
              <w:t>временная площадка для складирования снежных масс</w:t>
            </w:r>
            <w:r>
              <w:t>.</w:t>
            </w:r>
          </w:p>
        </w:tc>
      </w:tr>
      <w:tr w:rsidR="00245EFB" w14:paraId="2765D66F" w14:textId="77777777" w:rsidTr="00DC5A09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D9B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6EBB8E14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7E3E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245EFB" w14:paraId="539F217B" w14:textId="77777777" w:rsidTr="00DC5A09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25DD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Коммунальная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31FB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Строительство объектов инженерной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1AD44779" w14:textId="77777777" w:rsidR="00245EFB" w:rsidRDefault="00245EFB" w:rsidP="00245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CC6B3FD" w14:textId="77777777" w:rsidR="00245EFB" w:rsidRPr="004254D3" w:rsidRDefault="00245EFB" w:rsidP="00245EFB">
      <w:pPr>
        <w:tabs>
          <w:tab w:val="left" w:pos="0"/>
        </w:tabs>
        <w:spacing w:line="276" w:lineRule="auto"/>
        <w:rPr>
          <w:bCs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6715DA66" w14:textId="77777777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764495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A3E7245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7CDBDD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927F1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550207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492B2A8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2846EE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08F0CFF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3D05846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89FDC9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DEAE7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AE7932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A194CA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848D81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8BB908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2D24F787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167A618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505BA07D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628B6F8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30046F3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7CAE9F9B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522DFA83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8F06182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8D9A3F9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07468F0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CEAA516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00CC3E66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4FBFDB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F9AF2C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644D3A5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6160141" w14:textId="77777777" w:rsidR="00DC5A09" w:rsidRDefault="00C75EFA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D1398D"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 w:rsidR="00D1398D">
        <w:rPr>
          <w:sz w:val="28"/>
          <w:szCs w:val="28"/>
        </w:rPr>
        <w:t xml:space="preserve"> </w:t>
      </w:r>
    </w:p>
    <w:p w14:paraId="5202F4D6" w14:textId="77777777" w:rsidR="00DC5A09" w:rsidRDefault="00D1398D" w:rsidP="007B5173">
      <w:pPr>
        <w:ind w:left="425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49B77A1E" w14:textId="5677A370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6D0CCE5F" w14:textId="42A95C40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DC5A09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DC5A09">
        <w:rPr>
          <w:sz w:val="28"/>
          <w:szCs w:val="28"/>
        </w:rPr>
        <w:t xml:space="preserve"> 150</w:t>
      </w:r>
    </w:p>
    <w:bookmarkEnd w:id="0"/>
    <w:p w14:paraId="0A548564" w14:textId="77777777" w:rsidR="00AF3865" w:rsidRPr="00314EA6" w:rsidRDefault="00AF3865" w:rsidP="00AF3865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678DF962" w14:textId="77777777" w:rsidR="00AF3865" w:rsidRPr="00C44448" w:rsidRDefault="00AF3865" w:rsidP="00AF3865">
      <w:pPr>
        <w:rPr>
          <w:b/>
        </w:rPr>
      </w:pPr>
      <w:r w:rsidRPr="00C44448">
        <w:rPr>
          <w:b/>
        </w:rPr>
        <w:t>Границы проектируемой территории</w:t>
      </w:r>
    </w:p>
    <w:p w14:paraId="4CA51D5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В административном отношении объект находится в сельском поселении Шапша </w:t>
      </w:r>
      <w:proofErr w:type="spellStart"/>
      <w:r w:rsidRPr="0016631F">
        <w:rPr>
          <w:lang w:eastAsia="ar-SA"/>
        </w:rPr>
        <w:t>д.Ярки</w:t>
      </w:r>
      <w:proofErr w:type="spellEnd"/>
      <w:r w:rsidRPr="0016631F"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7562517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57DB2B8C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0E228F6D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5EE4FBD9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119E96F7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Земельные участки проектируемой территории расположены в границах кадастровых кварталов 86:02:1201001 и 86:02:1214001 согласно сведениям ГКН.</w:t>
      </w:r>
    </w:p>
    <w:p w14:paraId="0C124120" w14:textId="77777777" w:rsidR="00AF3865" w:rsidRPr="0016631F" w:rsidRDefault="00AF3865" w:rsidP="00AF3865">
      <w:pPr>
        <w:spacing w:before="240"/>
      </w:pPr>
      <w:r w:rsidRPr="0016631F">
        <w:t>Границы зон с особыми условиями использования</w:t>
      </w:r>
    </w:p>
    <w:p w14:paraId="33590F5D" w14:textId="77777777" w:rsidR="00AF3865" w:rsidRPr="0016631F" w:rsidRDefault="00AF3865" w:rsidP="00AF3865">
      <w:pPr>
        <w:ind w:firstLine="567"/>
      </w:pPr>
      <w:r w:rsidRPr="0016631F">
        <w:t xml:space="preserve">В границы проекта межевания попадают: </w:t>
      </w:r>
    </w:p>
    <w:p w14:paraId="7AAF3919" w14:textId="77777777" w:rsidR="00AF3865" w:rsidRPr="0016631F" w:rsidRDefault="00AF3865" w:rsidP="00AF3865">
      <w:pPr>
        <w:ind w:firstLine="567"/>
      </w:pPr>
      <w:r w:rsidRPr="0016631F">
        <w:t>охранные зоны инженерных сетей;</w:t>
      </w:r>
    </w:p>
    <w:p w14:paraId="2F2E7DE0" w14:textId="77777777" w:rsidR="00AF3865" w:rsidRPr="0016631F" w:rsidRDefault="00AF3865" w:rsidP="00AF3865">
      <w:pPr>
        <w:ind w:firstLine="567"/>
      </w:pPr>
      <w:r w:rsidRPr="0016631F">
        <w:t>водоохранная зона;</w:t>
      </w:r>
    </w:p>
    <w:p w14:paraId="259FD5B7" w14:textId="77777777" w:rsidR="00AF3865" w:rsidRPr="0016631F" w:rsidRDefault="00AF3865" w:rsidP="00AF3865">
      <w:pPr>
        <w:ind w:firstLine="567"/>
      </w:pPr>
      <w:r w:rsidRPr="0016631F">
        <w:t>зона подтопления;</w:t>
      </w:r>
    </w:p>
    <w:p w14:paraId="7FD69110" w14:textId="77777777" w:rsidR="00AF3865" w:rsidRPr="0016631F" w:rsidRDefault="00AF3865" w:rsidP="00AF3865">
      <w:pPr>
        <w:ind w:firstLine="567"/>
      </w:pPr>
      <w:r w:rsidRPr="0016631F">
        <w:t>санитарно-защитная зона;</w:t>
      </w:r>
    </w:p>
    <w:p w14:paraId="65880CDE" w14:textId="77777777" w:rsidR="00AF3865" w:rsidRPr="0016631F" w:rsidRDefault="00AF3865" w:rsidP="00AF3865">
      <w:pPr>
        <w:ind w:firstLine="567"/>
      </w:pPr>
      <w:r w:rsidRPr="0016631F">
        <w:t>зона санитарной охраны источника водоснабжения.</w:t>
      </w:r>
    </w:p>
    <w:p w14:paraId="2F629CCE" w14:textId="77777777" w:rsidR="00AF3865" w:rsidRPr="0016631F" w:rsidRDefault="00AF3865" w:rsidP="00AF3865">
      <w:pPr>
        <w:spacing w:before="240"/>
      </w:pPr>
      <w:r w:rsidRPr="0016631F">
        <w:t>Границы особо охраняемых природных территорий</w:t>
      </w:r>
    </w:p>
    <w:p w14:paraId="752663D9" w14:textId="77777777" w:rsidR="00AF3865" w:rsidRPr="0016631F" w:rsidRDefault="00AF3865" w:rsidP="00AF3865">
      <w:pPr>
        <w:ind w:firstLine="567"/>
      </w:pPr>
      <w:r w:rsidRPr="0016631F">
        <w:t>В границах проекта межевания нет особо охраняемых природных территорий.</w:t>
      </w:r>
    </w:p>
    <w:p w14:paraId="5CD173F1" w14:textId="77777777" w:rsidR="00AF3865" w:rsidRPr="0016631F" w:rsidRDefault="00AF3865" w:rsidP="00AF3865">
      <w:pPr>
        <w:ind w:firstLine="567"/>
      </w:pPr>
    </w:p>
    <w:p w14:paraId="6A59C4FB" w14:textId="77777777" w:rsidR="00AF3865" w:rsidRPr="0016631F" w:rsidRDefault="00AF3865" w:rsidP="00AF3865">
      <w:r w:rsidRPr="0016631F">
        <w:t>Границы территорий объектов культурного наследия</w:t>
      </w:r>
    </w:p>
    <w:p w14:paraId="10E6C89F" w14:textId="77777777" w:rsidR="00AF3865" w:rsidRPr="0016631F" w:rsidRDefault="00AF3865" w:rsidP="00AF3865">
      <w:pPr>
        <w:ind w:firstLine="567"/>
      </w:pPr>
      <w:r w:rsidRPr="0016631F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00AB43C6" w14:textId="77777777" w:rsidR="00AF3865" w:rsidRPr="0016631F" w:rsidRDefault="00AF3865" w:rsidP="00AF3865">
      <w:pPr>
        <w:ind w:firstLine="567"/>
      </w:pPr>
      <w:r w:rsidRPr="0016631F">
        <w:t>Поселение Шапша 1;</w:t>
      </w:r>
    </w:p>
    <w:p w14:paraId="4553A566" w14:textId="77777777" w:rsidR="00AF3865" w:rsidRPr="0016631F" w:rsidRDefault="00AF3865" w:rsidP="00AF3865">
      <w:pPr>
        <w:ind w:firstLine="567"/>
      </w:pPr>
      <w:r w:rsidRPr="0016631F">
        <w:t>Поселение Шапша 3;</w:t>
      </w:r>
    </w:p>
    <w:p w14:paraId="34FD02D0" w14:textId="77777777" w:rsidR="00AF3865" w:rsidRPr="0016631F" w:rsidRDefault="00AF3865" w:rsidP="00AF3865">
      <w:pPr>
        <w:ind w:firstLine="567"/>
      </w:pPr>
      <w:r w:rsidRPr="0016631F">
        <w:t>Городище Ярки 2;</w:t>
      </w:r>
    </w:p>
    <w:p w14:paraId="6961B2D0" w14:textId="77777777" w:rsidR="00AF3865" w:rsidRPr="0016631F" w:rsidRDefault="00AF3865" w:rsidP="00AF3865">
      <w:pPr>
        <w:ind w:firstLine="567"/>
      </w:pPr>
      <w:r w:rsidRPr="0016631F">
        <w:t>Городище Черная 1.</w:t>
      </w:r>
    </w:p>
    <w:p w14:paraId="6415B9D1" w14:textId="77777777" w:rsidR="00AF3865" w:rsidRPr="0016631F" w:rsidRDefault="00AF3865" w:rsidP="00AF3865">
      <w:pPr>
        <w:ind w:firstLine="567"/>
      </w:pPr>
      <w:r w:rsidRPr="0016631F">
        <w:t>Регионального значения:</w:t>
      </w:r>
    </w:p>
    <w:p w14:paraId="3086621D" w14:textId="77777777" w:rsidR="00AF3865" w:rsidRPr="0016631F" w:rsidRDefault="00AF3865" w:rsidP="00AF3865">
      <w:pPr>
        <w:ind w:firstLine="567"/>
      </w:pPr>
      <w:r w:rsidRPr="0016631F">
        <w:t xml:space="preserve">Деревянная церковь </w:t>
      </w:r>
      <w:proofErr w:type="spellStart"/>
      <w:r w:rsidRPr="0016631F">
        <w:t>нач.XIX</w:t>
      </w:r>
      <w:proofErr w:type="spellEnd"/>
      <w:r w:rsidRPr="0016631F">
        <w:t xml:space="preserve"> в. (сельский клуб) в с. Зенково.</w:t>
      </w:r>
    </w:p>
    <w:p w14:paraId="2E6ECE8C" w14:textId="77777777" w:rsidR="00AF3865" w:rsidRPr="0016631F" w:rsidRDefault="00AF3865" w:rsidP="00AF3865">
      <w:pPr>
        <w:ind w:firstLine="567"/>
      </w:pPr>
      <w:r w:rsidRPr="0016631F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16631F">
        <w:fldChar w:fldCharType="begin"/>
      </w:r>
      <w:r w:rsidRPr="0016631F">
        <w:instrText xml:space="preserve"> REF _Ref364500468 \h  \* MERGEFORMAT </w:instrText>
      </w:r>
      <w:r w:rsidRPr="0016631F">
        <w:fldChar w:fldCharType="separate"/>
      </w:r>
      <w:r w:rsidR="007729A0" w:rsidRPr="0016631F">
        <w:t xml:space="preserve">Таблица </w:t>
      </w:r>
      <w:r w:rsidR="007729A0">
        <w:t>1</w:t>
      </w:r>
      <w:r w:rsidRPr="0016631F">
        <w:fldChar w:fldCharType="end"/>
      </w:r>
      <w:r w:rsidRPr="0016631F">
        <w:t>).</w:t>
      </w:r>
    </w:p>
    <w:p w14:paraId="6BF6ACCB" w14:textId="77777777" w:rsidR="00AF3865" w:rsidRPr="0016631F" w:rsidRDefault="00AF3865" w:rsidP="00AF3865">
      <w:pPr>
        <w:pStyle w:val="aff5"/>
        <w:jc w:val="both"/>
        <w:rPr>
          <w:sz w:val="24"/>
          <w:szCs w:val="24"/>
          <w:lang w:val="ru-RU"/>
        </w:rPr>
      </w:pPr>
      <w:bookmarkStart w:id="16" w:name="_Ref364500468"/>
      <w:r w:rsidRPr="0016631F">
        <w:rPr>
          <w:sz w:val="24"/>
          <w:szCs w:val="24"/>
        </w:rPr>
        <w:lastRenderedPageBreak/>
        <w:t xml:space="preserve">Таблица </w:t>
      </w:r>
      <w:r w:rsidRPr="0016631F">
        <w:rPr>
          <w:sz w:val="24"/>
          <w:szCs w:val="24"/>
        </w:rPr>
        <w:fldChar w:fldCharType="begin"/>
      </w:r>
      <w:r w:rsidRPr="0016631F">
        <w:rPr>
          <w:sz w:val="24"/>
          <w:szCs w:val="24"/>
        </w:rPr>
        <w:instrText xml:space="preserve"> SEQ Таблица \* ARABIC </w:instrText>
      </w:r>
      <w:r w:rsidRPr="0016631F">
        <w:rPr>
          <w:sz w:val="24"/>
          <w:szCs w:val="24"/>
        </w:rPr>
        <w:fldChar w:fldCharType="separate"/>
      </w:r>
      <w:r w:rsidR="007729A0">
        <w:rPr>
          <w:noProof/>
          <w:sz w:val="24"/>
          <w:szCs w:val="24"/>
        </w:rPr>
        <w:t>1</w:t>
      </w:r>
      <w:r w:rsidRPr="0016631F">
        <w:rPr>
          <w:noProof/>
          <w:sz w:val="24"/>
          <w:szCs w:val="24"/>
        </w:rPr>
        <w:fldChar w:fldCharType="end"/>
      </w:r>
      <w:bookmarkEnd w:id="16"/>
      <w:r w:rsidRPr="0016631F">
        <w:rPr>
          <w:sz w:val="24"/>
          <w:szCs w:val="24"/>
        </w:rPr>
        <w:t xml:space="preserve"> </w:t>
      </w:r>
      <w:r w:rsidRPr="0016631F">
        <w:rPr>
          <w:sz w:val="24"/>
          <w:szCs w:val="24"/>
          <w:lang w:val="ru-RU"/>
        </w:rPr>
        <w:t>- Перечень</w:t>
      </w:r>
      <w:r w:rsidRPr="0016631F">
        <w:rPr>
          <w:sz w:val="24"/>
          <w:szCs w:val="24"/>
        </w:rPr>
        <w:t xml:space="preserve"> объектов культурного наследия</w:t>
      </w:r>
      <w:r w:rsidRPr="0016631F">
        <w:rPr>
          <w:sz w:val="24"/>
          <w:szCs w:val="24"/>
          <w:lang w:val="ru-RU"/>
        </w:rPr>
        <w:t xml:space="preserve"> (памятники археологии и архитектуры)</w:t>
      </w:r>
      <w:r w:rsidRPr="0016631F">
        <w:rPr>
          <w:sz w:val="24"/>
          <w:szCs w:val="24"/>
        </w:rPr>
        <w:t xml:space="preserve">, расположенных на территории </w:t>
      </w:r>
      <w:r w:rsidRPr="0016631F">
        <w:rPr>
          <w:sz w:val="24"/>
          <w:szCs w:val="24"/>
          <w:lang w:val="ru-RU"/>
        </w:rPr>
        <w:t>сельского поселения Шапша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005"/>
        <w:gridCol w:w="2200"/>
        <w:gridCol w:w="1418"/>
        <w:gridCol w:w="1559"/>
        <w:gridCol w:w="1754"/>
      </w:tblGrid>
      <w:tr w:rsidR="00AF3865" w:rsidRPr="0016631F" w14:paraId="62270CA0" w14:textId="77777777" w:rsidTr="00AF3865">
        <w:trPr>
          <w:trHeight w:val="657"/>
          <w:tblHeader/>
          <w:jc w:val="center"/>
        </w:trPr>
        <w:tc>
          <w:tcPr>
            <w:tcW w:w="528" w:type="dxa"/>
            <w:shd w:val="clear" w:color="auto" w:fill="auto"/>
            <w:vAlign w:val="center"/>
          </w:tcPr>
          <w:p w14:paraId="714FE313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№ п/п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0C74F82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Наименование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41EE98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Местоположение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AF1D2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Датировка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CBCC65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Категория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B6D26FD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Тех. состояние</w:t>
            </w:r>
          </w:p>
          <w:p w14:paraId="257DB21F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/примечание</w:t>
            </w:r>
          </w:p>
        </w:tc>
      </w:tr>
      <w:tr w:rsidR="00AF3865" w:rsidRPr="0016631F" w14:paraId="797E7299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F1C4D44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1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4BCCD5D6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Поселение </w:t>
            </w:r>
          </w:p>
          <w:p w14:paraId="0C344C0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Шапша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D56A2B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400-500 м к ВСВ от </w:t>
            </w:r>
            <w:proofErr w:type="spellStart"/>
            <w:r w:rsidRPr="0016631F">
              <w:t>д.Шапша</w:t>
            </w:r>
            <w:proofErr w:type="spellEnd"/>
            <w:r w:rsidRPr="0016631F">
              <w:t xml:space="preserve">, лев.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р.Шайтанская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ACC9A1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BFF117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890E3C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11D8C17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2FF51B8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2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7EEB65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Поселение </w:t>
            </w:r>
          </w:p>
          <w:p w14:paraId="3BD51D4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Шапша 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D184E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400-500 м к ВСВ от </w:t>
            </w:r>
            <w:proofErr w:type="spellStart"/>
            <w:r w:rsidRPr="0016631F">
              <w:t>д.Шапша</w:t>
            </w:r>
            <w:proofErr w:type="spellEnd"/>
            <w:r w:rsidRPr="0016631F">
              <w:t xml:space="preserve">, лев.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р.Шайтанская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3CC9B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F2D55E9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945B25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0D8E904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3832C6D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3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A4C39E7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Городище Ярки 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56006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1,5 км к ССЗ от </w:t>
            </w:r>
            <w:proofErr w:type="spellStart"/>
            <w:r w:rsidRPr="0016631F">
              <w:t>д.Ярки</w:t>
            </w:r>
            <w:proofErr w:type="spellEnd"/>
            <w:r w:rsidRPr="0016631F">
              <w:t xml:space="preserve">, прав.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р.Черная</w:t>
            </w:r>
            <w:proofErr w:type="spellEnd"/>
            <w:r w:rsidRPr="0016631F">
              <w:t xml:space="preserve"> речка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5A2CB5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720C1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6345F32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32C86880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31422E4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4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52F6AAB1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Городище </w:t>
            </w:r>
          </w:p>
          <w:p w14:paraId="5BFF3206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Черная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82EF55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2 км к СЗ от </w:t>
            </w:r>
            <w:proofErr w:type="spellStart"/>
            <w:r w:rsidRPr="0016631F">
              <w:t>д.Ярки</w:t>
            </w:r>
            <w:proofErr w:type="spellEnd"/>
            <w:r w:rsidRPr="0016631F">
              <w:t>, прав. берег протоки Горная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9FF5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3B3714B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160E045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7E72FA3F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D5DBE81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5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20624A0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Деревянная церковь </w:t>
            </w:r>
            <w:proofErr w:type="spellStart"/>
            <w:r w:rsidRPr="0016631F">
              <w:t>нач.XIX</w:t>
            </w:r>
            <w:proofErr w:type="spellEnd"/>
            <w:r w:rsidRPr="0016631F">
              <w:t xml:space="preserve"> в. (сельский клуб) в с. Зенково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5BFEA34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с. Зенково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88B50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Нач. </w:t>
            </w:r>
          </w:p>
          <w:p w14:paraId="3D962D0E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XIX 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B458E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регионального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3B83FC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</w:tbl>
    <w:p w14:paraId="1BF73DFF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771223E5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0DF7F43E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7C619F4C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48293054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6F2FDAF5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19EFDE0B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22261B59" w14:textId="77777777" w:rsidR="00AF3865" w:rsidRDefault="00AF3865" w:rsidP="00AF3865">
      <w:pPr>
        <w:autoSpaceDE w:val="0"/>
        <w:autoSpaceDN w:val="0"/>
        <w:adjustRightInd w:val="0"/>
        <w:rPr>
          <w:color w:val="000000"/>
        </w:rPr>
      </w:pPr>
    </w:p>
    <w:p w14:paraId="2AF3E685" w14:textId="1E1529A5" w:rsidR="00AF3865" w:rsidRDefault="00AF3865" w:rsidP="00AF3865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t>Ведомость образуемых земельных участков</w:t>
      </w:r>
    </w:p>
    <w:p w14:paraId="69DF5734" w14:textId="77777777" w:rsidR="00AF3865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Таблица 2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AF3865" w:rsidRPr="00B10919" w14:paraId="331D27F8" w14:textId="77777777" w:rsidTr="00AF3865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4C6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Условный номер </w:t>
            </w:r>
            <w:proofErr w:type="spellStart"/>
            <w:r w:rsidRPr="00B10919">
              <w:rPr>
                <w:sz w:val="20"/>
                <w:szCs w:val="20"/>
              </w:rPr>
              <w:t>зем.уч</w:t>
            </w:r>
            <w:proofErr w:type="spellEnd"/>
            <w:r w:rsidRPr="00B10919">
              <w:rPr>
                <w:sz w:val="20"/>
                <w:szCs w:val="20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84B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8D3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84A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Способ образования</w:t>
            </w:r>
          </w:p>
          <w:p w14:paraId="113180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3865" w:rsidRPr="00B10919" w14:paraId="25BC43B1" w14:textId="77777777" w:rsidTr="00AF3865">
        <w:trPr>
          <w:trHeight w:val="129"/>
          <w:jc w:val="center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15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Границы образуемых земельных участков</w:t>
            </w:r>
          </w:p>
        </w:tc>
      </w:tr>
      <w:tr w:rsidR="00AF3865" w:rsidRPr="00B10919" w14:paraId="148BFC2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B2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460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1 </w:t>
            </w:r>
            <w:r w:rsidRPr="00B10919">
              <w:rPr>
                <w:sz w:val="20"/>
                <w:szCs w:val="20"/>
              </w:rPr>
              <w:t>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07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AFC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93C46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26B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D2B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76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176E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EBA8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984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162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EC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8B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5D19B2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9BD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43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8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23C9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81D1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004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E2E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D2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73E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9015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78D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957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B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B9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DF8C6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BF8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A89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56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643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952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F20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CA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41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D0F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70BB5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3B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FA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C5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97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муниципальной собственности </w:t>
            </w:r>
          </w:p>
        </w:tc>
      </w:tr>
      <w:tr w:rsidR="00AF3865" w:rsidRPr="00B10919" w14:paraId="54EF620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76C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9F0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E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1EA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21A2F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AE6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17F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1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0EB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A591D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9B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7C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3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5D43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61ABB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5E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81E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2192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1415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595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07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DA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AA9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6E5BF62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343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44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1 268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D5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5086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34B19D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14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40B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C5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36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7798233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70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61A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55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4F98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0675044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697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EF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3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472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C5FD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B7B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CF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8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DBF4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EC6A1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0E8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29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AD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7990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43F6C8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F4C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A9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A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799F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572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5CF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5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C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8A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EFC3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650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E1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36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0A65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7F5F14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D87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1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A3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282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4A2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341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5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3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4C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9F04C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1A4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7D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0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EBB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CEF9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019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78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2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24A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4A9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E2A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2B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CA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6F1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F58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12D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75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67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447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412F796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E3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D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2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32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D40E75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FE4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90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4E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FA9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CB7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E95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8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C8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918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F3DF5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BC3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9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AEF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35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605664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8AF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B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6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32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0E990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332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F6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AC9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0B2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87BA9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94C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A4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F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694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5AF88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C00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292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876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5A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41FE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C91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3D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A5B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56F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D0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41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95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7C5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AE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8A54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12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8D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185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8A1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3B2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CCC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A5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E72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F33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91C69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65A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55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06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E96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690B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69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2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32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C19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0BCE73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718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2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4B5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8E1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251BBA5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274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2B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390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211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2AEC8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51A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65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35A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D5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706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3A1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0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6D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BCB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982AC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72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E3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C3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64F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322B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11A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E2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AFB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F26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F6424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442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B2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61B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B42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823FD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DD7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5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BB9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593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1B27B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D38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D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1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B2A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A7F3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6E9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C4F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FCD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C9A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2BD52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1FE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DB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77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C70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69EA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CD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D6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18E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6E7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EA93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7C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F41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81E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644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946F3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56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D24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403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736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FF7F3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A7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62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FC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07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6EFF12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551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94C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FE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9D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4ABB901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25F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EC9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7F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62E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2F441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771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1BD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5A4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445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BE6A3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BC6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FD1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BD4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5FC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CE559D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D0E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A0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222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658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CFD40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3B4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4E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E4A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A81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1FDAF9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9C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1BE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EF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C8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187C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32A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7DA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081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88E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AFBF7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3E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DA8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5C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5EE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630A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4CD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629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56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104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84F4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05E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D59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90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89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E9B1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349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C1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42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DA7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044D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952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F6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514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29C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9754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11E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BB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3F0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771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AD9FD0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D8D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BBE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6AB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253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C591E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E34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2BC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5D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897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799DA66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B4B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997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4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244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9DAC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BB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185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1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009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A077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93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0A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143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D53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0579D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C5A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9F2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A4E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92E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CC4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34F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342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A3C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CA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0894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FD7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84E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036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BD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AF0EA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00C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8E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2A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66D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E8AF8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103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C4A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57D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969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DC32E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BD7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4FF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0A2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50D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D1F45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978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47B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31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014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1AD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2C0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43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4D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BB1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469C3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8D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37B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1A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C27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B1974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5C5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73B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DB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617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349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529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F4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42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D18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C6B48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62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D74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8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6EE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64FCF8E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BCD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72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7B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4FE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EFB153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E25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42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A53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42AE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366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C93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F4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FB8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FEF01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4E9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B7A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3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A5A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17604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052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C95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B5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E6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E85A69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5D1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D37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5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8FA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977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67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CDF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78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304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18DB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C3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797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25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D26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90EA8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9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A9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7A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40C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047D3D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8E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99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585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8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E3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E3B4B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03F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4C2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7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632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93A3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4AE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E64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0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D6C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F58F6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A25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2D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0D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BD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0EB5D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730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9D0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90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784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80C8C0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376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6BD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25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44F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11929A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A94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105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069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F4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A39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D0DB4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541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301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3 333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14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FD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FB9DE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91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E83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F3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2ED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AD29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C92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273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719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F34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A2360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183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109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506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1F1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6F0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9CB19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6C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E53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3FB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E7D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14ED2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E3B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B2E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0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D91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95CFB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407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129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002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C05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97668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CB8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1C5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FC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23F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7425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49D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24D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B88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C36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184E5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DD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4EB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86B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C69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3DA60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99F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F5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48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EF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12D5A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7B0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0B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16B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40B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8AD3B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EE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7EA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1CF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085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AEC54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D7D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F35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B2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CF5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537111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175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594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4E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37B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80F991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6B9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688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1FD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AE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15C66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65E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819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D91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33E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DF5D5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8B6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BF9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ECA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87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78F45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C3C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80F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24C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9DB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E9E4A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A5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BF3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B21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D66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3C70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62A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04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6AB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D34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A13CE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C34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F2C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AB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C94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B09D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88E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E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722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0D5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DD166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F75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BB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41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58D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1D4F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AB3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142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3D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1E6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13F86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CA0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BFA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DB6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3DC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784B1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080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6C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FFE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90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CCA97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318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2FB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066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85C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5349F4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28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E7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6F5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48C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3A8B0F7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69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98A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115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115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27275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32A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DB6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65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FE1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81F1AD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B19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CE8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74A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BDD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86FE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022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52C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5FC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74D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5B92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5C6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DF4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E80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3FF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2F14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21B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CE6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82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A75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FDBA3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AF8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925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39C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1C4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C11266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2D7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4B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D13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B5C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9EEA7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FD1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DD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2DE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C8F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B77E1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1A7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0B4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76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A4B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8F53A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F2D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961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D45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68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F540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78B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0E6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8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CEA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BBD84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3C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9D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DB8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92C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8332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A41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FA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885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5C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8C2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6AD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5FF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965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4FC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4D2A081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9B2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42F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2F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35A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6E3CDC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AFA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389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9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9E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1F48C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A9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EFE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F6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D78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806C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1D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CA5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DFC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479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903A9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FB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3B7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7D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250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46A98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F4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6B9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C33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1D5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9D4A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37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FE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8A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870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E16A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EDA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53C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5FF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77F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EA6D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37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AD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32C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D66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AA4A1C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69A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6FB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0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FE8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185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13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E146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D2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75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A7D52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AC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EFE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6BE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06C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A0B5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865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69B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5EE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89B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1DB69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2DE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6EE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5D0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79F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0A24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132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5CD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A1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478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581439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761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18A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F0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4AD9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0BF5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537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4C6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F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1D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2B8A2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E08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4C0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80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B86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D01C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FD9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7AA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DC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D02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726B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C01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B1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7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05C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BE29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959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7B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FF3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B69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689A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64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04E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5A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FE4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ED899A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FC9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0F7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234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023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822A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7E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3EE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C5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6EA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BF0F6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878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33D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4A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5B9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2937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881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057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61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591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FDBD74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A90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05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8E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2A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1415F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A64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78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46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CBB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A68AF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35D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7C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3 495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7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7E4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86:02:1201001:88.</w:t>
            </w:r>
          </w:p>
          <w:p w14:paraId="2F897AB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 xml:space="preserve">86:02:1201001:87, 86:02:1201001:88 и </w:t>
            </w:r>
            <w:r w:rsidRPr="00B10919">
              <w:rPr>
                <w:sz w:val="20"/>
                <w:szCs w:val="20"/>
              </w:rPr>
              <w:lastRenderedPageBreak/>
              <w:t>86:02:1201001:7.  В результате образуется ЗУ1.</w:t>
            </w:r>
          </w:p>
          <w:p w14:paraId="483656A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3 этап: Перераспределение ЗУ1 с землями, находящимися в государственной или муниципальной собственности.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178.</w:t>
            </w:r>
          </w:p>
        </w:tc>
      </w:tr>
      <w:tr w:rsidR="00AF3865" w:rsidRPr="00B10919" w14:paraId="5ADEB2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518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083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84E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074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земельных участков с КН 86:02:1201001:90, 86:02:1201001:91 и 86:02:1201001:92.</w:t>
            </w:r>
          </w:p>
          <w:p w14:paraId="714E109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 xml:space="preserve">86:02:1201001:90, 86:02:1201001:91 и 86:02:1201001:92.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179.</w:t>
            </w:r>
          </w:p>
        </w:tc>
      </w:tr>
      <w:tr w:rsidR="00AF3865" w:rsidRPr="00B10919" w14:paraId="3C3008E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C6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2C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3 585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B6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9F1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земельных участков с КН 86:02:1201001:93 и 86:02:1201001:95.</w:t>
            </w:r>
          </w:p>
          <w:p w14:paraId="2E3710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86:02:1201001:146, 86:02:1201001:93 и 86:02:1201001:95. В результате образуется ЗУ1.</w:t>
            </w:r>
          </w:p>
          <w:p w14:paraId="117E7A8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3 этап: Перераспределение ЗУ1 с землями, находящимися в государственной или муниципальной собственности.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180.</w:t>
            </w:r>
          </w:p>
        </w:tc>
      </w:tr>
      <w:tr w:rsidR="00AF3865" w:rsidRPr="00B10919" w14:paraId="77F5BFB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662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75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2 748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246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16F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86:02:1201001:18.</w:t>
            </w:r>
          </w:p>
          <w:p w14:paraId="240937F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 xml:space="preserve">86:02:1201001:18 и 86:02:1201001:19.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1.</w:t>
            </w:r>
          </w:p>
          <w:p w14:paraId="10B4824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3 этап: Перераспределение ЗУ1 с землями, находящимися в государственной или муниципальной собственности.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181.</w:t>
            </w:r>
          </w:p>
        </w:tc>
      </w:tr>
      <w:tr w:rsidR="003E5570" w:rsidRPr="00B10919" w14:paraId="3F386CC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DF77" w14:textId="1DB95B82" w:rsidR="003E5570" w:rsidRPr="00B10919" w:rsidRDefault="003E5570" w:rsidP="003E5570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802DE4">
              <w:rPr>
                <w:sz w:val="20"/>
                <w:szCs w:val="20"/>
              </w:rPr>
              <w:t>:ЗУ</w:t>
            </w:r>
            <w:proofErr w:type="gramEnd"/>
            <w:r w:rsidRPr="00802DE4">
              <w:rPr>
                <w:sz w:val="20"/>
                <w:szCs w:val="20"/>
              </w:rPr>
              <w:t>182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9CF0" w14:textId="550CDE64" w:rsidR="003E5570" w:rsidRPr="00B10919" w:rsidRDefault="003E5570" w:rsidP="003E5570">
            <w:pPr>
              <w:ind w:firstLine="0"/>
              <w:jc w:val="center"/>
              <w:rPr>
                <w:sz w:val="20"/>
                <w:szCs w:val="20"/>
              </w:rPr>
            </w:pPr>
            <w:r w:rsidRPr="00802DE4">
              <w:rPr>
                <w:sz w:val="20"/>
                <w:szCs w:val="20"/>
                <w:lang w:val="en-US"/>
              </w:rPr>
              <w:t>2046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92AE" w14:textId="014FF423" w:rsidR="003E5570" w:rsidRPr="00B10919" w:rsidRDefault="003E5570" w:rsidP="003E5570">
            <w:pPr>
              <w:ind w:firstLine="0"/>
              <w:jc w:val="center"/>
              <w:rPr>
                <w:sz w:val="20"/>
                <w:szCs w:val="20"/>
              </w:rPr>
            </w:pPr>
            <w:r w:rsidRPr="00802DE4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01D8" w14:textId="37E80B06" w:rsidR="003E5570" w:rsidRPr="00B10919" w:rsidRDefault="003E5570" w:rsidP="003E5570">
            <w:pPr>
              <w:ind w:firstLine="0"/>
              <w:rPr>
                <w:sz w:val="20"/>
                <w:szCs w:val="20"/>
              </w:rPr>
            </w:pPr>
            <w:r w:rsidRPr="00802DE4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CFACEC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F5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54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607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DA9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Перераспределение ЗУ с КН 86:02:1201001:64 с землями, находящимися в государственной или муниципальной собственности.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183.</w:t>
            </w:r>
          </w:p>
        </w:tc>
      </w:tr>
      <w:tr w:rsidR="00AF3865" w:rsidRPr="00B10919" w14:paraId="571D1B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B96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5E7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3 286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2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070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Перераспределение ЗУ с КН 86:02:1201001:60 с землями, находящимися в государственной или муниципальной собственности. В результате образуется ЗУ1.</w:t>
            </w:r>
          </w:p>
          <w:p w14:paraId="48F76C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2 этап: Объединение ЗУ1и ЗУ с КН 86:02:1201001:58. В результате </w:t>
            </w:r>
            <w:proofErr w:type="gramStart"/>
            <w:r w:rsidRPr="00B10919">
              <w:rPr>
                <w:sz w:val="20"/>
                <w:szCs w:val="20"/>
              </w:rPr>
              <w:t>образуется :ЗУ</w:t>
            </w:r>
            <w:proofErr w:type="gramEnd"/>
            <w:r w:rsidRPr="00B10919">
              <w:rPr>
                <w:sz w:val="20"/>
                <w:szCs w:val="20"/>
              </w:rPr>
              <w:t>184.</w:t>
            </w:r>
          </w:p>
        </w:tc>
      </w:tr>
      <w:tr w:rsidR="00AF3865" w:rsidRPr="00B10919" w14:paraId="021E417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E9A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lastRenderedPageBreak/>
              <w:t>:ЗУ</w:t>
            </w:r>
            <w:proofErr w:type="gramEnd"/>
            <w:r w:rsidRPr="00B10919">
              <w:rPr>
                <w:sz w:val="20"/>
                <w:szCs w:val="20"/>
              </w:rPr>
              <w:t>185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0B6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56CB" w14:textId="77777777" w:rsidR="00AF3865" w:rsidRDefault="00AF3865" w:rsidP="00DC5A09">
            <w:pPr>
              <w:ind w:firstLine="0"/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849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5A80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FC3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10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1 328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CF6" w14:textId="77777777" w:rsidR="00AF3865" w:rsidRDefault="00AF3865" w:rsidP="00DC5A09">
            <w:pPr>
              <w:ind w:firstLine="0"/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CCF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0BC4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38F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07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43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79B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105E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DD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9E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C7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47E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B1F99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EDC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E44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453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811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2D2A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E6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26A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08B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411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0CC15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E36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B10919">
              <w:rPr>
                <w:sz w:val="20"/>
                <w:szCs w:val="20"/>
              </w:rPr>
              <w:t>:ЗУ</w:t>
            </w:r>
            <w:proofErr w:type="gramEnd"/>
            <w:r w:rsidRPr="00B10919">
              <w:rPr>
                <w:sz w:val="20"/>
                <w:szCs w:val="20"/>
              </w:rPr>
              <w:t>191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51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7B4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070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3E5570" w:rsidRPr="00B10919" w14:paraId="3ABB901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F41F" w14:textId="5A2587BB" w:rsidR="003E5570" w:rsidRPr="003E5570" w:rsidRDefault="003E5570" w:rsidP="003E5570">
            <w:pPr>
              <w:ind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3E5570">
              <w:rPr>
                <w:sz w:val="20"/>
                <w:szCs w:val="20"/>
              </w:rPr>
              <w:t>:ЗУ</w:t>
            </w:r>
            <w:proofErr w:type="gramEnd"/>
            <w:r w:rsidRPr="003E5570">
              <w:rPr>
                <w:sz w:val="20"/>
                <w:szCs w:val="20"/>
              </w:rPr>
              <w:t>192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0175" w14:textId="6CD50A51" w:rsidR="003E5570" w:rsidRPr="003E5570" w:rsidRDefault="003E5570" w:rsidP="003E5570">
            <w:pPr>
              <w:ind w:firstLine="0"/>
              <w:jc w:val="center"/>
              <w:rPr>
                <w:sz w:val="20"/>
                <w:szCs w:val="20"/>
              </w:rPr>
            </w:pPr>
            <w:r w:rsidRPr="003E5570">
              <w:rPr>
                <w:sz w:val="20"/>
                <w:szCs w:val="20"/>
              </w:rPr>
              <w:t>1 436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C830" w14:textId="43F9A928" w:rsidR="003E5570" w:rsidRPr="003E5570" w:rsidRDefault="003E5570" w:rsidP="003E5570">
            <w:pPr>
              <w:ind w:firstLine="0"/>
              <w:jc w:val="center"/>
              <w:rPr>
                <w:sz w:val="20"/>
                <w:szCs w:val="20"/>
              </w:rPr>
            </w:pPr>
            <w:r w:rsidRPr="003E557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9562" w14:textId="5BDB3461" w:rsidR="003E5570" w:rsidRPr="003E5570" w:rsidRDefault="003E5570" w:rsidP="003E5570">
            <w:pPr>
              <w:ind w:firstLine="0"/>
              <w:rPr>
                <w:sz w:val="20"/>
                <w:szCs w:val="20"/>
              </w:rPr>
            </w:pPr>
            <w:r w:rsidRPr="003E5570">
              <w:rPr>
                <w:sz w:val="20"/>
                <w:szCs w:val="20"/>
              </w:rPr>
              <w:t xml:space="preserve">Перераспределение ЗУ с КН 86:02:0000000:7041, 86:02:1201001:320 с землями, находящимися в государственной или муниципальной собственности. В результате </w:t>
            </w:r>
            <w:proofErr w:type="gramStart"/>
            <w:r w:rsidRPr="003E5570">
              <w:rPr>
                <w:sz w:val="20"/>
                <w:szCs w:val="20"/>
              </w:rPr>
              <w:t>образуется :ЗУ</w:t>
            </w:r>
            <w:proofErr w:type="gramEnd"/>
            <w:r w:rsidRPr="003E5570">
              <w:rPr>
                <w:sz w:val="20"/>
                <w:szCs w:val="20"/>
              </w:rPr>
              <w:t>192.</w:t>
            </w:r>
          </w:p>
        </w:tc>
      </w:tr>
    </w:tbl>
    <w:p w14:paraId="30626CD4" w14:textId="77777777" w:rsidR="00AF3865" w:rsidRPr="00A47253" w:rsidRDefault="00AF3865" w:rsidP="00AF3865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4AF5CEDE" w14:textId="77777777" w:rsidR="00AF3865" w:rsidRPr="000539ED" w:rsidRDefault="00AF3865" w:rsidP="00AF3865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30DF56C" w14:textId="77777777" w:rsidR="00AF3865" w:rsidRPr="00226386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598D1F6D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15FB87B8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</w:p>
    <w:p w14:paraId="6D925FA1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p w14:paraId="236B8FC3" w14:textId="77777777" w:rsidR="00AF3865" w:rsidRPr="0016631F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 w:rsidRPr="0016631F">
        <w:rPr>
          <w:color w:val="000000"/>
        </w:rPr>
        <w:t>Таблица 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57"/>
        <w:gridCol w:w="2084"/>
        <w:gridCol w:w="1936"/>
        <w:gridCol w:w="1515"/>
        <w:gridCol w:w="2169"/>
      </w:tblGrid>
      <w:tr w:rsidR="00AF3865" w:rsidRPr="00B10919" w14:paraId="30C3C247" w14:textId="77777777" w:rsidTr="003E5570">
        <w:trPr>
          <w:jc w:val="center"/>
        </w:trPr>
        <w:tc>
          <w:tcPr>
            <w:tcW w:w="1402" w:type="dxa"/>
          </w:tcPr>
          <w:p w14:paraId="7076F17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Номер точки</w:t>
            </w:r>
          </w:p>
        </w:tc>
        <w:tc>
          <w:tcPr>
            <w:tcW w:w="2136" w:type="dxa"/>
          </w:tcPr>
          <w:p w14:paraId="1E1998C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5707CA0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Х, У</w:t>
            </w:r>
          </w:p>
        </w:tc>
        <w:tc>
          <w:tcPr>
            <w:tcW w:w="1973" w:type="dxa"/>
          </w:tcPr>
          <w:p w14:paraId="60DDB14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33E5CE2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У, Х</w:t>
            </w:r>
          </w:p>
        </w:tc>
        <w:tc>
          <w:tcPr>
            <w:tcW w:w="1579" w:type="dxa"/>
          </w:tcPr>
          <w:p w14:paraId="12216E5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Мера линий</w:t>
            </w:r>
          </w:p>
          <w:p w14:paraId="27934C8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м</w:t>
            </w:r>
          </w:p>
        </w:tc>
        <w:tc>
          <w:tcPr>
            <w:tcW w:w="2197" w:type="dxa"/>
          </w:tcPr>
          <w:p w14:paraId="58EBF57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Дирекционный</w:t>
            </w:r>
          </w:p>
          <w:p w14:paraId="6F33C97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угол</w:t>
            </w:r>
          </w:p>
        </w:tc>
      </w:tr>
      <w:tr w:rsidR="00AF3865" w:rsidRPr="00B10919" w14:paraId="7B0C6BD5" w14:textId="77777777" w:rsidTr="003E5570">
        <w:trPr>
          <w:jc w:val="center"/>
        </w:trPr>
        <w:tc>
          <w:tcPr>
            <w:tcW w:w="9287" w:type="dxa"/>
            <w:gridSpan w:val="5"/>
          </w:tcPr>
          <w:p w14:paraId="6100E9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</w:t>
            </w:r>
          </w:p>
        </w:tc>
      </w:tr>
      <w:tr w:rsidR="00AF3865" w:rsidRPr="00B10919" w14:paraId="458D5585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2691D1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323B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956535.1</w:t>
            </w:r>
          </w:p>
        </w:tc>
        <w:tc>
          <w:tcPr>
            <w:tcW w:w="1973" w:type="dxa"/>
            <w:vAlign w:val="bottom"/>
          </w:tcPr>
          <w:p w14:paraId="4CE55E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2687855.49</w:t>
            </w:r>
          </w:p>
        </w:tc>
        <w:tc>
          <w:tcPr>
            <w:tcW w:w="1579" w:type="dxa"/>
            <w:vAlign w:val="bottom"/>
          </w:tcPr>
          <w:p w14:paraId="166575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8.36</w:t>
            </w:r>
          </w:p>
        </w:tc>
        <w:tc>
          <w:tcPr>
            <w:tcW w:w="2197" w:type="dxa"/>
            <w:vAlign w:val="bottom"/>
          </w:tcPr>
          <w:p w14:paraId="4D580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92° 52' 46''</w:t>
            </w:r>
          </w:p>
        </w:tc>
      </w:tr>
      <w:tr w:rsidR="00AF3865" w:rsidRPr="00B10919" w14:paraId="42158EB7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5A16B2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3C00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956534.68</w:t>
            </w:r>
          </w:p>
        </w:tc>
        <w:tc>
          <w:tcPr>
            <w:tcW w:w="1973" w:type="dxa"/>
            <w:vAlign w:val="bottom"/>
          </w:tcPr>
          <w:p w14:paraId="68A1F2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2687863.84</w:t>
            </w:r>
          </w:p>
        </w:tc>
        <w:tc>
          <w:tcPr>
            <w:tcW w:w="1579" w:type="dxa"/>
            <w:vAlign w:val="bottom"/>
          </w:tcPr>
          <w:p w14:paraId="27CFB1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40.69</w:t>
            </w:r>
          </w:p>
        </w:tc>
        <w:tc>
          <w:tcPr>
            <w:tcW w:w="2197" w:type="dxa"/>
            <w:vAlign w:val="bottom"/>
          </w:tcPr>
          <w:p w14:paraId="65E94C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47''</w:t>
            </w:r>
          </w:p>
        </w:tc>
      </w:tr>
      <w:tr w:rsidR="00AF3865" w:rsidRPr="00B10919" w14:paraId="3B466D86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5010DF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2682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956529.97</w:t>
            </w:r>
          </w:p>
        </w:tc>
        <w:tc>
          <w:tcPr>
            <w:tcW w:w="1973" w:type="dxa"/>
            <w:vAlign w:val="bottom"/>
          </w:tcPr>
          <w:p w14:paraId="5FD584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2687904.26</w:t>
            </w:r>
          </w:p>
        </w:tc>
        <w:tc>
          <w:tcPr>
            <w:tcW w:w="1579" w:type="dxa"/>
            <w:vAlign w:val="bottom"/>
          </w:tcPr>
          <w:p w14:paraId="1D3A52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16.1</w:t>
            </w:r>
          </w:p>
        </w:tc>
        <w:tc>
          <w:tcPr>
            <w:tcW w:w="2197" w:type="dxa"/>
            <w:vAlign w:val="bottom"/>
          </w:tcPr>
          <w:p w14:paraId="6184B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02''</w:t>
            </w:r>
          </w:p>
        </w:tc>
      </w:tr>
      <w:tr w:rsidR="00AF3865" w:rsidRPr="00B10919" w14:paraId="2E31661E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17E473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2304D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956513.91</w:t>
            </w:r>
          </w:p>
        </w:tc>
        <w:tc>
          <w:tcPr>
            <w:tcW w:w="1973" w:type="dxa"/>
            <w:vAlign w:val="bottom"/>
          </w:tcPr>
          <w:p w14:paraId="021AB4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2687905.35</w:t>
            </w:r>
          </w:p>
        </w:tc>
        <w:tc>
          <w:tcPr>
            <w:tcW w:w="1579" w:type="dxa"/>
            <w:vAlign w:val="bottom"/>
          </w:tcPr>
          <w:p w14:paraId="558B23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48.09</w:t>
            </w:r>
          </w:p>
        </w:tc>
        <w:tc>
          <w:tcPr>
            <w:tcW w:w="2197" w:type="dxa"/>
            <w:vAlign w:val="bottom"/>
          </w:tcPr>
          <w:p w14:paraId="55CCD5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58''</w:t>
            </w:r>
          </w:p>
        </w:tc>
      </w:tr>
      <w:tr w:rsidR="00AF3865" w:rsidRPr="00B10919" w14:paraId="185ED849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382763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5A18F8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956510.22</w:t>
            </w:r>
          </w:p>
        </w:tc>
        <w:tc>
          <w:tcPr>
            <w:tcW w:w="1973" w:type="dxa"/>
            <w:vAlign w:val="bottom"/>
          </w:tcPr>
          <w:p w14:paraId="0AF9B9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2687857.4</w:t>
            </w:r>
          </w:p>
        </w:tc>
        <w:tc>
          <w:tcPr>
            <w:tcW w:w="1579" w:type="dxa"/>
            <w:vAlign w:val="bottom"/>
          </w:tcPr>
          <w:p w14:paraId="29467B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24.95</w:t>
            </w:r>
          </w:p>
        </w:tc>
        <w:tc>
          <w:tcPr>
            <w:tcW w:w="2197" w:type="dxa"/>
            <w:vAlign w:val="bottom"/>
          </w:tcPr>
          <w:p w14:paraId="100E87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36''</w:t>
            </w:r>
          </w:p>
        </w:tc>
      </w:tr>
      <w:tr w:rsidR="00AF3865" w:rsidRPr="00B10919" w14:paraId="448EDB72" w14:textId="77777777" w:rsidTr="003E5570">
        <w:trPr>
          <w:jc w:val="center"/>
        </w:trPr>
        <w:tc>
          <w:tcPr>
            <w:tcW w:w="9287" w:type="dxa"/>
            <w:gridSpan w:val="5"/>
          </w:tcPr>
          <w:p w14:paraId="099C199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</w:t>
            </w:r>
          </w:p>
        </w:tc>
      </w:tr>
      <w:tr w:rsidR="00AF3865" w:rsidRPr="00B10919" w14:paraId="44EC8CC9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37858E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9BBF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956510.22</w:t>
            </w:r>
          </w:p>
        </w:tc>
        <w:tc>
          <w:tcPr>
            <w:tcW w:w="1973" w:type="dxa"/>
            <w:vAlign w:val="bottom"/>
          </w:tcPr>
          <w:p w14:paraId="5B4FD7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2687857.4</w:t>
            </w:r>
          </w:p>
        </w:tc>
        <w:tc>
          <w:tcPr>
            <w:tcW w:w="1579" w:type="dxa"/>
            <w:vAlign w:val="bottom"/>
          </w:tcPr>
          <w:p w14:paraId="20FAC7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48.09</w:t>
            </w:r>
          </w:p>
        </w:tc>
        <w:tc>
          <w:tcPr>
            <w:tcW w:w="2197" w:type="dxa"/>
            <w:vAlign w:val="bottom"/>
          </w:tcPr>
          <w:p w14:paraId="4FB3E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58''</w:t>
            </w:r>
          </w:p>
        </w:tc>
      </w:tr>
      <w:tr w:rsidR="00AF3865" w:rsidRPr="00B10919" w14:paraId="5A2094E9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41E1CE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EB2D8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956513.91</w:t>
            </w:r>
          </w:p>
        </w:tc>
        <w:tc>
          <w:tcPr>
            <w:tcW w:w="1973" w:type="dxa"/>
            <w:vAlign w:val="bottom"/>
          </w:tcPr>
          <w:p w14:paraId="7E3AB3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2687905.35</w:t>
            </w:r>
          </w:p>
        </w:tc>
        <w:tc>
          <w:tcPr>
            <w:tcW w:w="1579" w:type="dxa"/>
            <w:vAlign w:val="bottom"/>
          </w:tcPr>
          <w:p w14:paraId="2CFAB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288D91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676B373A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2EFD84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4EC31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956493.95</w:t>
            </w:r>
          </w:p>
        </w:tc>
        <w:tc>
          <w:tcPr>
            <w:tcW w:w="1973" w:type="dxa"/>
            <w:vAlign w:val="bottom"/>
          </w:tcPr>
          <w:p w14:paraId="2D384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2687906.71</w:t>
            </w:r>
          </w:p>
        </w:tc>
        <w:tc>
          <w:tcPr>
            <w:tcW w:w="1579" w:type="dxa"/>
            <w:vAlign w:val="bottom"/>
          </w:tcPr>
          <w:p w14:paraId="62AB9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47.91</w:t>
            </w:r>
          </w:p>
        </w:tc>
        <w:tc>
          <w:tcPr>
            <w:tcW w:w="2197" w:type="dxa"/>
            <w:vAlign w:val="bottom"/>
          </w:tcPr>
          <w:p w14:paraId="6C49D4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42''</w:t>
            </w:r>
          </w:p>
        </w:tc>
      </w:tr>
      <w:tr w:rsidR="00AF3865" w:rsidRPr="00B10919" w14:paraId="06BE14E0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17329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A4D76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956490.27</w:t>
            </w:r>
          </w:p>
        </w:tc>
        <w:tc>
          <w:tcPr>
            <w:tcW w:w="1973" w:type="dxa"/>
            <w:vAlign w:val="bottom"/>
          </w:tcPr>
          <w:p w14:paraId="58B62A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2687858.94</w:t>
            </w:r>
          </w:p>
        </w:tc>
        <w:tc>
          <w:tcPr>
            <w:tcW w:w="1579" w:type="dxa"/>
            <w:vAlign w:val="bottom"/>
          </w:tcPr>
          <w:p w14:paraId="5F7B4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172BCF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09''</w:t>
            </w:r>
          </w:p>
        </w:tc>
      </w:tr>
      <w:tr w:rsidR="00AF3865" w:rsidRPr="00B10919" w14:paraId="64EDA6AD" w14:textId="77777777" w:rsidTr="003E5570">
        <w:trPr>
          <w:jc w:val="center"/>
        </w:trPr>
        <w:tc>
          <w:tcPr>
            <w:tcW w:w="9287" w:type="dxa"/>
            <w:gridSpan w:val="5"/>
          </w:tcPr>
          <w:p w14:paraId="453387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</w:t>
            </w:r>
          </w:p>
        </w:tc>
      </w:tr>
      <w:tr w:rsidR="00AF3865" w:rsidRPr="00B10919" w14:paraId="2A8A385E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0C202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89AD5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956490.27</w:t>
            </w:r>
          </w:p>
        </w:tc>
        <w:tc>
          <w:tcPr>
            <w:tcW w:w="1973" w:type="dxa"/>
            <w:vAlign w:val="bottom"/>
          </w:tcPr>
          <w:p w14:paraId="76EAF7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2687858.94</w:t>
            </w:r>
          </w:p>
        </w:tc>
        <w:tc>
          <w:tcPr>
            <w:tcW w:w="1579" w:type="dxa"/>
            <w:vAlign w:val="bottom"/>
          </w:tcPr>
          <w:p w14:paraId="2F261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47.91</w:t>
            </w:r>
          </w:p>
        </w:tc>
        <w:tc>
          <w:tcPr>
            <w:tcW w:w="2197" w:type="dxa"/>
            <w:vAlign w:val="bottom"/>
          </w:tcPr>
          <w:p w14:paraId="632C03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42''</w:t>
            </w:r>
          </w:p>
        </w:tc>
      </w:tr>
      <w:tr w:rsidR="00AF3865" w:rsidRPr="00B10919" w14:paraId="0CD6ECBE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13A13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A626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956493.95</w:t>
            </w:r>
          </w:p>
        </w:tc>
        <w:tc>
          <w:tcPr>
            <w:tcW w:w="1973" w:type="dxa"/>
            <w:vAlign w:val="bottom"/>
          </w:tcPr>
          <w:p w14:paraId="1C4E7C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2687906.71</w:t>
            </w:r>
          </w:p>
        </w:tc>
        <w:tc>
          <w:tcPr>
            <w:tcW w:w="1579" w:type="dxa"/>
            <w:vAlign w:val="bottom"/>
          </w:tcPr>
          <w:p w14:paraId="09FE36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87A7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90FE2AE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2C44F7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CD72E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</w:t>
            </w:r>
          </w:p>
        </w:tc>
        <w:tc>
          <w:tcPr>
            <w:tcW w:w="1973" w:type="dxa"/>
            <w:vAlign w:val="bottom"/>
          </w:tcPr>
          <w:p w14:paraId="161853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2687908.07</w:t>
            </w:r>
          </w:p>
        </w:tc>
        <w:tc>
          <w:tcPr>
            <w:tcW w:w="1579" w:type="dxa"/>
            <w:vAlign w:val="bottom"/>
          </w:tcPr>
          <w:p w14:paraId="3E486E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47.74</w:t>
            </w:r>
          </w:p>
        </w:tc>
        <w:tc>
          <w:tcPr>
            <w:tcW w:w="2197" w:type="dxa"/>
            <w:vAlign w:val="bottom"/>
          </w:tcPr>
          <w:p w14:paraId="7BCCC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28''</w:t>
            </w:r>
          </w:p>
        </w:tc>
      </w:tr>
      <w:tr w:rsidR="00AF3865" w:rsidRPr="00B10919" w14:paraId="54F98552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71782B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A398F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956470.33</w:t>
            </w:r>
          </w:p>
        </w:tc>
        <w:tc>
          <w:tcPr>
            <w:tcW w:w="1973" w:type="dxa"/>
            <w:vAlign w:val="bottom"/>
          </w:tcPr>
          <w:p w14:paraId="7D501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2687860.47</w:t>
            </w:r>
          </w:p>
        </w:tc>
        <w:tc>
          <w:tcPr>
            <w:tcW w:w="1579" w:type="dxa"/>
            <w:vAlign w:val="bottom"/>
          </w:tcPr>
          <w:p w14:paraId="03B1F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CF8EF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5AA9BE1B" w14:textId="77777777" w:rsidTr="003E5570">
        <w:trPr>
          <w:jc w:val="center"/>
        </w:trPr>
        <w:tc>
          <w:tcPr>
            <w:tcW w:w="9287" w:type="dxa"/>
            <w:gridSpan w:val="5"/>
          </w:tcPr>
          <w:p w14:paraId="037C829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</w:t>
            </w:r>
          </w:p>
        </w:tc>
      </w:tr>
      <w:tr w:rsidR="00AF3865" w:rsidRPr="00B10919" w14:paraId="2E071150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3CEEEB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4DE90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956470.33</w:t>
            </w:r>
          </w:p>
        </w:tc>
        <w:tc>
          <w:tcPr>
            <w:tcW w:w="1973" w:type="dxa"/>
            <w:vAlign w:val="bottom"/>
          </w:tcPr>
          <w:p w14:paraId="5958C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2687860.47</w:t>
            </w:r>
          </w:p>
        </w:tc>
        <w:tc>
          <w:tcPr>
            <w:tcW w:w="1579" w:type="dxa"/>
            <w:vAlign w:val="bottom"/>
          </w:tcPr>
          <w:p w14:paraId="3DF4C6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47.74</w:t>
            </w:r>
          </w:p>
        </w:tc>
        <w:tc>
          <w:tcPr>
            <w:tcW w:w="2197" w:type="dxa"/>
            <w:vAlign w:val="bottom"/>
          </w:tcPr>
          <w:p w14:paraId="7275D8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28''</w:t>
            </w:r>
          </w:p>
        </w:tc>
      </w:tr>
      <w:tr w:rsidR="00AF3865" w:rsidRPr="00B10919" w14:paraId="1C749F6D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602FEC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9862F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</w:t>
            </w:r>
          </w:p>
        </w:tc>
        <w:tc>
          <w:tcPr>
            <w:tcW w:w="1973" w:type="dxa"/>
            <w:vAlign w:val="bottom"/>
          </w:tcPr>
          <w:p w14:paraId="1BD772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2687908.07</w:t>
            </w:r>
          </w:p>
        </w:tc>
        <w:tc>
          <w:tcPr>
            <w:tcW w:w="1579" w:type="dxa"/>
            <w:vAlign w:val="bottom"/>
          </w:tcPr>
          <w:p w14:paraId="335BC7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62EF96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1595B88F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4114E8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A3B54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956454.04</w:t>
            </w:r>
          </w:p>
        </w:tc>
        <w:tc>
          <w:tcPr>
            <w:tcW w:w="1973" w:type="dxa"/>
            <w:vAlign w:val="bottom"/>
          </w:tcPr>
          <w:p w14:paraId="312B78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2687909.43</w:t>
            </w:r>
          </w:p>
        </w:tc>
        <w:tc>
          <w:tcPr>
            <w:tcW w:w="1579" w:type="dxa"/>
            <w:vAlign w:val="bottom"/>
          </w:tcPr>
          <w:p w14:paraId="6BBDFE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47.56</w:t>
            </w:r>
          </w:p>
        </w:tc>
        <w:tc>
          <w:tcPr>
            <w:tcW w:w="2197" w:type="dxa"/>
            <w:vAlign w:val="bottom"/>
          </w:tcPr>
          <w:p w14:paraId="72CF4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55''</w:t>
            </w:r>
          </w:p>
        </w:tc>
      </w:tr>
      <w:tr w:rsidR="00AF3865" w:rsidRPr="00B10919" w14:paraId="66A6AAB2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2BD60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C0ACE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956450.39</w:t>
            </w:r>
          </w:p>
        </w:tc>
        <w:tc>
          <w:tcPr>
            <w:tcW w:w="1973" w:type="dxa"/>
            <w:vAlign w:val="bottom"/>
          </w:tcPr>
          <w:p w14:paraId="558F5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2687862.01</w:t>
            </w:r>
          </w:p>
        </w:tc>
        <w:tc>
          <w:tcPr>
            <w:tcW w:w="1579" w:type="dxa"/>
            <w:vAlign w:val="bottom"/>
          </w:tcPr>
          <w:p w14:paraId="77D9B9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69C56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54FBDDA6" w14:textId="77777777" w:rsidTr="003E5570">
        <w:trPr>
          <w:jc w:val="center"/>
        </w:trPr>
        <w:tc>
          <w:tcPr>
            <w:tcW w:w="9287" w:type="dxa"/>
            <w:gridSpan w:val="5"/>
          </w:tcPr>
          <w:p w14:paraId="22EF64D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</w:t>
            </w:r>
          </w:p>
        </w:tc>
      </w:tr>
      <w:tr w:rsidR="00AF3865" w:rsidRPr="00B10919" w14:paraId="4D9643EC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5D7311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27FD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956450.39</w:t>
            </w:r>
          </w:p>
        </w:tc>
        <w:tc>
          <w:tcPr>
            <w:tcW w:w="1973" w:type="dxa"/>
            <w:vAlign w:val="bottom"/>
          </w:tcPr>
          <w:p w14:paraId="1DF86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2687862.01</w:t>
            </w:r>
          </w:p>
        </w:tc>
        <w:tc>
          <w:tcPr>
            <w:tcW w:w="1579" w:type="dxa"/>
            <w:vAlign w:val="bottom"/>
          </w:tcPr>
          <w:p w14:paraId="5DCD9B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47.56</w:t>
            </w:r>
          </w:p>
        </w:tc>
        <w:tc>
          <w:tcPr>
            <w:tcW w:w="2197" w:type="dxa"/>
            <w:vAlign w:val="bottom"/>
          </w:tcPr>
          <w:p w14:paraId="33C2A7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55''</w:t>
            </w:r>
          </w:p>
        </w:tc>
      </w:tr>
      <w:tr w:rsidR="00AF3865" w:rsidRPr="00B10919" w14:paraId="4FCA42A5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18B88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9D83F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956454.04</w:t>
            </w:r>
          </w:p>
        </w:tc>
        <w:tc>
          <w:tcPr>
            <w:tcW w:w="1973" w:type="dxa"/>
            <w:vAlign w:val="bottom"/>
          </w:tcPr>
          <w:p w14:paraId="7803E7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2687909.43</w:t>
            </w:r>
          </w:p>
        </w:tc>
        <w:tc>
          <w:tcPr>
            <w:tcW w:w="1579" w:type="dxa"/>
            <w:vAlign w:val="bottom"/>
          </w:tcPr>
          <w:p w14:paraId="48C46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116B9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E683458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1D6B8B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1C947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956434.09</w:t>
            </w:r>
          </w:p>
        </w:tc>
        <w:tc>
          <w:tcPr>
            <w:tcW w:w="1973" w:type="dxa"/>
            <w:vAlign w:val="bottom"/>
          </w:tcPr>
          <w:p w14:paraId="61D176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2687910.79</w:t>
            </w:r>
          </w:p>
        </w:tc>
        <w:tc>
          <w:tcPr>
            <w:tcW w:w="1579" w:type="dxa"/>
            <w:vAlign w:val="bottom"/>
          </w:tcPr>
          <w:p w14:paraId="3BC09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47.39</w:t>
            </w:r>
          </w:p>
        </w:tc>
        <w:tc>
          <w:tcPr>
            <w:tcW w:w="2197" w:type="dxa"/>
            <w:vAlign w:val="bottom"/>
          </w:tcPr>
          <w:p w14:paraId="66D1E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41''</w:t>
            </w:r>
          </w:p>
        </w:tc>
      </w:tr>
      <w:tr w:rsidR="00AF3865" w:rsidRPr="00B10919" w14:paraId="72525C78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1EACD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86E8F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956430.45</w:t>
            </w:r>
          </w:p>
        </w:tc>
        <w:tc>
          <w:tcPr>
            <w:tcW w:w="1973" w:type="dxa"/>
            <w:vAlign w:val="bottom"/>
          </w:tcPr>
          <w:p w14:paraId="74812A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2687863.54</w:t>
            </w:r>
          </w:p>
        </w:tc>
        <w:tc>
          <w:tcPr>
            <w:tcW w:w="1579" w:type="dxa"/>
            <w:vAlign w:val="bottom"/>
          </w:tcPr>
          <w:p w14:paraId="1A3827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74377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3F177EF7" w14:textId="77777777" w:rsidTr="003E5570">
        <w:trPr>
          <w:jc w:val="center"/>
        </w:trPr>
        <w:tc>
          <w:tcPr>
            <w:tcW w:w="9287" w:type="dxa"/>
            <w:gridSpan w:val="5"/>
          </w:tcPr>
          <w:p w14:paraId="5CB24BE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</w:t>
            </w:r>
          </w:p>
        </w:tc>
      </w:tr>
      <w:tr w:rsidR="00AF3865" w:rsidRPr="00B10919" w14:paraId="7CEAFDC4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036EA8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74681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956430.45</w:t>
            </w:r>
          </w:p>
        </w:tc>
        <w:tc>
          <w:tcPr>
            <w:tcW w:w="1973" w:type="dxa"/>
            <w:vAlign w:val="bottom"/>
          </w:tcPr>
          <w:p w14:paraId="76D17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2687863.54</w:t>
            </w:r>
          </w:p>
        </w:tc>
        <w:tc>
          <w:tcPr>
            <w:tcW w:w="1579" w:type="dxa"/>
            <w:vAlign w:val="bottom"/>
          </w:tcPr>
          <w:p w14:paraId="5D6F7B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47.39</w:t>
            </w:r>
          </w:p>
        </w:tc>
        <w:tc>
          <w:tcPr>
            <w:tcW w:w="2197" w:type="dxa"/>
            <w:vAlign w:val="bottom"/>
          </w:tcPr>
          <w:p w14:paraId="18CFF4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41''</w:t>
            </w:r>
          </w:p>
        </w:tc>
      </w:tr>
      <w:tr w:rsidR="00AF3865" w:rsidRPr="00B10919" w14:paraId="5194BA00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5E1655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9E438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956434.09</w:t>
            </w:r>
          </w:p>
        </w:tc>
        <w:tc>
          <w:tcPr>
            <w:tcW w:w="1973" w:type="dxa"/>
            <w:vAlign w:val="bottom"/>
          </w:tcPr>
          <w:p w14:paraId="6358AE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2687910.79</w:t>
            </w:r>
          </w:p>
        </w:tc>
        <w:tc>
          <w:tcPr>
            <w:tcW w:w="1579" w:type="dxa"/>
            <w:vAlign w:val="bottom"/>
          </w:tcPr>
          <w:p w14:paraId="5C3C13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07C95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39ABB9CB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51B078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A173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956414.13</w:t>
            </w:r>
          </w:p>
        </w:tc>
        <w:tc>
          <w:tcPr>
            <w:tcW w:w="1973" w:type="dxa"/>
            <w:vAlign w:val="bottom"/>
          </w:tcPr>
          <w:p w14:paraId="66F582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2687912.15</w:t>
            </w:r>
          </w:p>
        </w:tc>
        <w:tc>
          <w:tcPr>
            <w:tcW w:w="1579" w:type="dxa"/>
            <w:vAlign w:val="bottom"/>
          </w:tcPr>
          <w:p w14:paraId="73A682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47.21</w:t>
            </w:r>
          </w:p>
        </w:tc>
        <w:tc>
          <w:tcPr>
            <w:tcW w:w="2197" w:type="dxa"/>
            <w:vAlign w:val="bottom"/>
          </w:tcPr>
          <w:p w14:paraId="55D72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08''</w:t>
            </w:r>
          </w:p>
        </w:tc>
      </w:tr>
      <w:tr w:rsidR="00AF3865" w:rsidRPr="00B10919" w14:paraId="6D5A6E5D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0C037B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C96BD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956410.51</w:t>
            </w:r>
          </w:p>
        </w:tc>
        <w:tc>
          <w:tcPr>
            <w:tcW w:w="1973" w:type="dxa"/>
            <w:vAlign w:val="bottom"/>
          </w:tcPr>
          <w:p w14:paraId="3DE76F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2687865.08</w:t>
            </w:r>
          </w:p>
        </w:tc>
        <w:tc>
          <w:tcPr>
            <w:tcW w:w="1579" w:type="dxa"/>
            <w:vAlign w:val="bottom"/>
          </w:tcPr>
          <w:p w14:paraId="72BC01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1A3A0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2408141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148E1B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</w:t>
            </w:r>
          </w:p>
        </w:tc>
      </w:tr>
      <w:tr w:rsidR="00AF3865" w:rsidRPr="00B10919" w14:paraId="77101DD9" w14:textId="77777777" w:rsidTr="003E5570">
        <w:trPr>
          <w:trHeight w:val="134"/>
          <w:jc w:val="center"/>
        </w:trPr>
        <w:tc>
          <w:tcPr>
            <w:tcW w:w="1402" w:type="dxa"/>
            <w:vAlign w:val="bottom"/>
          </w:tcPr>
          <w:p w14:paraId="64F815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C5D59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956410.51</w:t>
            </w:r>
          </w:p>
        </w:tc>
        <w:tc>
          <w:tcPr>
            <w:tcW w:w="1973" w:type="dxa"/>
            <w:vAlign w:val="bottom"/>
          </w:tcPr>
          <w:p w14:paraId="444989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2687865.08</w:t>
            </w:r>
          </w:p>
        </w:tc>
        <w:tc>
          <w:tcPr>
            <w:tcW w:w="1579" w:type="dxa"/>
            <w:vAlign w:val="bottom"/>
          </w:tcPr>
          <w:p w14:paraId="54317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47.21</w:t>
            </w:r>
          </w:p>
        </w:tc>
        <w:tc>
          <w:tcPr>
            <w:tcW w:w="2197" w:type="dxa"/>
            <w:vAlign w:val="bottom"/>
          </w:tcPr>
          <w:p w14:paraId="086DCA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08''</w:t>
            </w:r>
          </w:p>
        </w:tc>
      </w:tr>
      <w:tr w:rsidR="00AF3865" w:rsidRPr="00B10919" w14:paraId="0470180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560F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0AD1D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956414.13</w:t>
            </w:r>
          </w:p>
        </w:tc>
        <w:tc>
          <w:tcPr>
            <w:tcW w:w="1973" w:type="dxa"/>
            <w:vAlign w:val="bottom"/>
          </w:tcPr>
          <w:p w14:paraId="4C598E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2687912.15</w:t>
            </w:r>
          </w:p>
        </w:tc>
        <w:tc>
          <w:tcPr>
            <w:tcW w:w="1579" w:type="dxa"/>
            <w:vAlign w:val="bottom"/>
          </w:tcPr>
          <w:p w14:paraId="22B15E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9906B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7FA269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557A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95BF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956394.18</w:t>
            </w:r>
          </w:p>
        </w:tc>
        <w:tc>
          <w:tcPr>
            <w:tcW w:w="1973" w:type="dxa"/>
            <w:vAlign w:val="bottom"/>
          </w:tcPr>
          <w:p w14:paraId="5934A1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2687913.51</w:t>
            </w:r>
          </w:p>
        </w:tc>
        <w:tc>
          <w:tcPr>
            <w:tcW w:w="1579" w:type="dxa"/>
            <w:vAlign w:val="bottom"/>
          </w:tcPr>
          <w:p w14:paraId="53127E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47.04</w:t>
            </w:r>
          </w:p>
        </w:tc>
        <w:tc>
          <w:tcPr>
            <w:tcW w:w="2197" w:type="dxa"/>
            <w:vAlign w:val="bottom"/>
          </w:tcPr>
          <w:p w14:paraId="079D48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55''</w:t>
            </w:r>
          </w:p>
        </w:tc>
      </w:tr>
      <w:tr w:rsidR="00AF3865" w:rsidRPr="00B10919" w14:paraId="21124AA9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A7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CC977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956390.57</w:t>
            </w:r>
          </w:p>
        </w:tc>
        <w:tc>
          <w:tcPr>
            <w:tcW w:w="1973" w:type="dxa"/>
            <w:vAlign w:val="bottom"/>
          </w:tcPr>
          <w:p w14:paraId="47FA1C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2687866.61</w:t>
            </w:r>
          </w:p>
        </w:tc>
        <w:tc>
          <w:tcPr>
            <w:tcW w:w="1579" w:type="dxa"/>
            <w:vAlign w:val="bottom"/>
          </w:tcPr>
          <w:p w14:paraId="611C95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0A62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4D84064B" w14:textId="77777777" w:rsidTr="003E5570">
        <w:trPr>
          <w:jc w:val="center"/>
        </w:trPr>
        <w:tc>
          <w:tcPr>
            <w:tcW w:w="9287" w:type="dxa"/>
            <w:gridSpan w:val="5"/>
          </w:tcPr>
          <w:p w14:paraId="55C6FA7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</w:t>
            </w:r>
          </w:p>
        </w:tc>
      </w:tr>
      <w:tr w:rsidR="00AF3865" w:rsidRPr="00B10919" w14:paraId="5301D5A1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5CF23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3D89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956390.57</w:t>
            </w:r>
          </w:p>
        </w:tc>
        <w:tc>
          <w:tcPr>
            <w:tcW w:w="1973" w:type="dxa"/>
            <w:vAlign w:val="bottom"/>
          </w:tcPr>
          <w:p w14:paraId="386FD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2687866.61</w:t>
            </w:r>
          </w:p>
        </w:tc>
        <w:tc>
          <w:tcPr>
            <w:tcW w:w="1579" w:type="dxa"/>
            <w:vAlign w:val="bottom"/>
          </w:tcPr>
          <w:p w14:paraId="35F6BA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47.04</w:t>
            </w:r>
          </w:p>
        </w:tc>
        <w:tc>
          <w:tcPr>
            <w:tcW w:w="2197" w:type="dxa"/>
            <w:vAlign w:val="bottom"/>
          </w:tcPr>
          <w:p w14:paraId="555C5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55''</w:t>
            </w:r>
          </w:p>
        </w:tc>
      </w:tr>
      <w:tr w:rsidR="00AF3865" w:rsidRPr="00B10919" w14:paraId="0D38B4F9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086D53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51C2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956394.18</w:t>
            </w:r>
          </w:p>
        </w:tc>
        <w:tc>
          <w:tcPr>
            <w:tcW w:w="1973" w:type="dxa"/>
            <w:vAlign w:val="bottom"/>
          </w:tcPr>
          <w:p w14:paraId="03CF2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2687913.51</w:t>
            </w:r>
          </w:p>
        </w:tc>
        <w:tc>
          <w:tcPr>
            <w:tcW w:w="1579" w:type="dxa"/>
            <w:vAlign w:val="bottom"/>
          </w:tcPr>
          <w:p w14:paraId="3E677E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235EF7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50''</w:t>
            </w:r>
          </w:p>
        </w:tc>
      </w:tr>
      <w:tr w:rsidR="00AF3865" w:rsidRPr="00B10919" w14:paraId="49F8F6B1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538362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26AF6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956374.22</w:t>
            </w:r>
          </w:p>
        </w:tc>
        <w:tc>
          <w:tcPr>
            <w:tcW w:w="1973" w:type="dxa"/>
            <w:vAlign w:val="bottom"/>
          </w:tcPr>
          <w:p w14:paraId="0C863C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2687914.86</w:t>
            </w:r>
          </w:p>
        </w:tc>
        <w:tc>
          <w:tcPr>
            <w:tcW w:w="1579" w:type="dxa"/>
            <w:vAlign w:val="bottom"/>
          </w:tcPr>
          <w:p w14:paraId="14C3BD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46.85</w:t>
            </w:r>
          </w:p>
        </w:tc>
        <w:tc>
          <w:tcPr>
            <w:tcW w:w="2197" w:type="dxa"/>
            <w:vAlign w:val="bottom"/>
          </w:tcPr>
          <w:p w14:paraId="34375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18''</w:t>
            </w:r>
          </w:p>
        </w:tc>
      </w:tr>
      <w:tr w:rsidR="00AF3865" w:rsidRPr="00B10919" w14:paraId="0C71742B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6F1CB4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B332E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956370.63</w:t>
            </w:r>
          </w:p>
        </w:tc>
        <w:tc>
          <w:tcPr>
            <w:tcW w:w="1973" w:type="dxa"/>
            <w:vAlign w:val="bottom"/>
          </w:tcPr>
          <w:p w14:paraId="358093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2687868.15</w:t>
            </w:r>
          </w:p>
        </w:tc>
        <w:tc>
          <w:tcPr>
            <w:tcW w:w="1579" w:type="dxa"/>
            <w:vAlign w:val="bottom"/>
          </w:tcPr>
          <w:p w14:paraId="20B9A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D40DD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5F1AF4A5" w14:textId="77777777" w:rsidTr="003E5570">
        <w:trPr>
          <w:jc w:val="center"/>
        </w:trPr>
        <w:tc>
          <w:tcPr>
            <w:tcW w:w="9287" w:type="dxa"/>
            <w:gridSpan w:val="5"/>
          </w:tcPr>
          <w:p w14:paraId="77825C4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</w:t>
            </w:r>
          </w:p>
        </w:tc>
      </w:tr>
      <w:tr w:rsidR="00AF3865" w:rsidRPr="00B10919" w14:paraId="0A285596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28284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CC524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956370.63</w:t>
            </w:r>
          </w:p>
        </w:tc>
        <w:tc>
          <w:tcPr>
            <w:tcW w:w="1973" w:type="dxa"/>
            <w:vAlign w:val="bottom"/>
          </w:tcPr>
          <w:p w14:paraId="221F3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2687868.15</w:t>
            </w:r>
          </w:p>
        </w:tc>
        <w:tc>
          <w:tcPr>
            <w:tcW w:w="1579" w:type="dxa"/>
            <w:vAlign w:val="bottom"/>
          </w:tcPr>
          <w:p w14:paraId="238185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46.85</w:t>
            </w:r>
          </w:p>
        </w:tc>
        <w:tc>
          <w:tcPr>
            <w:tcW w:w="2197" w:type="dxa"/>
            <w:vAlign w:val="bottom"/>
          </w:tcPr>
          <w:p w14:paraId="3AEF51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18''</w:t>
            </w:r>
          </w:p>
        </w:tc>
      </w:tr>
      <w:tr w:rsidR="00AF3865" w:rsidRPr="00B10919" w14:paraId="291D4736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486821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DE1B1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956374.22</w:t>
            </w:r>
          </w:p>
        </w:tc>
        <w:tc>
          <w:tcPr>
            <w:tcW w:w="1973" w:type="dxa"/>
            <w:vAlign w:val="bottom"/>
          </w:tcPr>
          <w:p w14:paraId="3660CE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2687914.86</w:t>
            </w:r>
          </w:p>
        </w:tc>
        <w:tc>
          <w:tcPr>
            <w:tcW w:w="1579" w:type="dxa"/>
            <w:vAlign w:val="bottom"/>
          </w:tcPr>
          <w:p w14:paraId="3AD599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F60A1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781CE97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6341A5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866CE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956354.27</w:t>
            </w:r>
          </w:p>
        </w:tc>
        <w:tc>
          <w:tcPr>
            <w:tcW w:w="1973" w:type="dxa"/>
            <w:vAlign w:val="bottom"/>
          </w:tcPr>
          <w:p w14:paraId="4B0DD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2687916.22</w:t>
            </w:r>
          </w:p>
        </w:tc>
        <w:tc>
          <w:tcPr>
            <w:tcW w:w="1579" w:type="dxa"/>
            <w:vAlign w:val="bottom"/>
          </w:tcPr>
          <w:p w14:paraId="6D1E92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46.68</w:t>
            </w:r>
          </w:p>
        </w:tc>
        <w:tc>
          <w:tcPr>
            <w:tcW w:w="2197" w:type="dxa"/>
            <w:vAlign w:val="bottom"/>
          </w:tcPr>
          <w:p w14:paraId="48EBC2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05''</w:t>
            </w:r>
          </w:p>
        </w:tc>
      </w:tr>
      <w:tr w:rsidR="00AF3865" w:rsidRPr="00B10919" w14:paraId="11961495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69DF2F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22867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956350.69</w:t>
            </w:r>
          </w:p>
        </w:tc>
        <w:tc>
          <w:tcPr>
            <w:tcW w:w="1973" w:type="dxa"/>
            <w:vAlign w:val="bottom"/>
          </w:tcPr>
          <w:p w14:paraId="53264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2687869.68</w:t>
            </w:r>
          </w:p>
        </w:tc>
        <w:tc>
          <w:tcPr>
            <w:tcW w:w="1579" w:type="dxa"/>
            <w:vAlign w:val="bottom"/>
          </w:tcPr>
          <w:p w14:paraId="7DA374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2C66E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30760E03" w14:textId="77777777" w:rsidTr="003E5570">
        <w:trPr>
          <w:jc w:val="center"/>
        </w:trPr>
        <w:tc>
          <w:tcPr>
            <w:tcW w:w="9287" w:type="dxa"/>
            <w:gridSpan w:val="5"/>
          </w:tcPr>
          <w:p w14:paraId="45A044A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</w:t>
            </w:r>
          </w:p>
        </w:tc>
      </w:tr>
      <w:tr w:rsidR="00AF3865" w:rsidRPr="00B10919" w14:paraId="7D1BD3C3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3C045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DD8A7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956350.69</w:t>
            </w:r>
          </w:p>
        </w:tc>
        <w:tc>
          <w:tcPr>
            <w:tcW w:w="1973" w:type="dxa"/>
            <w:vAlign w:val="bottom"/>
          </w:tcPr>
          <w:p w14:paraId="4B9356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2687869.68</w:t>
            </w:r>
          </w:p>
        </w:tc>
        <w:tc>
          <w:tcPr>
            <w:tcW w:w="1579" w:type="dxa"/>
            <w:vAlign w:val="bottom"/>
          </w:tcPr>
          <w:p w14:paraId="6E5DB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46.68</w:t>
            </w:r>
          </w:p>
        </w:tc>
        <w:tc>
          <w:tcPr>
            <w:tcW w:w="2197" w:type="dxa"/>
            <w:vAlign w:val="bottom"/>
          </w:tcPr>
          <w:p w14:paraId="1D87C8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05''</w:t>
            </w:r>
          </w:p>
        </w:tc>
      </w:tr>
      <w:tr w:rsidR="00AF3865" w:rsidRPr="00B10919" w14:paraId="59663EB1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2F97DC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004FD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956354.27</w:t>
            </w:r>
          </w:p>
        </w:tc>
        <w:tc>
          <w:tcPr>
            <w:tcW w:w="1973" w:type="dxa"/>
            <w:vAlign w:val="bottom"/>
          </w:tcPr>
          <w:p w14:paraId="0A6F5E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2687916.22</w:t>
            </w:r>
          </w:p>
        </w:tc>
        <w:tc>
          <w:tcPr>
            <w:tcW w:w="1579" w:type="dxa"/>
            <w:vAlign w:val="bottom"/>
          </w:tcPr>
          <w:p w14:paraId="6D922F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1C3286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67821959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427FF8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27E44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956334.31</w:t>
            </w:r>
          </w:p>
        </w:tc>
        <w:tc>
          <w:tcPr>
            <w:tcW w:w="1973" w:type="dxa"/>
            <w:vAlign w:val="bottom"/>
          </w:tcPr>
          <w:p w14:paraId="010EA5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2687917.58</w:t>
            </w:r>
          </w:p>
        </w:tc>
        <w:tc>
          <w:tcPr>
            <w:tcW w:w="1579" w:type="dxa"/>
            <w:vAlign w:val="bottom"/>
          </w:tcPr>
          <w:p w14:paraId="29F77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46.51</w:t>
            </w:r>
          </w:p>
        </w:tc>
        <w:tc>
          <w:tcPr>
            <w:tcW w:w="2197" w:type="dxa"/>
            <w:vAlign w:val="bottom"/>
          </w:tcPr>
          <w:p w14:paraId="168AD7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35''</w:t>
            </w:r>
          </w:p>
        </w:tc>
      </w:tr>
      <w:tr w:rsidR="00AF3865" w:rsidRPr="00B10919" w14:paraId="4F8FC936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051364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40A34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956330.75</w:t>
            </w:r>
          </w:p>
        </w:tc>
        <w:tc>
          <w:tcPr>
            <w:tcW w:w="1973" w:type="dxa"/>
            <w:vAlign w:val="bottom"/>
          </w:tcPr>
          <w:p w14:paraId="2682D7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2687871.21</w:t>
            </w:r>
          </w:p>
        </w:tc>
        <w:tc>
          <w:tcPr>
            <w:tcW w:w="1579" w:type="dxa"/>
            <w:vAlign w:val="bottom"/>
          </w:tcPr>
          <w:p w14:paraId="04927D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2F01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2692AF1C" w14:textId="77777777" w:rsidTr="003E5570">
        <w:trPr>
          <w:jc w:val="center"/>
        </w:trPr>
        <w:tc>
          <w:tcPr>
            <w:tcW w:w="9287" w:type="dxa"/>
            <w:gridSpan w:val="5"/>
          </w:tcPr>
          <w:p w14:paraId="5A27090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</w:t>
            </w:r>
          </w:p>
        </w:tc>
      </w:tr>
      <w:tr w:rsidR="00AF3865" w:rsidRPr="00B10919" w14:paraId="0DC2745B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64547C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84922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956330.75</w:t>
            </w:r>
          </w:p>
        </w:tc>
        <w:tc>
          <w:tcPr>
            <w:tcW w:w="1973" w:type="dxa"/>
            <w:vAlign w:val="bottom"/>
          </w:tcPr>
          <w:p w14:paraId="48C168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2687871.21</w:t>
            </w:r>
          </w:p>
        </w:tc>
        <w:tc>
          <w:tcPr>
            <w:tcW w:w="1579" w:type="dxa"/>
            <w:vAlign w:val="bottom"/>
          </w:tcPr>
          <w:p w14:paraId="3EE52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46.51</w:t>
            </w:r>
          </w:p>
        </w:tc>
        <w:tc>
          <w:tcPr>
            <w:tcW w:w="2197" w:type="dxa"/>
            <w:vAlign w:val="bottom"/>
          </w:tcPr>
          <w:p w14:paraId="77658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35''</w:t>
            </w:r>
          </w:p>
        </w:tc>
      </w:tr>
      <w:tr w:rsidR="00AF3865" w:rsidRPr="00B10919" w14:paraId="00DA73D1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77F679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599AD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956334.31</w:t>
            </w:r>
          </w:p>
        </w:tc>
        <w:tc>
          <w:tcPr>
            <w:tcW w:w="1973" w:type="dxa"/>
            <w:vAlign w:val="bottom"/>
          </w:tcPr>
          <w:p w14:paraId="33A249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2687917.58</w:t>
            </w:r>
          </w:p>
        </w:tc>
        <w:tc>
          <w:tcPr>
            <w:tcW w:w="1579" w:type="dxa"/>
            <w:vAlign w:val="bottom"/>
          </w:tcPr>
          <w:p w14:paraId="73E464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BFAD5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06116F1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5799DB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490A2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956314.36</w:t>
            </w:r>
          </w:p>
        </w:tc>
        <w:tc>
          <w:tcPr>
            <w:tcW w:w="1973" w:type="dxa"/>
            <w:vAlign w:val="bottom"/>
          </w:tcPr>
          <w:p w14:paraId="7BB9E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2687918.94</w:t>
            </w:r>
          </w:p>
        </w:tc>
        <w:tc>
          <w:tcPr>
            <w:tcW w:w="1579" w:type="dxa"/>
            <w:vAlign w:val="bottom"/>
          </w:tcPr>
          <w:p w14:paraId="2697B7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46.33</w:t>
            </w:r>
          </w:p>
        </w:tc>
        <w:tc>
          <w:tcPr>
            <w:tcW w:w="2197" w:type="dxa"/>
            <w:vAlign w:val="bottom"/>
          </w:tcPr>
          <w:p w14:paraId="25635F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18''</w:t>
            </w:r>
          </w:p>
        </w:tc>
      </w:tr>
      <w:tr w:rsidR="00AF3865" w:rsidRPr="00B10919" w14:paraId="0846371B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57BA19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965D1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956310.81</w:t>
            </w:r>
          </w:p>
        </w:tc>
        <w:tc>
          <w:tcPr>
            <w:tcW w:w="1973" w:type="dxa"/>
            <w:vAlign w:val="bottom"/>
          </w:tcPr>
          <w:p w14:paraId="7219A3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2687872.75</w:t>
            </w:r>
          </w:p>
        </w:tc>
        <w:tc>
          <w:tcPr>
            <w:tcW w:w="1579" w:type="dxa"/>
            <w:vAlign w:val="bottom"/>
          </w:tcPr>
          <w:p w14:paraId="5CB551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2FF53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4A911C3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8BCB5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</w:t>
            </w:r>
          </w:p>
        </w:tc>
      </w:tr>
      <w:tr w:rsidR="00AF3865" w:rsidRPr="00B10919" w14:paraId="769C1B2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F40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D157A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956310.81</w:t>
            </w:r>
          </w:p>
        </w:tc>
        <w:tc>
          <w:tcPr>
            <w:tcW w:w="1973" w:type="dxa"/>
            <w:vAlign w:val="bottom"/>
          </w:tcPr>
          <w:p w14:paraId="5C079A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2687872.75</w:t>
            </w:r>
          </w:p>
        </w:tc>
        <w:tc>
          <w:tcPr>
            <w:tcW w:w="1579" w:type="dxa"/>
            <w:vAlign w:val="bottom"/>
          </w:tcPr>
          <w:p w14:paraId="2ABBD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46.33</w:t>
            </w:r>
          </w:p>
        </w:tc>
        <w:tc>
          <w:tcPr>
            <w:tcW w:w="2197" w:type="dxa"/>
            <w:vAlign w:val="bottom"/>
          </w:tcPr>
          <w:p w14:paraId="0282F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18''</w:t>
            </w:r>
          </w:p>
        </w:tc>
      </w:tr>
      <w:tr w:rsidR="00AF3865" w:rsidRPr="00B10919" w14:paraId="468D8D6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CADC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36" w:type="dxa"/>
            <w:vAlign w:val="bottom"/>
          </w:tcPr>
          <w:p w14:paraId="4A8833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956314.36</w:t>
            </w:r>
          </w:p>
        </w:tc>
        <w:tc>
          <w:tcPr>
            <w:tcW w:w="1973" w:type="dxa"/>
            <w:vAlign w:val="bottom"/>
          </w:tcPr>
          <w:p w14:paraId="6639E7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2687918.94</w:t>
            </w:r>
          </w:p>
        </w:tc>
        <w:tc>
          <w:tcPr>
            <w:tcW w:w="1579" w:type="dxa"/>
            <w:vAlign w:val="bottom"/>
          </w:tcPr>
          <w:p w14:paraId="567A65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309B07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2C542A7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77B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F50F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956294.4</w:t>
            </w:r>
          </w:p>
        </w:tc>
        <w:tc>
          <w:tcPr>
            <w:tcW w:w="1973" w:type="dxa"/>
            <w:vAlign w:val="bottom"/>
          </w:tcPr>
          <w:p w14:paraId="0FA27A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2687920.3</w:t>
            </w:r>
          </w:p>
        </w:tc>
        <w:tc>
          <w:tcPr>
            <w:tcW w:w="1579" w:type="dxa"/>
            <w:vAlign w:val="bottom"/>
          </w:tcPr>
          <w:p w14:paraId="673755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46.16</w:t>
            </w:r>
          </w:p>
        </w:tc>
        <w:tc>
          <w:tcPr>
            <w:tcW w:w="2197" w:type="dxa"/>
            <w:vAlign w:val="bottom"/>
          </w:tcPr>
          <w:p w14:paraId="50D59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05''</w:t>
            </w:r>
          </w:p>
        </w:tc>
      </w:tr>
      <w:tr w:rsidR="00AF3865" w:rsidRPr="00B10919" w14:paraId="4B0B0C2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EF25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8805C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956290.86</w:t>
            </w:r>
          </w:p>
        </w:tc>
        <w:tc>
          <w:tcPr>
            <w:tcW w:w="1973" w:type="dxa"/>
            <w:vAlign w:val="bottom"/>
          </w:tcPr>
          <w:p w14:paraId="6F740D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2687874.28</w:t>
            </w:r>
          </w:p>
        </w:tc>
        <w:tc>
          <w:tcPr>
            <w:tcW w:w="1579" w:type="dxa"/>
            <w:vAlign w:val="bottom"/>
          </w:tcPr>
          <w:p w14:paraId="5244D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3581AE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52''</w:t>
            </w:r>
          </w:p>
        </w:tc>
      </w:tr>
      <w:tr w:rsidR="00AF3865" w:rsidRPr="00B10919" w14:paraId="287F753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1DD793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</w:t>
            </w:r>
          </w:p>
        </w:tc>
      </w:tr>
      <w:tr w:rsidR="00AF3865" w:rsidRPr="00B10919" w14:paraId="7DC0B69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C18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814F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956290.86</w:t>
            </w:r>
          </w:p>
        </w:tc>
        <w:tc>
          <w:tcPr>
            <w:tcW w:w="1973" w:type="dxa"/>
            <w:vAlign w:val="bottom"/>
          </w:tcPr>
          <w:p w14:paraId="072C39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2687874.28</w:t>
            </w:r>
          </w:p>
        </w:tc>
        <w:tc>
          <w:tcPr>
            <w:tcW w:w="1579" w:type="dxa"/>
            <w:vAlign w:val="bottom"/>
          </w:tcPr>
          <w:p w14:paraId="46B255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46.16</w:t>
            </w:r>
          </w:p>
        </w:tc>
        <w:tc>
          <w:tcPr>
            <w:tcW w:w="2197" w:type="dxa"/>
            <w:vAlign w:val="bottom"/>
          </w:tcPr>
          <w:p w14:paraId="427781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05''</w:t>
            </w:r>
          </w:p>
        </w:tc>
      </w:tr>
      <w:tr w:rsidR="00AF3865" w:rsidRPr="00B10919" w14:paraId="4DEA488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28C5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82C8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956294.4</w:t>
            </w:r>
          </w:p>
        </w:tc>
        <w:tc>
          <w:tcPr>
            <w:tcW w:w="1973" w:type="dxa"/>
            <w:vAlign w:val="bottom"/>
          </w:tcPr>
          <w:p w14:paraId="0EA6D0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2687920.3</w:t>
            </w:r>
          </w:p>
        </w:tc>
        <w:tc>
          <w:tcPr>
            <w:tcW w:w="1579" w:type="dxa"/>
            <w:vAlign w:val="bottom"/>
          </w:tcPr>
          <w:p w14:paraId="30A71B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5D60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734E0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ED9E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9DB73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956274.45</w:t>
            </w:r>
          </w:p>
        </w:tc>
        <w:tc>
          <w:tcPr>
            <w:tcW w:w="1973" w:type="dxa"/>
            <w:vAlign w:val="bottom"/>
          </w:tcPr>
          <w:p w14:paraId="02F58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2687921.66</w:t>
            </w:r>
          </w:p>
        </w:tc>
        <w:tc>
          <w:tcPr>
            <w:tcW w:w="1579" w:type="dxa"/>
            <w:vAlign w:val="bottom"/>
          </w:tcPr>
          <w:p w14:paraId="1FE0F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45.98</w:t>
            </w:r>
          </w:p>
        </w:tc>
        <w:tc>
          <w:tcPr>
            <w:tcW w:w="2197" w:type="dxa"/>
            <w:vAlign w:val="bottom"/>
          </w:tcPr>
          <w:p w14:paraId="13E6C5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47''</w:t>
            </w:r>
          </w:p>
        </w:tc>
      </w:tr>
      <w:tr w:rsidR="00AF3865" w:rsidRPr="00B10919" w14:paraId="67CA14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9D1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2B59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956270.92</w:t>
            </w:r>
          </w:p>
        </w:tc>
        <w:tc>
          <w:tcPr>
            <w:tcW w:w="1973" w:type="dxa"/>
            <w:vAlign w:val="bottom"/>
          </w:tcPr>
          <w:p w14:paraId="5A14F8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2687875.82</w:t>
            </w:r>
          </w:p>
        </w:tc>
        <w:tc>
          <w:tcPr>
            <w:tcW w:w="1579" w:type="dxa"/>
            <w:vAlign w:val="bottom"/>
          </w:tcPr>
          <w:p w14:paraId="71821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61AA8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1ED2D8BF" w14:textId="77777777" w:rsidTr="003E5570">
        <w:trPr>
          <w:jc w:val="center"/>
        </w:trPr>
        <w:tc>
          <w:tcPr>
            <w:tcW w:w="9287" w:type="dxa"/>
            <w:gridSpan w:val="5"/>
          </w:tcPr>
          <w:p w14:paraId="4E86A77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</w:t>
            </w:r>
          </w:p>
        </w:tc>
      </w:tr>
      <w:tr w:rsidR="00AF3865" w:rsidRPr="00B10919" w14:paraId="3517E969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19D1D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1F59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956270.92</w:t>
            </w:r>
          </w:p>
        </w:tc>
        <w:tc>
          <w:tcPr>
            <w:tcW w:w="1973" w:type="dxa"/>
            <w:vAlign w:val="bottom"/>
          </w:tcPr>
          <w:p w14:paraId="66FD4F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2687875.82</w:t>
            </w:r>
          </w:p>
        </w:tc>
        <w:tc>
          <w:tcPr>
            <w:tcW w:w="1579" w:type="dxa"/>
            <w:vAlign w:val="bottom"/>
          </w:tcPr>
          <w:p w14:paraId="1EF206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45.98</w:t>
            </w:r>
          </w:p>
        </w:tc>
        <w:tc>
          <w:tcPr>
            <w:tcW w:w="2197" w:type="dxa"/>
            <w:vAlign w:val="bottom"/>
          </w:tcPr>
          <w:p w14:paraId="45F07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47''</w:t>
            </w:r>
          </w:p>
        </w:tc>
      </w:tr>
      <w:tr w:rsidR="00AF3865" w:rsidRPr="00B10919" w14:paraId="752D163A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71623D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0E242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956274.45</w:t>
            </w:r>
          </w:p>
        </w:tc>
        <w:tc>
          <w:tcPr>
            <w:tcW w:w="1973" w:type="dxa"/>
            <w:vAlign w:val="bottom"/>
          </w:tcPr>
          <w:p w14:paraId="632562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2687921.66</w:t>
            </w:r>
          </w:p>
        </w:tc>
        <w:tc>
          <w:tcPr>
            <w:tcW w:w="1579" w:type="dxa"/>
            <w:vAlign w:val="bottom"/>
          </w:tcPr>
          <w:p w14:paraId="2C5319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9.91</w:t>
            </w:r>
          </w:p>
        </w:tc>
        <w:tc>
          <w:tcPr>
            <w:tcW w:w="2197" w:type="dxa"/>
            <w:vAlign w:val="bottom"/>
          </w:tcPr>
          <w:p w14:paraId="0B05B6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5160AF97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5DBAA7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CBDAF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956264.56</w:t>
            </w:r>
          </w:p>
        </w:tc>
        <w:tc>
          <w:tcPr>
            <w:tcW w:w="1973" w:type="dxa"/>
            <w:vAlign w:val="bottom"/>
          </w:tcPr>
          <w:p w14:paraId="73FD87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2687922.33</w:t>
            </w:r>
          </w:p>
        </w:tc>
        <w:tc>
          <w:tcPr>
            <w:tcW w:w="1579" w:type="dxa"/>
            <w:vAlign w:val="bottom"/>
          </w:tcPr>
          <w:p w14:paraId="6051CD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44.36</w:t>
            </w:r>
          </w:p>
        </w:tc>
        <w:tc>
          <w:tcPr>
            <w:tcW w:w="2197" w:type="dxa"/>
            <w:vAlign w:val="bottom"/>
          </w:tcPr>
          <w:p w14:paraId="3D391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29' 15''</w:t>
            </w:r>
          </w:p>
        </w:tc>
      </w:tr>
      <w:tr w:rsidR="00AF3865" w:rsidRPr="00B10919" w14:paraId="702B1A1C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053D23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57952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956242.71</w:t>
            </w:r>
          </w:p>
        </w:tc>
        <w:tc>
          <w:tcPr>
            <w:tcW w:w="1973" w:type="dxa"/>
            <w:vAlign w:val="bottom"/>
          </w:tcPr>
          <w:p w14:paraId="6A590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2687883.73</w:t>
            </w:r>
          </w:p>
        </w:tc>
        <w:tc>
          <w:tcPr>
            <w:tcW w:w="1579" w:type="dxa"/>
            <w:vAlign w:val="bottom"/>
          </w:tcPr>
          <w:p w14:paraId="74092A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5.73</w:t>
            </w:r>
          </w:p>
        </w:tc>
        <w:tc>
          <w:tcPr>
            <w:tcW w:w="2197" w:type="dxa"/>
            <w:vAlign w:val="bottom"/>
          </w:tcPr>
          <w:p w14:paraId="1E9FB6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264° 35' 17''</w:t>
            </w:r>
          </w:p>
        </w:tc>
      </w:tr>
      <w:tr w:rsidR="00AF3865" w:rsidRPr="00B10919" w14:paraId="24D7FCF9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40958AAD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43F5D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956242.17</w:t>
            </w:r>
          </w:p>
        </w:tc>
        <w:tc>
          <w:tcPr>
            <w:tcW w:w="1973" w:type="dxa"/>
            <w:vAlign w:val="bottom"/>
          </w:tcPr>
          <w:p w14:paraId="48F59B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2687878.03</w:t>
            </w:r>
          </w:p>
        </w:tc>
        <w:tc>
          <w:tcPr>
            <w:tcW w:w="1579" w:type="dxa"/>
            <w:vAlign w:val="bottom"/>
          </w:tcPr>
          <w:p w14:paraId="1164FB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28.83</w:t>
            </w:r>
          </w:p>
        </w:tc>
        <w:tc>
          <w:tcPr>
            <w:tcW w:w="2197" w:type="dxa"/>
            <w:vAlign w:val="bottom"/>
          </w:tcPr>
          <w:p w14:paraId="6A2191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16''</w:t>
            </w:r>
          </w:p>
        </w:tc>
      </w:tr>
      <w:tr w:rsidR="00AF3865" w:rsidRPr="00B10919" w14:paraId="51EF98A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D10A0A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</w:t>
            </w:r>
          </w:p>
        </w:tc>
      </w:tr>
      <w:tr w:rsidR="00AF3865" w:rsidRPr="00B10919" w14:paraId="2D2AAF1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C040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D69A0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956527.61</w:t>
            </w:r>
          </w:p>
        </w:tc>
        <w:tc>
          <w:tcPr>
            <w:tcW w:w="1973" w:type="dxa"/>
            <w:vAlign w:val="bottom"/>
          </w:tcPr>
          <w:p w14:paraId="183E95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2687924.47</w:t>
            </w:r>
          </w:p>
        </w:tc>
        <w:tc>
          <w:tcPr>
            <w:tcW w:w="1579" w:type="dxa"/>
            <w:vAlign w:val="bottom"/>
          </w:tcPr>
          <w:p w14:paraId="33EDE1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40.72</w:t>
            </w:r>
          </w:p>
        </w:tc>
        <w:tc>
          <w:tcPr>
            <w:tcW w:w="2197" w:type="dxa"/>
            <w:vAlign w:val="bottom"/>
          </w:tcPr>
          <w:p w14:paraId="47E812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30''</w:t>
            </w:r>
          </w:p>
        </w:tc>
      </w:tr>
      <w:tr w:rsidR="00AF3865" w:rsidRPr="00B10919" w14:paraId="46A0F9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8AF6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30CE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956522.9</w:t>
            </w:r>
          </w:p>
        </w:tc>
        <w:tc>
          <w:tcPr>
            <w:tcW w:w="1973" w:type="dxa"/>
            <w:vAlign w:val="bottom"/>
          </w:tcPr>
          <w:p w14:paraId="60C579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2687964.92</w:t>
            </w:r>
          </w:p>
        </w:tc>
        <w:tc>
          <w:tcPr>
            <w:tcW w:w="1579" w:type="dxa"/>
            <w:vAlign w:val="bottom"/>
          </w:tcPr>
          <w:p w14:paraId="12CEB0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27.94</w:t>
            </w:r>
          </w:p>
        </w:tc>
        <w:tc>
          <w:tcPr>
            <w:tcW w:w="2197" w:type="dxa"/>
            <w:vAlign w:val="bottom"/>
          </w:tcPr>
          <w:p w14:paraId="1E589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05''</w:t>
            </w:r>
          </w:p>
        </w:tc>
      </w:tr>
      <w:tr w:rsidR="00AF3865" w:rsidRPr="00B10919" w14:paraId="4D5CF4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8E93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0BBD1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73" w:type="dxa"/>
            <w:vAlign w:val="bottom"/>
          </w:tcPr>
          <w:p w14:paraId="406CD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79" w:type="dxa"/>
            <w:vAlign w:val="bottom"/>
          </w:tcPr>
          <w:p w14:paraId="2AA858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175C5C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4681074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1ACD2D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4</w:t>
            </w:r>
          </w:p>
        </w:tc>
        <w:tc>
          <w:tcPr>
            <w:tcW w:w="2136" w:type="dxa"/>
            <w:vAlign w:val="bottom"/>
          </w:tcPr>
          <w:p w14:paraId="593DF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956492.3</w:t>
            </w:r>
          </w:p>
        </w:tc>
        <w:tc>
          <w:tcPr>
            <w:tcW w:w="1973" w:type="dxa"/>
            <w:vAlign w:val="bottom"/>
          </w:tcPr>
          <w:p w14:paraId="3885E5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2687926.87</w:t>
            </w:r>
          </w:p>
        </w:tc>
        <w:tc>
          <w:tcPr>
            <w:tcW w:w="1579" w:type="dxa"/>
            <w:vAlign w:val="bottom"/>
          </w:tcPr>
          <w:p w14:paraId="03BE27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35.39</w:t>
            </w:r>
          </w:p>
        </w:tc>
        <w:tc>
          <w:tcPr>
            <w:tcW w:w="2197" w:type="dxa"/>
            <w:vAlign w:val="bottom"/>
          </w:tcPr>
          <w:p w14:paraId="310276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5C46BC94" w14:textId="77777777" w:rsidTr="003E5570">
        <w:trPr>
          <w:jc w:val="center"/>
        </w:trPr>
        <w:tc>
          <w:tcPr>
            <w:tcW w:w="9287" w:type="dxa"/>
            <w:gridSpan w:val="5"/>
          </w:tcPr>
          <w:p w14:paraId="5F019F3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</w:t>
            </w:r>
          </w:p>
        </w:tc>
      </w:tr>
      <w:tr w:rsidR="00AF3865" w:rsidRPr="00B10919" w14:paraId="12C39823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20BD5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AA4AE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956522.9</w:t>
            </w:r>
          </w:p>
        </w:tc>
        <w:tc>
          <w:tcPr>
            <w:tcW w:w="1973" w:type="dxa"/>
            <w:vAlign w:val="bottom"/>
          </w:tcPr>
          <w:p w14:paraId="3AC084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2687964.92</w:t>
            </w:r>
          </w:p>
        </w:tc>
        <w:tc>
          <w:tcPr>
            <w:tcW w:w="1579" w:type="dxa"/>
            <w:vAlign w:val="bottom"/>
          </w:tcPr>
          <w:p w14:paraId="06AD3C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40.72</w:t>
            </w:r>
          </w:p>
        </w:tc>
        <w:tc>
          <w:tcPr>
            <w:tcW w:w="2197" w:type="dxa"/>
            <w:vAlign w:val="bottom"/>
          </w:tcPr>
          <w:p w14:paraId="3F073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30''</w:t>
            </w:r>
          </w:p>
        </w:tc>
      </w:tr>
      <w:tr w:rsidR="00AF3865" w:rsidRPr="00B10919" w14:paraId="65C1293F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74B027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4F92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956518.19</w:t>
            </w:r>
          </w:p>
        </w:tc>
        <w:tc>
          <w:tcPr>
            <w:tcW w:w="1973" w:type="dxa"/>
            <w:vAlign w:val="bottom"/>
          </w:tcPr>
          <w:p w14:paraId="069A71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2688005.37</w:t>
            </w:r>
          </w:p>
        </w:tc>
        <w:tc>
          <w:tcPr>
            <w:tcW w:w="1579" w:type="dxa"/>
            <w:vAlign w:val="bottom"/>
          </w:tcPr>
          <w:p w14:paraId="6E05F0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74E73A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B057B0D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3E5852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D5BC8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956497.74</w:t>
            </w:r>
          </w:p>
        </w:tc>
        <w:tc>
          <w:tcPr>
            <w:tcW w:w="1973" w:type="dxa"/>
            <w:vAlign w:val="bottom"/>
          </w:tcPr>
          <w:p w14:paraId="252771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2688006.76</w:t>
            </w:r>
          </w:p>
        </w:tc>
        <w:tc>
          <w:tcPr>
            <w:tcW w:w="1579" w:type="dxa"/>
            <w:vAlign w:val="bottom"/>
          </w:tcPr>
          <w:p w14:paraId="753637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3C0BC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690DE7F7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0C4E7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976F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73" w:type="dxa"/>
            <w:vAlign w:val="bottom"/>
          </w:tcPr>
          <w:p w14:paraId="2462B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79" w:type="dxa"/>
            <w:vAlign w:val="bottom"/>
          </w:tcPr>
          <w:p w14:paraId="7B4DED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27.94</w:t>
            </w:r>
          </w:p>
        </w:tc>
        <w:tc>
          <w:tcPr>
            <w:tcW w:w="2197" w:type="dxa"/>
            <w:vAlign w:val="bottom"/>
          </w:tcPr>
          <w:p w14:paraId="779D4F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05''</w:t>
            </w:r>
          </w:p>
        </w:tc>
      </w:tr>
      <w:tr w:rsidR="00AF3865" w:rsidRPr="00B10919" w14:paraId="7D21481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588D35C" w14:textId="77777777" w:rsidR="00AF3865" w:rsidRPr="00B10919" w:rsidRDefault="00AF3865" w:rsidP="00DC5A09">
            <w:pPr>
              <w:ind w:firstLine="0"/>
              <w:jc w:val="center"/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</w:t>
            </w:r>
          </w:p>
        </w:tc>
      </w:tr>
      <w:tr w:rsidR="00AF3865" w:rsidRPr="00B10919" w14:paraId="669514F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D761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1CE53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956492.3</w:t>
            </w:r>
          </w:p>
        </w:tc>
        <w:tc>
          <w:tcPr>
            <w:tcW w:w="1973" w:type="dxa"/>
            <w:vAlign w:val="bottom"/>
          </w:tcPr>
          <w:p w14:paraId="436ED0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2687926.87</w:t>
            </w:r>
          </w:p>
        </w:tc>
        <w:tc>
          <w:tcPr>
            <w:tcW w:w="1579" w:type="dxa"/>
            <w:vAlign w:val="bottom"/>
          </w:tcPr>
          <w:p w14:paraId="0D50F4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75AF71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1B2A316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518D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3A32F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73" w:type="dxa"/>
            <w:vAlign w:val="bottom"/>
          </w:tcPr>
          <w:p w14:paraId="366CB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79" w:type="dxa"/>
            <w:vAlign w:val="bottom"/>
          </w:tcPr>
          <w:p w14:paraId="031BB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8499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5BE108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B6F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2DF87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73" w:type="dxa"/>
            <w:vAlign w:val="bottom"/>
          </w:tcPr>
          <w:p w14:paraId="6468E4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79" w:type="dxa"/>
            <w:vAlign w:val="bottom"/>
          </w:tcPr>
          <w:p w14:paraId="270037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E6035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133D610D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186D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B2D04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956471.85</w:t>
            </w:r>
          </w:p>
        </w:tc>
        <w:tc>
          <w:tcPr>
            <w:tcW w:w="1973" w:type="dxa"/>
            <w:vAlign w:val="bottom"/>
          </w:tcPr>
          <w:p w14:paraId="49102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2687928.26</w:t>
            </w:r>
          </w:p>
        </w:tc>
        <w:tc>
          <w:tcPr>
            <w:tcW w:w="1579" w:type="dxa"/>
            <w:vAlign w:val="bottom"/>
          </w:tcPr>
          <w:p w14:paraId="0BB84E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389A51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68D5B64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4C0F07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</w:t>
            </w:r>
          </w:p>
        </w:tc>
      </w:tr>
      <w:tr w:rsidR="00AF3865" w:rsidRPr="00B10919" w14:paraId="5E361CFA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BFCD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E3DF7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73" w:type="dxa"/>
            <w:vAlign w:val="bottom"/>
          </w:tcPr>
          <w:p w14:paraId="2A4C38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79" w:type="dxa"/>
            <w:vAlign w:val="bottom"/>
          </w:tcPr>
          <w:p w14:paraId="492601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521A83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6852EA2B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029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69CEC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956497.74</w:t>
            </w:r>
          </w:p>
        </w:tc>
        <w:tc>
          <w:tcPr>
            <w:tcW w:w="1973" w:type="dxa"/>
            <w:vAlign w:val="bottom"/>
          </w:tcPr>
          <w:p w14:paraId="0D326D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2688006.76</w:t>
            </w:r>
          </w:p>
        </w:tc>
        <w:tc>
          <w:tcPr>
            <w:tcW w:w="1579" w:type="dxa"/>
            <w:vAlign w:val="bottom"/>
          </w:tcPr>
          <w:p w14:paraId="62ACBB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17B07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08''</w:t>
            </w:r>
          </w:p>
        </w:tc>
      </w:tr>
      <w:tr w:rsidR="00AF3865" w:rsidRPr="00B10919" w14:paraId="6B0354E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EE70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9515D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1182FF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2688008.16</w:t>
            </w:r>
          </w:p>
        </w:tc>
        <w:tc>
          <w:tcPr>
            <w:tcW w:w="1579" w:type="dxa"/>
            <w:vAlign w:val="bottom"/>
          </w:tcPr>
          <w:p w14:paraId="699FFC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39B189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09''</w:t>
            </w:r>
          </w:p>
        </w:tc>
      </w:tr>
      <w:tr w:rsidR="00AF3865" w:rsidRPr="00B10919" w14:paraId="2FE689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DE00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4BDB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73" w:type="dxa"/>
            <w:vAlign w:val="bottom"/>
          </w:tcPr>
          <w:p w14:paraId="0C4EA8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79" w:type="dxa"/>
            <w:vAlign w:val="bottom"/>
          </w:tcPr>
          <w:p w14:paraId="4093E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051C75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420F9AD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A35EE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19</w:t>
            </w:r>
          </w:p>
        </w:tc>
      </w:tr>
      <w:tr w:rsidR="00AF3865" w:rsidRPr="00B10919" w14:paraId="0467C87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B4A8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CB650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956471.85</w:t>
            </w:r>
          </w:p>
        </w:tc>
        <w:tc>
          <w:tcPr>
            <w:tcW w:w="1973" w:type="dxa"/>
            <w:vAlign w:val="bottom"/>
          </w:tcPr>
          <w:p w14:paraId="49347B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2687928.26</w:t>
            </w:r>
          </w:p>
        </w:tc>
        <w:tc>
          <w:tcPr>
            <w:tcW w:w="1579" w:type="dxa"/>
            <w:vAlign w:val="bottom"/>
          </w:tcPr>
          <w:p w14:paraId="7D74FD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C1B0A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28448AB6" w14:textId="77777777" w:rsidTr="003E5570">
        <w:trPr>
          <w:jc w:val="center"/>
        </w:trPr>
        <w:tc>
          <w:tcPr>
            <w:tcW w:w="1402" w:type="dxa"/>
            <w:vAlign w:val="bottom"/>
          </w:tcPr>
          <w:p w14:paraId="1C82BE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EC94D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73" w:type="dxa"/>
            <w:vAlign w:val="bottom"/>
          </w:tcPr>
          <w:p w14:paraId="6BA0C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79" w:type="dxa"/>
            <w:vAlign w:val="bottom"/>
          </w:tcPr>
          <w:p w14:paraId="12106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1A2C15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2AB4F1C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8A27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71D53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73" w:type="dxa"/>
            <w:vAlign w:val="bottom"/>
          </w:tcPr>
          <w:p w14:paraId="5B0D9D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79" w:type="dxa"/>
            <w:vAlign w:val="bottom"/>
          </w:tcPr>
          <w:p w14:paraId="3468A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2DB598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06''</w:t>
            </w:r>
          </w:p>
        </w:tc>
      </w:tr>
      <w:tr w:rsidR="00AF3865" w:rsidRPr="00B10919" w14:paraId="03F42A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AB52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9946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956451.4</w:t>
            </w:r>
          </w:p>
        </w:tc>
        <w:tc>
          <w:tcPr>
            <w:tcW w:w="1973" w:type="dxa"/>
            <w:vAlign w:val="bottom"/>
          </w:tcPr>
          <w:p w14:paraId="6E15FE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2687929.66</w:t>
            </w:r>
          </w:p>
        </w:tc>
        <w:tc>
          <w:tcPr>
            <w:tcW w:w="1579" w:type="dxa"/>
            <w:vAlign w:val="bottom"/>
          </w:tcPr>
          <w:p w14:paraId="5CD7D9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FD185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47108DFB" w14:textId="77777777" w:rsidTr="003E5570">
        <w:trPr>
          <w:jc w:val="center"/>
        </w:trPr>
        <w:tc>
          <w:tcPr>
            <w:tcW w:w="9287" w:type="dxa"/>
            <w:gridSpan w:val="5"/>
          </w:tcPr>
          <w:p w14:paraId="491BB58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20</w:t>
            </w:r>
          </w:p>
        </w:tc>
      </w:tr>
      <w:tr w:rsidR="00AF3865" w:rsidRPr="00B10919" w14:paraId="7AB8C6E3" w14:textId="77777777" w:rsidTr="003E5570">
        <w:trPr>
          <w:trHeight w:val="302"/>
          <w:jc w:val="center"/>
        </w:trPr>
        <w:tc>
          <w:tcPr>
            <w:tcW w:w="1402" w:type="dxa"/>
            <w:vAlign w:val="bottom"/>
          </w:tcPr>
          <w:p w14:paraId="6123B3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197A2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73" w:type="dxa"/>
            <w:vAlign w:val="bottom"/>
          </w:tcPr>
          <w:p w14:paraId="2148BB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79" w:type="dxa"/>
            <w:vAlign w:val="bottom"/>
          </w:tcPr>
          <w:p w14:paraId="7E42E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672B14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24614D96" w14:textId="77777777" w:rsidTr="003E5570">
        <w:trPr>
          <w:trHeight w:val="150"/>
          <w:jc w:val="center"/>
        </w:trPr>
        <w:tc>
          <w:tcPr>
            <w:tcW w:w="1402" w:type="dxa"/>
            <w:vAlign w:val="bottom"/>
          </w:tcPr>
          <w:p w14:paraId="1DB2FE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6E8E6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5FED80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2688008.16</w:t>
            </w:r>
          </w:p>
        </w:tc>
        <w:tc>
          <w:tcPr>
            <w:tcW w:w="1579" w:type="dxa"/>
            <w:vAlign w:val="bottom"/>
          </w:tcPr>
          <w:p w14:paraId="35567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0F6B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6049EB63" w14:textId="77777777" w:rsidTr="003E5570">
        <w:trPr>
          <w:trHeight w:val="270"/>
          <w:jc w:val="center"/>
        </w:trPr>
        <w:tc>
          <w:tcPr>
            <w:tcW w:w="1402" w:type="dxa"/>
            <w:vAlign w:val="bottom"/>
          </w:tcPr>
          <w:p w14:paraId="43EA2A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96723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956456.83</w:t>
            </w:r>
          </w:p>
        </w:tc>
        <w:tc>
          <w:tcPr>
            <w:tcW w:w="1973" w:type="dxa"/>
            <w:vAlign w:val="bottom"/>
          </w:tcPr>
          <w:p w14:paraId="54DADA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2688009.55</w:t>
            </w:r>
          </w:p>
        </w:tc>
        <w:tc>
          <w:tcPr>
            <w:tcW w:w="1579" w:type="dxa"/>
            <w:vAlign w:val="bottom"/>
          </w:tcPr>
          <w:p w14:paraId="6B03D7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D71C2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4A29E879" w14:textId="77777777" w:rsidTr="003E5570">
        <w:trPr>
          <w:trHeight w:val="234"/>
          <w:jc w:val="center"/>
        </w:trPr>
        <w:tc>
          <w:tcPr>
            <w:tcW w:w="1402" w:type="dxa"/>
            <w:vAlign w:val="bottom"/>
          </w:tcPr>
          <w:p w14:paraId="0ED81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3ED4D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73" w:type="dxa"/>
            <w:vAlign w:val="bottom"/>
          </w:tcPr>
          <w:p w14:paraId="11BAEB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79" w:type="dxa"/>
            <w:vAlign w:val="bottom"/>
          </w:tcPr>
          <w:p w14:paraId="4AE18D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49F153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02BAE4F" w14:textId="77777777" w:rsidTr="003E5570">
        <w:trPr>
          <w:jc w:val="center"/>
        </w:trPr>
        <w:tc>
          <w:tcPr>
            <w:tcW w:w="9287" w:type="dxa"/>
            <w:gridSpan w:val="5"/>
          </w:tcPr>
          <w:p w14:paraId="44C838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21</w:t>
            </w:r>
          </w:p>
        </w:tc>
      </w:tr>
      <w:tr w:rsidR="00AF3865" w:rsidRPr="00B10919" w14:paraId="170D91A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CAEE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22E9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956451.4</w:t>
            </w:r>
          </w:p>
        </w:tc>
        <w:tc>
          <w:tcPr>
            <w:tcW w:w="1973" w:type="dxa"/>
            <w:vAlign w:val="bottom"/>
          </w:tcPr>
          <w:p w14:paraId="71BBB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2687929.66</w:t>
            </w:r>
          </w:p>
        </w:tc>
        <w:tc>
          <w:tcPr>
            <w:tcW w:w="1579" w:type="dxa"/>
            <w:vAlign w:val="bottom"/>
          </w:tcPr>
          <w:p w14:paraId="48E311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4A360F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06''</w:t>
            </w:r>
          </w:p>
        </w:tc>
      </w:tr>
      <w:tr w:rsidR="00AF3865" w:rsidRPr="00B10919" w14:paraId="2F212D2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986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79343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73" w:type="dxa"/>
            <w:vAlign w:val="bottom"/>
          </w:tcPr>
          <w:p w14:paraId="27991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79" w:type="dxa"/>
            <w:vAlign w:val="bottom"/>
          </w:tcPr>
          <w:p w14:paraId="36C58F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42BC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CED24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CE99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ED328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73" w:type="dxa"/>
            <w:vAlign w:val="bottom"/>
          </w:tcPr>
          <w:p w14:paraId="65B9EC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79" w:type="dxa"/>
            <w:vAlign w:val="bottom"/>
          </w:tcPr>
          <w:p w14:paraId="28A50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5D742C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41C3B22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9CE0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D5568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956430.94</w:t>
            </w:r>
          </w:p>
        </w:tc>
        <w:tc>
          <w:tcPr>
            <w:tcW w:w="1973" w:type="dxa"/>
            <w:vAlign w:val="bottom"/>
          </w:tcPr>
          <w:p w14:paraId="30A15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2687931.05</w:t>
            </w:r>
          </w:p>
        </w:tc>
        <w:tc>
          <w:tcPr>
            <w:tcW w:w="1579" w:type="dxa"/>
            <w:vAlign w:val="bottom"/>
          </w:tcPr>
          <w:p w14:paraId="37BB4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2713E8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4BE02BE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B97713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lastRenderedPageBreak/>
              <w:t>:ЗУ</w:t>
            </w:r>
            <w:proofErr w:type="gramEnd"/>
            <w:r w:rsidRPr="00B10919">
              <w:rPr>
                <w:b/>
              </w:rPr>
              <w:t>22</w:t>
            </w:r>
          </w:p>
        </w:tc>
      </w:tr>
      <w:tr w:rsidR="00AF3865" w:rsidRPr="00B10919" w14:paraId="65399F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00B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09BC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73" w:type="dxa"/>
            <w:vAlign w:val="bottom"/>
          </w:tcPr>
          <w:p w14:paraId="1302FB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79" w:type="dxa"/>
            <w:vAlign w:val="bottom"/>
          </w:tcPr>
          <w:p w14:paraId="747B9C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536DF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A798FE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E9A7D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7CE2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956456.83</w:t>
            </w:r>
          </w:p>
        </w:tc>
        <w:tc>
          <w:tcPr>
            <w:tcW w:w="1973" w:type="dxa"/>
            <w:vAlign w:val="bottom"/>
          </w:tcPr>
          <w:p w14:paraId="7B43A8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2688009.55</w:t>
            </w:r>
          </w:p>
        </w:tc>
        <w:tc>
          <w:tcPr>
            <w:tcW w:w="1579" w:type="dxa"/>
            <w:vAlign w:val="bottom"/>
          </w:tcPr>
          <w:p w14:paraId="6DAA2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339E49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7C07BA5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926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ED194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956436.38</w:t>
            </w:r>
          </w:p>
        </w:tc>
        <w:tc>
          <w:tcPr>
            <w:tcW w:w="1973" w:type="dxa"/>
            <w:vAlign w:val="bottom"/>
          </w:tcPr>
          <w:p w14:paraId="4944D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2688010.94</w:t>
            </w:r>
          </w:p>
        </w:tc>
        <w:tc>
          <w:tcPr>
            <w:tcW w:w="1579" w:type="dxa"/>
            <w:vAlign w:val="bottom"/>
          </w:tcPr>
          <w:p w14:paraId="71A77A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11274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C6691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8403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6864C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73" w:type="dxa"/>
            <w:vAlign w:val="bottom"/>
          </w:tcPr>
          <w:p w14:paraId="394289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79" w:type="dxa"/>
            <w:vAlign w:val="bottom"/>
          </w:tcPr>
          <w:p w14:paraId="489EE6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12F216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3913162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5EBFB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23</w:t>
            </w:r>
          </w:p>
        </w:tc>
      </w:tr>
      <w:tr w:rsidR="00AF3865" w:rsidRPr="00B10919" w14:paraId="18694DE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469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B4A1D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956430.94</w:t>
            </w:r>
          </w:p>
        </w:tc>
        <w:tc>
          <w:tcPr>
            <w:tcW w:w="1973" w:type="dxa"/>
            <w:vAlign w:val="bottom"/>
          </w:tcPr>
          <w:p w14:paraId="555F13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2687931.05</w:t>
            </w:r>
          </w:p>
        </w:tc>
        <w:tc>
          <w:tcPr>
            <w:tcW w:w="1579" w:type="dxa"/>
            <w:vAlign w:val="bottom"/>
          </w:tcPr>
          <w:p w14:paraId="3B8020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3D58F2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6EBF1F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DEF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6BA8C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73" w:type="dxa"/>
            <w:vAlign w:val="bottom"/>
          </w:tcPr>
          <w:p w14:paraId="6DA3F5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79" w:type="dxa"/>
            <w:vAlign w:val="bottom"/>
          </w:tcPr>
          <w:p w14:paraId="4600BB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251697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1E1B5F0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5288A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F536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73" w:type="dxa"/>
            <w:vAlign w:val="bottom"/>
          </w:tcPr>
          <w:p w14:paraId="6E9B16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79" w:type="dxa"/>
            <w:vAlign w:val="bottom"/>
          </w:tcPr>
          <w:p w14:paraId="4ECDE0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B3A7E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16B0B7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B18C2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FEE06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956410.49</w:t>
            </w:r>
          </w:p>
        </w:tc>
        <w:tc>
          <w:tcPr>
            <w:tcW w:w="1973" w:type="dxa"/>
            <w:vAlign w:val="bottom"/>
          </w:tcPr>
          <w:p w14:paraId="096EE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2687932.44</w:t>
            </w:r>
          </w:p>
        </w:tc>
        <w:tc>
          <w:tcPr>
            <w:tcW w:w="1579" w:type="dxa"/>
            <w:vAlign w:val="bottom"/>
          </w:tcPr>
          <w:p w14:paraId="7E357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642912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D83DB8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46BFAD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24</w:t>
            </w:r>
          </w:p>
        </w:tc>
      </w:tr>
      <w:tr w:rsidR="00AF3865" w:rsidRPr="00B10919" w14:paraId="1F59E93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688E1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C37D6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73" w:type="dxa"/>
            <w:vAlign w:val="bottom"/>
          </w:tcPr>
          <w:p w14:paraId="2531DD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79" w:type="dxa"/>
            <w:vAlign w:val="bottom"/>
          </w:tcPr>
          <w:p w14:paraId="050260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73A36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9BEDBF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5458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9C823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956436.38</w:t>
            </w:r>
          </w:p>
        </w:tc>
        <w:tc>
          <w:tcPr>
            <w:tcW w:w="1973" w:type="dxa"/>
            <w:vAlign w:val="bottom"/>
          </w:tcPr>
          <w:p w14:paraId="6E0C54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2688010.94</w:t>
            </w:r>
          </w:p>
        </w:tc>
        <w:tc>
          <w:tcPr>
            <w:tcW w:w="1579" w:type="dxa"/>
            <w:vAlign w:val="bottom"/>
          </w:tcPr>
          <w:p w14:paraId="6A163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71F11B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1DED516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0873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1389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956415.93</w:t>
            </w:r>
          </w:p>
        </w:tc>
        <w:tc>
          <w:tcPr>
            <w:tcW w:w="1973" w:type="dxa"/>
            <w:vAlign w:val="bottom"/>
          </w:tcPr>
          <w:p w14:paraId="23F00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2688012.33</w:t>
            </w:r>
          </w:p>
        </w:tc>
        <w:tc>
          <w:tcPr>
            <w:tcW w:w="1579" w:type="dxa"/>
            <w:vAlign w:val="bottom"/>
          </w:tcPr>
          <w:p w14:paraId="4971C7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2D07C3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009D006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5990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B0FFA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73" w:type="dxa"/>
            <w:vAlign w:val="bottom"/>
          </w:tcPr>
          <w:p w14:paraId="5F101F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79" w:type="dxa"/>
            <w:vAlign w:val="bottom"/>
          </w:tcPr>
          <w:p w14:paraId="08A799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20CA01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6BF385A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22476E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25</w:t>
            </w:r>
          </w:p>
        </w:tc>
      </w:tr>
      <w:tr w:rsidR="00AF3865" w:rsidRPr="00B10919" w14:paraId="30F09E7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5BC4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37F0C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956410.49</w:t>
            </w:r>
          </w:p>
        </w:tc>
        <w:tc>
          <w:tcPr>
            <w:tcW w:w="1973" w:type="dxa"/>
            <w:vAlign w:val="bottom"/>
          </w:tcPr>
          <w:p w14:paraId="6C1F1D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2687932.44</w:t>
            </w:r>
          </w:p>
        </w:tc>
        <w:tc>
          <w:tcPr>
            <w:tcW w:w="1579" w:type="dxa"/>
            <w:vAlign w:val="bottom"/>
          </w:tcPr>
          <w:p w14:paraId="00A9CC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D207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397630C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FBCA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B9675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73" w:type="dxa"/>
            <w:vAlign w:val="bottom"/>
          </w:tcPr>
          <w:p w14:paraId="063305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79" w:type="dxa"/>
            <w:vAlign w:val="bottom"/>
          </w:tcPr>
          <w:p w14:paraId="6E702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F0B67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CC7B7E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BFB5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2AA7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73" w:type="dxa"/>
            <w:vAlign w:val="bottom"/>
          </w:tcPr>
          <w:p w14:paraId="4053E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79" w:type="dxa"/>
            <w:vAlign w:val="bottom"/>
          </w:tcPr>
          <w:p w14:paraId="6D417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39CA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C6F501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E6F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C5D5E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956390.04</w:t>
            </w:r>
          </w:p>
        </w:tc>
        <w:tc>
          <w:tcPr>
            <w:tcW w:w="1973" w:type="dxa"/>
            <w:vAlign w:val="bottom"/>
          </w:tcPr>
          <w:p w14:paraId="14F541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2687933.83</w:t>
            </w:r>
          </w:p>
        </w:tc>
        <w:tc>
          <w:tcPr>
            <w:tcW w:w="1579" w:type="dxa"/>
            <w:vAlign w:val="bottom"/>
          </w:tcPr>
          <w:p w14:paraId="1FE812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251407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9540AD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560B03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26</w:t>
            </w:r>
          </w:p>
        </w:tc>
      </w:tr>
      <w:tr w:rsidR="00AF3865" w:rsidRPr="00B10919" w14:paraId="753BB28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3189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F774B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73" w:type="dxa"/>
            <w:vAlign w:val="bottom"/>
          </w:tcPr>
          <w:p w14:paraId="3EA6C6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79" w:type="dxa"/>
            <w:vAlign w:val="bottom"/>
          </w:tcPr>
          <w:p w14:paraId="1F0FE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3F4280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06,2' </w:t>
            </w:r>
          </w:p>
        </w:tc>
      </w:tr>
      <w:tr w:rsidR="00AF3865" w:rsidRPr="00B10919" w14:paraId="5CEAAAD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3C0A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06FAD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956415.93</w:t>
            </w:r>
          </w:p>
        </w:tc>
        <w:tc>
          <w:tcPr>
            <w:tcW w:w="1973" w:type="dxa"/>
            <w:vAlign w:val="bottom"/>
          </w:tcPr>
          <w:p w14:paraId="474CF1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2688012.33</w:t>
            </w:r>
          </w:p>
        </w:tc>
        <w:tc>
          <w:tcPr>
            <w:tcW w:w="1579" w:type="dxa"/>
            <w:vAlign w:val="bottom"/>
          </w:tcPr>
          <w:p w14:paraId="6DD028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659D4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176° 05,1' </w:t>
            </w:r>
          </w:p>
        </w:tc>
      </w:tr>
      <w:tr w:rsidR="00AF3865" w:rsidRPr="00B10919" w14:paraId="5C9C27F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A95B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921F2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956395.47</w:t>
            </w:r>
          </w:p>
        </w:tc>
        <w:tc>
          <w:tcPr>
            <w:tcW w:w="1973" w:type="dxa"/>
            <w:vAlign w:val="bottom"/>
          </w:tcPr>
          <w:p w14:paraId="36701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2688013.73</w:t>
            </w:r>
          </w:p>
        </w:tc>
        <w:tc>
          <w:tcPr>
            <w:tcW w:w="1579" w:type="dxa"/>
            <w:vAlign w:val="bottom"/>
          </w:tcPr>
          <w:p w14:paraId="042E8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8FFE9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266° 07,2' </w:t>
            </w:r>
          </w:p>
        </w:tc>
      </w:tr>
      <w:tr w:rsidR="00AF3865" w:rsidRPr="00B10919" w14:paraId="74E257D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DB6B1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4D6D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73" w:type="dxa"/>
            <w:vAlign w:val="bottom"/>
          </w:tcPr>
          <w:p w14:paraId="10E84C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79" w:type="dxa"/>
            <w:vAlign w:val="bottom"/>
          </w:tcPr>
          <w:p w14:paraId="3AC6B0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73789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356° 06,7' </w:t>
            </w:r>
          </w:p>
        </w:tc>
      </w:tr>
      <w:tr w:rsidR="00AF3865" w:rsidRPr="00B10919" w14:paraId="6B5C758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A50731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27</w:t>
            </w:r>
          </w:p>
        </w:tc>
      </w:tr>
      <w:tr w:rsidR="00AF3865" w:rsidRPr="00B10919" w14:paraId="2000E16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148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07839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956390.04</w:t>
            </w:r>
          </w:p>
        </w:tc>
        <w:tc>
          <w:tcPr>
            <w:tcW w:w="1973" w:type="dxa"/>
            <w:vAlign w:val="bottom"/>
          </w:tcPr>
          <w:p w14:paraId="6F4F75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2687933.83</w:t>
            </w:r>
          </w:p>
        </w:tc>
        <w:tc>
          <w:tcPr>
            <w:tcW w:w="1579" w:type="dxa"/>
            <w:vAlign w:val="bottom"/>
          </w:tcPr>
          <w:p w14:paraId="5655B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305DF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B2704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D359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3168E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73" w:type="dxa"/>
            <w:vAlign w:val="bottom"/>
          </w:tcPr>
          <w:p w14:paraId="03578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79" w:type="dxa"/>
            <w:vAlign w:val="bottom"/>
          </w:tcPr>
          <w:p w14:paraId="4F97D6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0F1C48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4E8460A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2D2E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EF00C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73" w:type="dxa"/>
            <w:vAlign w:val="bottom"/>
          </w:tcPr>
          <w:p w14:paraId="3A149E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79" w:type="dxa"/>
            <w:vAlign w:val="bottom"/>
          </w:tcPr>
          <w:p w14:paraId="441319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2BCC0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323440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77C0F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D723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956369.58</w:t>
            </w:r>
          </w:p>
        </w:tc>
        <w:tc>
          <w:tcPr>
            <w:tcW w:w="1973" w:type="dxa"/>
            <w:vAlign w:val="bottom"/>
          </w:tcPr>
          <w:p w14:paraId="22C57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2687935.22</w:t>
            </w:r>
          </w:p>
        </w:tc>
        <w:tc>
          <w:tcPr>
            <w:tcW w:w="1579" w:type="dxa"/>
            <w:vAlign w:val="bottom"/>
          </w:tcPr>
          <w:p w14:paraId="0DA52F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15233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7B2CAE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AF6589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28</w:t>
            </w:r>
          </w:p>
        </w:tc>
      </w:tr>
      <w:tr w:rsidR="00AF3865" w:rsidRPr="00B10919" w14:paraId="040E4B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1F6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DADBA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73" w:type="dxa"/>
            <w:vAlign w:val="bottom"/>
          </w:tcPr>
          <w:p w14:paraId="7CDDC9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79" w:type="dxa"/>
            <w:vAlign w:val="bottom"/>
          </w:tcPr>
          <w:p w14:paraId="6375A6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339206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22EA533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7868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D438C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956395.47</w:t>
            </w:r>
          </w:p>
        </w:tc>
        <w:tc>
          <w:tcPr>
            <w:tcW w:w="1973" w:type="dxa"/>
            <w:vAlign w:val="bottom"/>
          </w:tcPr>
          <w:p w14:paraId="136783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2688013.73</w:t>
            </w:r>
          </w:p>
        </w:tc>
        <w:tc>
          <w:tcPr>
            <w:tcW w:w="1579" w:type="dxa"/>
            <w:vAlign w:val="bottom"/>
          </w:tcPr>
          <w:p w14:paraId="05281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6E5A8D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2BC711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86C2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6D2A7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956375.02</w:t>
            </w:r>
          </w:p>
        </w:tc>
        <w:tc>
          <w:tcPr>
            <w:tcW w:w="1973" w:type="dxa"/>
            <w:vAlign w:val="bottom"/>
          </w:tcPr>
          <w:p w14:paraId="6A639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2688015.12</w:t>
            </w:r>
          </w:p>
        </w:tc>
        <w:tc>
          <w:tcPr>
            <w:tcW w:w="1579" w:type="dxa"/>
            <w:vAlign w:val="bottom"/>
          </w:tcPr>
          <w:p w14:paraId="0AF234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8CD3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7C96CDC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4B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8722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73" w:type="dxa"/>
            <w:vAlign w:val="bottom"/>
          </w:tcPr>
          <w:p w14:paraId="1B46C6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79" w:type="dxa"/>
            <w:vAlign w:val="bottom"/>
          </w:tcPr>
          <w:p w14:paraId="05499A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73AAD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B9D7F1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060C62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29</w:t>
            </w:r>
          </w:p>
        </w:tc>
      </w:tr>
      <w:tr w:rsidR="00AF3865" w:rsidRPr="00B10919" w14:paraId="50CDF4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2131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864A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956369.58</w:t>
            </w:r>
          </w:p>
        </w:tc>
        <w:tc>
          <w:tcPr>
            <w:tcW w:w="1973" w:type="dxa"/>
            <w:vAlign w:val="bottom"/>
          </w:tcPr>
          <w:p w14:paraId="5975DD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2687935.22</w:t>
            </w:r>
          </w:p>
        </w:tc>
        <w:tc>
          <w:tcPr>
            <w:tcW w:w="1579" w:type="dxa"/>
            <w:vAlign w:val="bottom"/>
          </w:tcPr>
          <w:p w14:paraId="19C9BF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6BC3C7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08482A8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3744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B3EA1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73" w:type="dxa"/>
            <w:vAlign w:val="bottom"/>
          </w:tcPr>
          <w:p w14:paraId="3CB826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79" w:type="dxa"/>
            <w:vAlign w:val="bottom"/>
          </w:tcPr>
          <w:p w14:paraId="7FA47A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63EFF9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3F97F987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94F1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41142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73" w:type="dxa"/>
            <w:vAlign w:val="bottom"/>
          </w:tcPr>
          <w:p w14:paraId="75256E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79" w:type="dxa"/>
            <w:vAlign w:val="bottom"/>
          </w:tcPr>
          <w:p w14:paraId="37FDB1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1A90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1BDB2A5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4C8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7E7E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956349.13</w:t>
            </w:r>
          </w:p>
        </w:tc>
        <w:tc>
          <w:tcPr>
            <w:tcW w:w="1973" w:type="dxa"/>
            <w:vAlign w:val="bottom"/>
          </w:tcPr>
          <w:p w14:paraId="27A42B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2687936.62</w:t>
            </w:r>
          </w:p>
        </w:tc>
        <w:tc>
          <w:tcPr>
            <w:tcW w:w="1579" w:type="dxa"/>
            <w:vAlign w:val="bottom"/>
          </w:tcPr>
          <w:p w14:paraId="602AC7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64368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74F35AF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1F527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30</w:t>
            </w:r>
          </w:p>
        </w:tc>
      </w:tr>
      <w:tr w:rsidR="00AF3865" w:rsidRPr="00B10919" w14:paraId="54E946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F4D9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A376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73" w:type="dxa"/>
            <w:vAlign w:val="bottom"/>
          </w:tcPr>
          <w:p w14:paraId="698A52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79" w:type="dxa"/>
            <w:vAlign w:val="bottom"/>
          </w:tcPr>
          <w:p w14:paraId="7A9455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279D34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C03D9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4078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84E49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956375.02</w:t>
            </w:r>
          </w:p>
        </w:tc>
        <w:tc>
          <w:tcPr>
            <w:tcW w:w="1973" w:type="dxa"/>
            <w:vAlign w:val="bottom"/>
          </w:tcPr>
          <w:p w14:paraId="3E744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2688015.12</w:t>
            </w:r>
          </w:p>
        </w:tc>
        <w:tc>
          <w:tcPr>
            <w:tcW w:w="1579" w:type="dxa"/>
            <w:vAlign w:val="bottom"/>
          </w:tcPr>
          <w:p w14:paraId="0CE14E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3A939D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5CBB9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BF6B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C7A6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956354.57</w:t>
            </w:r>
          </w:p>
        </w:tc>
        <w:tc>
          <w:tcPr>
            <w:tcW w:w="1973" w:type="dxa"/>
            <w:vAlign w:val="bottom"/>
          </w:tcPr>
          <w:p w14:paraId="6E1383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2688016.51</w:t>
            </w:r>
          </w:p>
        </w:tc>
        <w:tc>
          <w:tcPr>
            <w:tcW w:w="1579" w:type="dxa"/>
            <w:vAlign w:val="bottom"/>
          </w:tcPr>
          <w:p w14:paraId="7DB134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12280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EE10BF6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9BB2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725EC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73" w:type="dxa"/>
            <w:vAlign w:val="bottom"/>
          </w:tcPr>
          <w:p w14:paraId="64DCDF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79" w:type="dxa"/>
            <w:vAlign w:val="bottom"/>
          </w:tcPr>
          <w:p w14:paraId="08699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521D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617036D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A9496F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31</w:t>
            </w:r>
          </w:p>
        </w:tc>
      </w:tr>
      <w:tr w:rsidR="00AF3865" w:rsidRPr="00B10919" w14:paraId="4F54CDD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F541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3CE8E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956349.13</w:t>
            </w:r>
          </w:p>
        </w:tc>
        <w:tc>
          <w:tcPr>
            <w:tcW w:w="1973" w:type="dxa"/>
            <w:vAlign w:val="bottom"/>
          </w:tcPr>
          <w:p w14:paraId="062D9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2687936.62</w:t>
            </w:r>
          </w:p>
        </w:tc>
        <w:tc>
          <w:tcPr>
            <w:tcW w:w="1579" w:type="dxa"/>
            <w:vAlign w:val="bottom"/>
          </w:tcPr>
          <w:p w14:paraId="1D4A94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197" w:type="dxa"/>
            <w:vAlign w:val="bottom"/>
          </w:tcPr>
          <w:p w14:paraId="511FE3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33A77EB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68C2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4E9B2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73" w:type="dxa"/>
            <w:vAlign w:val="bottom"/>
          </w:tcPr>
          <w:p w14:paraId="746A5A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79" w:type="dxa"/>
            <w:vAlign w:val="bottom"/>
          </w:tcPr>
          <w:p w14:paraId="2F0C12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7D36A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121615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B645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AA15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73" w:type="dxa"/>
            <w:vAlign w:val="bottom"/>
          </w:tcPr>
          <w:p w14:paraId="7B1469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79" w:type="dxa"/>
            <w:vAlign w:val="bottom"/>
          </w:tcPr>
          <w:p w14:paraId="592B5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6F184B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59787E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4262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4</w:t>
            </w:r>
          </w:p>
        </w:tc>
        <w:tc>
          <w:tcPr>
            <w:tcW w:w="2136" w:type="dxa"/>
            <w:vAlign w:val="bottom"/>
          </w:tcPr>
          <w:p w14:paraId="31CF74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956328.68</w:t>
            </w:r>
          </w:p>
        </w:tc>
        <w:tc>
          <w:tcPr>
            <w:tcW w:w="1973" w:type="dxa"/>
            <w:vAlign w:val="bottom"/>
          </w:tcPr>
          <w:p w14:paraId="7EA74A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2687938.01</w:t>
            </w:r>
          </w:p>
        </w:tc>
        <w:tc>
          <w:tcPr>
            <w:tcW w:w="1579" w:type="dxa"/>
            <w:vAlign w:val="bottom"/>
          </w:tcPr>
          <w:p w14:paraId="72D04D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3C4C62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1F161E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EA102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32</w:t>
            </w:r>
          </w:p>
        </w:tc>
      </w:tr>
      <w:tr w:rsidR="00AF3865" w:rsidRPr="00B10919" w14:paraId="5AE15AE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466C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CCDCA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73" w:type="dxa"/>
            <w:vAlign w:val="bottom"/>
          </w:tcPr>
          <w:p w14:paraId="3DD581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79" w:type="dxa"/>
            <w:vAlign w:val="bottom"/>
          </w:tcPr>
          <w:p w14:paraId="42D3DE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54FBCC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318BB53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6891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09470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956354.57</w:t>
            </w:r>
          </w:p>
        </w:tc>
        <w:tc>
          <w:tcPr>
            <w:tcW w:w="1973" w:type="dxa"/>
            <w:vAlign w:val="bottom"/>
          </w:tcPr>
          <w:p w14:paraId="69AFFC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2688016.51</w:t>
            </w:r>
          </w:p>
        </w:tc>
        <w:tc>
          <w:tcPr>
            <w:tcW w:w="1579" w:type="dxa"/>
            <w:vAlign w:val="bottom"/>
          </w:tcPr>
          <w:p w14:paraId="1F866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036AC1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2696AAE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B2C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FB883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956334.12</w:t>
            </w:r>
          </w:p>
        </w:tc>
        <w:tc>
          <w:tcPr>
            <w:tcW w:w="1973" w:type="dxa"/>
            <w:vAlign w:val="bottom"/>
          </w:tcPr>
          <w:p w14:paraId="64AB35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2688017.91</w:t>
            </w:r>
          </w:p>
        </w:tc>
        <w:tc>
          <w:tcPr>
            <w:tcW w:w="1579" w:type="dxa"/>
            <w:vAlign w:val="bottom"/>
          </w:tcPr>
          <w:p w14:paraId="1726E4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A0B1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C571E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26F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AA4EE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73" w:type="dxa"/>
            <w:vAlign w:val="bottom"/>
          </w:tcPr>
          <w:p w14:paraId="04704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79" w:type="dxa"/>
            <w:vAlign w:val="bottom"/>
          </w:tcPr>
          <w:p w14:paraId="636863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36BF8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5798AE5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52856D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33</w:t>
            </w:r>
          </w:p>
        </w:tc>
      </w:tr>
      <w:tr w:rsidR="00AF3865" w:rsidRPr="00B10919" w14:paraId="2583508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65A5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1902A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956328.68</w:t>
            </w:r>
          </w:p>
        </w:tc>
        <w:tc>
          <w:tcPr>
            <w:tcW w:w="1973" w:type="dxa"/>
            <w:vAlign w:val="bottom"/>
          </w:tcPr>
          <w:p w14:paraId="02AC9A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2687938.01</w:t>
            </w:r>
          </w:p>
        </w:tc>
        <w:tc>
          <w:tcPr>
            <w:tcW w:w="1579" w:type="dxa"/>
            <w:vAlign w:val="bottom"/>
          </w:tcPr>
          <w:p w14:paraId="32BBF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6FE0FE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7EE356D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B3FD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91741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73" w:type="dxa"/>
            <w:vAlign w:val="bottom"/>
          </w:tcPr>
          <w:p w14:paraId="1C31A3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79" w:type="dxa"/>
            <w:vAlign w:val="bottom"/>
          </w:tcPr>
          <w:p w14:paraId="374B25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58DBAF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6F186F8C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87E1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1EC8C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73" w:type="dxa"/>
            <w:vAlign w:val="bottom"/>
          </w:tcPr>
          <w:p w14:paraId="4AE9C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79" w:type="dxa"/>
            <w:vAlign w:val="bottom"/>
          </w:tcPr>
          <w:p w14:paraId="061FCF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0D6ECF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32FD7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7C3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458E9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956308.23</w:t>
            </w:r>
          </w:p>
        </w:tc>
        <w:tc>
          <w:tcPr>
            <w:tcW w:w="1973" w:type="dxa"/>
            <w:vAlign w:val="bottom"/>
          </w:tcPr>
          <w:p w14:paraId="320C5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2687939.4</w:t>
            </w:r>
          </w:p>
        </w:tc>
        <w:tc>
          <w:tcPr>
            <w:tcW w:w="1579" w:type="dxa"/>
            <w:vAlign w:val="bottom"/>
          </w:tcPr>
          <w:p w14:paraId="1F115F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788D63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4AF7E38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D6E491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34</w:t>
            </w:r>
          </w:p>
        </w:tc>
      </w:tr>
      <w:tr w:rsidR="00AF3865" w:rsidRPr="00B10919" w14:paraId="24E6757D" w14:textId="77777777" w:rsidTr="003E5570">
        <w:trPr>
          <w:jc w:val="center"/>
        </w:trPr>
        <w:tc>
          <w:tcPr>
            <w:tcW w:w="1402" w:type="dxa"/>
            <w:vAlign w:val="bottom"/>
          </w:tcPr>
          <w:p w14:paraId="22DFC3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D5708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73" w:type="dxa"/>
            <w:vAlign w:val="bottom"/>
          </w:tcPr>
          <w:p w14:paraId="0EFB57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79" w:type="dxa"/>
            <w:vAlign w:val="bottom"/>
          </w:tcPr>
          <w:p w14:paraId="5B682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45E60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70371B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360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B4BA6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956334.12</w:t>
            </w:r>
          </w:p>
        </w:tc>
        <w:tc>
          <w:tcPr>
            <w:tcW w:w="1973" w:type="dxa"/>
            <w:vAlign w:val="bottom"/>
          </w:tcPr>
          <w:p w14:paraId="702F95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2688017.91</w:t>
            </w:r>
          </w:p>
        </w:tc>
        <w:tc>
          <w:tcPr>
            <w:tcW w:w="1579" w:type="dxa"/>
            <w:vAlign w:val="bottom"/>
          </w:tcPr>
          <w:p w14:paraId="6C8629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72057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5C03AD1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2F99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F1190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956313.66</w:t>
            </w:r>
          </w:p>
        </w:tc>
        <w:tc>
          <w:tcPr>
            <w:tcW w:w="1973" w:type="dxa"/>
            <w:vAlign w:val="bottom"/>
          </w:tcPr>
          <w:p w14:paraId="6FD3F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2688019.3</w:t>
            </w:r>
          </w:p>
        </w:tc>
        <w:tc>
          <w:tcPr>
            <w:tcW w:w="1579" w:type="dxa"/>
            <w:vAlign w:val="bottom"/>
          </w:tcPr>
          <w:p w14:paraId="32E51D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1AB63B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09''</w:t>
            </w:r>
          </w:p>
        </w:tc>
      </w:tr>
      <w:tr w:rsidR="00AF3865" w:rsidRPr="00B10919" w14:paraId="515AF3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156A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4B04E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73" w:type="dxa"/>
            <w:vAlign w:val="bottom"/>
          </w:tcPr>
          <w:p w14:paraId="4ACB53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79" w:type="dxa"/>
            <w:vAlign w:val="bottom"/>
          </w:tcPr>
          <w:p w14:paraId="756096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158604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875B63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946494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35</w:t>
            </w:r>
          </w:p>
        </w:tc>
      </w:tr>
      <w:tr w:rsidR="00AF3865" w:rsidRPr="00B10919" w14:paraId="70F94CA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DBD6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ABE4F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956308.23</w:t>
            </w:r>
          </w:p>
        </w:tc>
        <w:tc>
          <w:tcPr>
            <w:tcW w:w="1973" w:type="dxa"/>
            <w:vAlign w:val="bottom"/>
          </w:tcPr>
          <w:p w14:paraId="52004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2687939.4</w:t>
            </w:r>
          </w:p>
        </w:tc>
        <w:tc>
          <w:tcPr>
            <w:tcW w:w="1579" w:type="dxa"/>
            <w:vAlign w:val="bottom"/>
          </w:tcPr>
          <w:p w14:paraId="702186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5134C8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0397A2D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FF24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53656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73" w:type="dxa"/>
            <w:vAlign w:val="bottom"/>
          </w:tcPr>
          <w:p w14:paraId="309F7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79" w:type="dxa"/>
            <w:vAlign w:val="bottom"/>
          </w:tcPr>
          <w:p w14:paraId="70F205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0FCB41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58DC442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4FF1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4FCD0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73" w:type="dxa"/>
            <w:vAlign w:val="bottom"/>
          </w:tcPr>
          <w:p w14:paraId="21DB1F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79" w:type="dxa"/>
            <w:vAlign w:val="bottom"/>
          </w:tcPr>
          <w:p w14:paraId="6E60B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1016E1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7A0E61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2F36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F421E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956287.77</w:t>
            </w:r>
          </w:p>
        </w:tc>
        <w:tc>
          <w:tcPr>
            <w:tcW w:w="1973" w:type="dxa"/>
            <w:vAlign w:val="bottom"/>
          </w:tcPr>
          <w:p w14:paraId="36A3A2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2687940.79</w:t>
            </w:r>
          </w:p>
        </w:tc>
        <w:tc>
          <w:tcPr>
            <w:tcW w:w="1579" w:type="dxa"/>
            <w:vAlign w:val="bottom"/>
          </w:tcPr>
          <w:p w14:paraId="3E8E38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71197E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444FC18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4BD7C2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36</w:t>
            </w:r>
          </w:p>
        </w:tc>
      </w:tr>
      <w:tr w:rsidR="00AF3865" w:rsidRPr="00B10919" w14:paraId="01F7ADE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2BF1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8114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73" w:type="dxa"/>
            <w:vAlign w:val="bottom"/>
          </w:tcPr>
          <w:p w14:paraId="0940B6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79" w:type="dxa"/>
            <w:vAlign w:val="bottom"/>
          </w:tcPr>
          <w:p w14:paraId="129F1A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7CD492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4480386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D802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AEFC0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956313.66</w:t>
            </w:r>
          </w:p>
        </w:tc>
        <w:tc>
          <w:tcPr>
            <w:tcW w:w="1973" w:type="dxa"/>
            <w:vAlign w:val="bottom"/>
          </w:tcPr>
          <w:p w14:paraId="7AC712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2688019.3</w:t>
            </w:r>
          </w:p>
        </w:tc>
        <w:tc>
          <w:tcPr>
            <w:tcW w:w="1579" w:type="dxa"/>
            <w:vAlign w:val="bottom"/>
          </w:tcPr>
          <w:p w14:paraId="421A39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197" w:type="dxa"/>
            <w:vAlign w:val="bottom"/>
          </w:tcPr>
          <w:p w14:paraId="031B2C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764A86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01A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8F14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956293.21</w:t>
            </w:r>
          </w:p>
        </w:tc>
        <w:tc>
          <w:tcPr>
            <w:tcW w:w="1973" w:type="dxa"/>
            <w:vAlign w:val="bottom"/>
          </w:tcPr>
          <w:p w14:paraId="2A34C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2688020.69</w:t>
            </w:r>
          </w:p>
        </w:tc>
        <w:tc>
          <w:tcPr>
            <w:tcW w:w="1579" w:type="dxa"/>
            <w:vAlign w:val="bottom"/>
          </w:tcPr>
          <w:p w14:paraId="46AF5B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505E29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3F5C60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B9C46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5470F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73" w:type="dxa"/>
            <w:vAlign w:val="bottom"/>
          </w:tcPr>
          <w:p w14:paraId="021E1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79" w:type="dxa"/>
            <w:vAlign w:val="bottom"/>
          </w:tcPr>
          <w:p w14:paraId="589C9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197" w:type="dxa"/>
            <w:vAlign w:val="bottom"/>
          </w:tcPr>
          <w:p w14:paraId="0BA7CC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26B611F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5EE015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37</w:t>
            </w:r>
          </w:p>
        </w:tc>
      </w:tr>
      <w:tr w:rsidR="00AF3865" w:rsidRPr="00B10919" w14:paraId="44F7739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DCF7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506DC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956287.77</w:t>
            </w:r>
          </w:p>
        </w:tc>
        <w:tc>
          <w:tcPr>
            <w:tcW w:w="1973" w:type="dxa"/>
            <w:vAlign w:val="bottom"/>
          </w:tcPr>
          <w:p w14:paraId="733950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2687940.79</w:t>
            </w:r>
          </w:p>
        </w:tc>
        <w:tc>
          <w:tcPr>
            <w:tcW w:w="1579" w:type="dxa"/>
            <w:vAlign w:val="bottom"/>
          </w:tcPr>
          <w:p w14:paraId="78C330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733B4C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E92F1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1922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3448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73" w:type="dxa"/>
            <w:vAlign w:val="bottom"/>
          </w:tcPr>
          <w:p w14:paraId="67A5D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79" w:type="dxa"/>
            <w:vAlign w:val="bottom"/>
          </w:tcPr>
          <w:p w14:paraId="6037C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197" w:type="dxa"/>
            <w:vAlign w:val="bottom"/>
          </w:tcPr>
          <w:p w14:paraId="575763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28''</w:t>
            </w:r>
          </w:p>
        </w:tc>
      </w:tr>
      <w:tr w:rsidR="00AF3865" w:rsidRPr="00B10919" w14:paraId="57C1EB09" w14:textId="77777777" w:rsidTr="003E5570">
        <w:trPr>
          <w:jc w:val="center"/>
        </w:trPr>
        <w:tc>
          <w:tcPr>
            <w:tcW w:w="1402" w:type="dxa"/>
            <w:vAlign w:val="bottom"/>
          </w:tcPr>
          <w:p w14:paraId="764EC2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67A59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956267.22</w:t>
            </w:r>
          </w:p>
        </w:tc>
        <w:tc>
          <w:tcPr>
            <w:tcW w:w="1973" w:type="dxa"/>
            <w:vAlign w:val="bottom"/>
          </w:tcPr>
          <w:p w14:paraId="5EDAE4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2687982.33</w:t>
            </w:r>
          </w:p>
        </w:tc>
        <w:tc>
          <w:tcPr>
            <w:tcW w:w="1579" w:type="dxa"/>
            <w:vAlign w:val="bottom"/>
          </w:tcPr>
          <w:p w14:paraId="0E8C28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40.06</w:t>
            </w:r>
          </w:p>
        </w:tc>
        <w:tc>
          <w:tcPr>
            <w:tcW w:w="2197" w:type="dxa"/>
            <w:vAlign w:val="bottom"/>
          </w:tcPr>
          <w:p w14:paraId="320A7F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12''</w:t>
            </w:r>
          </w:p>
        </w:tc>
      </w:tr>
      <w:tr w:rsidR="00AF3865" w:rsidRPr="00B10919" w14:paraId="762D1B5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629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720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956265.44</w:t>
            </w:r>
          </w:p>
        </w:tc>
        <w:tc>
          <w:tcPr>
            <w:tcW w:w="1973" w:type="dxa"/>
            <w:vAlign w:val="bottom"/>
          </w:tcPr>
          <w:p w14:paraId="1AFD08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2687942.31</w:t>
            </w:r>
          </w:p>
        </w:tc>
        <w:tc>
          <w:tcPr>
            <w:tcW w:w="1579" w:type="dxa"/>
            <w:vAlign w:val="bottom"/>
          </w:tcPr>
          <w:p w14:paraId="782D06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22.38</w:t>
            </w:r>
          </w:p>
        </w:tc>
        <w:tc>
          <w:tcPr>
            <w:tcW w:w="2197" w:type="dxa"/>
            <w:vAlign w:val="bottom"/>
          </w:tcPr>
          <w:p w14:paraId="725D08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21''</w:t>
            </w:r>
          </w:p>
        </w:tc>
      </w:tr>
      <w:tr w:rsidR="00AF3865" w:rsidRPr="00B10919" w14:paraId="7BA68ED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B7E699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38</w:t>
            </w:r>
          </w:p>
        </w:tc>
      </w:tr>
      <w:tr w:rsidR="00AF3865" w:rsidRPr="00B10919" w14:paraId="5837DC6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C3A4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F8BAC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73" w:type="dxa"/>
            <w:vAlign w:val="bottom"/>
          </w:tcPr>
          <w:p w14:paraId="3C7031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79" w:type="dxa"/>
            <w:vAlign w:val="bottom"/>
          </w:tcPr>
          <w:p w14:paraId="371682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197" w:type="dxa"/>
            <w:vAlign w:val="bottom"/>
          </w:tcPr>
          <w:p w14:paraId="759E62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27D70D2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0ED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F520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956293.21</w:t>
            </w:r>
          </w:p>
        </w:tc>
        <w:tc>
          <w:tcPr>
            <w:tcW w:w="1973" w:type="dxa"/>
            <w:vAlign w:val="bottom"/>
          </w:tcPr>
          <w:p w14:paraId="49F84F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2688020.69</w:t>
            </w:r>
          </w:p>
        </w:tc>
        <w:tc>
          <w:tcPr>
            <w:tcW w:w="1579" w:type="dxa"/>
            <w:vAlign w:val="bottom"/>
          </w:tcPr>
          <w:p w14:paraId="562167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24.27</w:t>
            </w:r>
          </w:p>
        </w:tc>
        <w:tc>
          <w:tcPr>
            <w:tcW w:w="2197" w:type="dxa"/>
            <w:vAlign w:val="bottom"/>
          </w:tcPr>
          <w:p w14:paraId="5A9F2E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04''</w:t>
            </w:r>
          </w:p>
        </w:tc>
      </w:tr>
      <w:tr w:rsidR="00AF3865" w:rsidRPr="00B10919" w14:paraId="3EB1F5F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20D5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6A7C5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956269</w:t>
            </w:r>
          </w:p>
        </w:tc>
        <w:tc>
          <w:tcPr>
            <w:tcW w:w="1973" w:type="dxa"/>
            <w:vAlign w:val="bottom"/>
          </w:tcPr>
          <w:p w14:paraId="6D5A68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2688022.34</w:t>
            </w:r>
          </w:p>
        </w:tc>
        <w:tc>
          <w:tcPr>
            <w:tcW w:w="1579" w:type="dxa"/>
            <w:vAlign w:val="bottom"/>
          </w:tcPr>
          <w:p w14:paraId="405BD0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40.05</w:t>
            </w:r>
          </w:p>
        </w:tc>
        <w:tc>
          <w:tcPr>
            <w:tcW w:w="2197" w:type="dxa"/>
            <w:vAlign w:val="bottom"/>
          </w:tcPr>
          <w:p w14:paraId="1D6B76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10''</w:t>
            </w:r>
          </w:p>
        </w:tc>
      </w:tr>
      <w:tr w:rsidR="00AF3865" w:rsidRPr="00B10919" w14:paraId="7AD2D5D5" w14:textId="77777777" w:rsidTr="003E5570">
        <w:trPr>
          <w:jc w:val="center"/>
        </w:trPr>
        <w:tc>
          <w:tcPr>
            <w:tcW w:w="1402" w:type="dxa"/>
            <w:vAlign w:val="bottom"/>
          </w:tcPr>
          <w:p w14:paraId="4C360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FB2D3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956267.22</w:t>
            </w:r>
          </w:p>
        </w:tc>
        <w:tc>
          <w:tcPr>
            <w:tcW w:w="1973" w:type="dxa"/>
            <w:vAlign w:val="bottom"/>
          </w:tcPr>
          <w:p w14:paraId="1A5AA0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2687982.33</w:t>
            </w:r>
          </w:p>
        </w:tc>
        <w:tc>
          <w:tcPr>
            <w:tcW w:w="1579" w:type="dxa"/>
            <w:vAlign w:val="bottom"/>
          </w:tcPr>
          <w:p w14:paraId="21D331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197" w:type="dxa"/>
            <w:vAlign w:val="bottom"/>
          </w:tcPr>
          <w:p w14:paraId="3E205E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28''</w:t>
            </w:r>
          </w:p>
        </w:tc>
      </w:tr>
      <w:tr w:rsidR="00AF3865" w:rsidRPr="00B10919" w14:paraId="23FBE61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562379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39</w:t>
            </w:r>
          </w:p>
        </w:tc>
      </w:tr>
      <w:tr w:rsidR="00AF3865" w:rsidRPr="00B10919" w14:paraId="2A120E5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B6BD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A8AD3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956515.83</w:t>
            </w:r>
          </w:p>
        </w:tc>
        <w:tc>
          <w:tcPr>
            <w:tcW w:w="1973" w:type="dxa"/>
            <w:vAlign w:val="bottom"/>
          </w:tcPr>
          <w:p w14:paraId="2AE58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2688025.58</w:t>
            </w:r>
          </w:p>
        </w:tc>
        <w:tc>
          <w:tcPr>
            <w:tcW w:w="1579" w:type="dxa"/>
            <w:vAlign w:val="bottom"/>
          </w:tcPr>
          <w:p w14:paraId="42A7F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28.87</w:t>
            </w:r>
          </w:p>
        </w:tc>
        <w:tc>
          <w:tcPr>
            <w:tcW w:w="2197" w:type="dxa"/>
            <w:vAlign w:val="bottom"/>
          </w:tcPr>
          <w:p w14:paraId="3FC2AA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39' 44''</w:t>
            </w:r>
          </w:p>
        </w:tc>
      </w:tr>
      <w:tr w:rsidR="00AF3865" w:rsidRPr="00B10919" w14:paraId="09903B3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BBFB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3B272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956512.48</w:t>
            </w:r>
          </w:p>
        </w:tc>
        <w:tc>
          <w:tcPr>
            <w:tcW w:w="1973" w:type="dxa"/>
            <w:vAlign w:val="bottom"/>
          </w:tcPr>
          <w:p w14:paraId="1FD095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2688054.26</w:t>
            </w:r>
          </w:p>
        </w:tc>
        <w:tc>
          <w:tcPr>
            <w:tcW w:w="1579" w:type="dxa"/>
            <w:vAlign w:val="bottom"/>
          </w:tcPr>
          <w:p w14:paraId="200C0C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35.28</w:t>
            </w:r>
          </w:p>
        </w:tc>
        <w:tc>
          <w:tcPr>
            <w:tcW w:w="2197" w:type="dxa"/>
            <w:vAlign w:val="bottom"/>
          </w:tcPr>
          <w:p w14:paraId="093D23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58''</w:t>
            </w:r>
          </w:p>
        </w:tc>
      </w:tr>
      <w:tr w:rsidR="00AF3865" w:rsidRPr="00B10919" w14:paraId="308FB5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3C59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F47A5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4AB605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79" w:type="dxa"/>
            <w:vAlign w:val="bottom"/>
          </w:tcPr>
          <w:p w14:paraId="4407E3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197" w:type="dxa"/>
            <w:vAlign w:val="bottom"/>
          </w:tcPr>
          <w:p w14:paraId="7DA7FC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05''</w:t>
            </w:r>
          </w:p>
        </w:tc>
      </w:tr>
      <w:tr w:rsidR="00AF3865" w:rsidRPr="00B10919" w14:paraId="1EC947D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210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2FBFC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956475.35</w:t>
            </w:r>
          </w:p>
        </w:tc>
        <w:tc>
          <w:tcPr>
            <w:tcW w:w="1973" w:type="dxa"/>
            <w:vAlign w:val="bottom"/>
          </w:tcPr>
          <w:p w14:paraId="282236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2688028.34</w:t>
            </w:r>
          </w:p>
        </w:tc>
        <w:tc>
          <w:tcPr>
            <w:tcW w:w="1579" w:type="dxa"/>
            <w:vAlign w:val="bottom"/>
          </w:tcPr>
          <w:p w14:paraId="4393E3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40.57</w:t>
            </w:r>
          </w:p>
        </w:tc>
        <w:tc>
          <w:tcPr>
            <w:tcW w:w="2197" w:type="dxa"/>
            <w:vAlign w:val="bottom"/>
          </w:tcPr>
          <w:p w14:paraId="1B8A2C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0E4D1A2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AD6D2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40</w:t>
            </w:r>
          </w:p>
        </w:tc>
      </w:tr>
      <w:tr w:rsidR="00AF3865" w:rsidRPr="00B10919" w14:paraId="0E23818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F1E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2675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956512.48</w:t>
            </w:r>
          </w:p>
        </w:tc>
        <w:tc>
          <w:tcPr>
            <w:tcW w:w="1973" w:type="dxa"/>
            <w:vAlign w:val="bottom"/>
          </w:tcPr>
          <w:p w14:paraId="31156C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2688054.26</w:t>
            </w:r>
          </w:p>
        </w:tc>
        <w:tc>
          <w:tcPr>
            <w:tcW w:w="1579" w:type="dxa"/>
            <w:vAlign w:val="bottom"/>
          </w:tcPr>
          <w:p w14:paraId="1DEAE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28.88</w:t>
            </w:r>
          </w:p>
        </w:tc>
        <w:tc>
          <w:tcPr>
            <w:tcW w:w="2197" w:type="dxa"/>
            <w:vAlign w:val="bottom"/>
          </w:tcPr>
          <w:p w14:paraId="5755B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25''</w:t>
            </w:r>
          </w:p>
        </w:tc>
      </w:tr>
      <w:tr w:rsidR="00AF3865" w:rsidRPr="00B10919" w14:paraId="575E191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2BCE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2A5F3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956509.14</w:t>
            </w:r>
          </w:p>
        </w:tc>
        <w:tc>
          <w:tcPr>
            <w:tcW w:w="1973" w:type="dxa"/>
            <w:vAlign w:val="bottom"/>
          </w:tcPr>
          <w:p w14:paraId="7374EE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2688082.95</w:t>
            </w:r>
          </w:p>
        </w:tc>
        <w:tc>
          <w:tcPr>
            <w:tcW w:w="1579" w:type="dxa"/>
            <w:vAlign w:val="bottom"/>
          </w:tcPr>
          <w:p w14:paraId="67E328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1084F2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0E16D0F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F607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C806E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956479.21</w:t>
            </w:r>
          </w:p>
        </w:tc>
        <w:tc>
          <w:tcPr>
            <w:tcW w:w="1973" w:type="dxa"/>
            <w:vAlign w:val="bottom"/>
          </w:tcPr>
          <w:p w14:paraId="561264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2688084.99</w:t>
            </w:r>
          </w:p>
        </w:tc>
        <w:tc>
          <w:tcPr>
            <w:tcW w:w="1579" w:type="dxa"/>
            <w:vAlign w:val="bottom"/>
          </w:tcPr>
          <w:p w14:paraId="1AB37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714C10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BDE4C59" w14:textId="77777777" w:rsidTr="003E5570">
        <w:trPr>
          <w:jc w:val="center"/>
        </w:trPr>
        <w:tc>
          <w:tcPr>
            <w:tcW w:w="1402" w:type="dxa"/>
            <w:vAlign w:val="bottom"/>
          </w:tcPr>
          <w:p w14:paraId="1C5B7C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CC63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5A7318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79" w:type="dxa"/>
            <w:vAlign w:val="bottom"/>
          </w:tcPr>
          <w:p w14:paraId="0C8518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35.28</w:t>
            </w:r>
          </w:p>
        </w:tc>
        <w:tc>
          <w:tcPr>
            <w:tcW w:w="2197" w:type="dxa"/>
            <w:vAlign w:val="bottom"/>
          </w:tcPr>
          <w:p w14:paraId="68F9A2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3A20285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A23CA9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41</w:t>
            </w:r>
          </w:p>
        </w:tc>
      </w:tr>
      <w:tr w:rsidR="00AF3865" w:rsidRPr="00B10919" w14:paraId="57E4A1D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B9A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36404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956475.35</w:t>
            </w:r>
          </w:p>
        </w:tc>
        <w:tc>
          <w:tcPr>
            <w:tcW w:w="1973" w:type="dxa"/>
            <w:vAlign w:val="bottom"/>
          </w:tcPr>
          <w:p w14:paraId="1F020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2688028.34</w:t>
            </w:r>
          </w:p>
        </w:tc>
        <w:tc>
          <w:tcPr>
            <w:tcW w:w="1579" w:type="dxa"/>
            <w:vAlign w:val="bottom"/>
          </w:tcPr>
          <w:p w14:paraId="2BF7A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197" w:type="dxa"/>
            <w:vAlign w:val="bottom"/>
          </w:tcPr>
          <w:p w14:paraId="57A45F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05''</w:t>
            </w:r>
          </w:p>
        </w:tc>
      </w:tr>
      <w:tr w:rsidR="00AF3865" w:rsidRPr="00B10919" w14:paraId="766225E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2149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D15A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121E4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79" w:type="dxa"/>
            <w:vAlign w:val="bottom"/>
          </w:tcPr>
          <w:p w14:paraId="2D8C5A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7C80DB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54E8215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54BD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0405F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73" w:type="dxa"/>
            <w:vAlign w:val="bottom"/>
          </w:tcPr>
          <w:p w14:paraId="73C2CD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79" w:type="dxa"/>
            <w:vAlign w:val="bottom"/>
          </w:tcPr>
          <w:p w14:paraId="13568D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197" w:type="dxa"/>
            <w:vAlign w:val="bottom"/>
          </w:tcPr>
          <w:p w14:paraId="7A777C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05''</w:t>
            </w:r>
          </w:p>
        </w:tc>
      </w:tr>
      <w:tr w:rsidR="00AF3865" w:rsidRPr="00B10919" w14:paraId="46911D4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54B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515D3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956445.42</w:t>
            </w:r>
          </w:p>
        </w:tc>
        <w:tc>
          <w:tcPr>
            <w:tcW w:w="1973" w:type="dxa"/>
            <w:vAlign w:val="bottom"/>
          </w:tcPr>
          <w:p w14:paraId="0165E6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2688030.38</w:t>
            </w:r>
          </w:p>
        </w:tc>
        <w:tc>
          <w:tcPr>
            <w:tcW w:w="1579" w:type="dxa"/>
            <w:vAlign w:val="bottom"/>
          </w:tcPr>
          <w:p w14:paraId="3D437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5FCC9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4606092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81E1B3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42</w:t>
            </w:r>
          </w:p>
        </w:tc>
      </w:tr>
      <w:tr w:rsidR="00AF3865" w:rsidRPr="00B10919" w14:paraId="3AAC3A2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09B16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8BB49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73" w:type="dxa"/>
            <w:vAlign w:val="bottom"/>
          </w:tcPr>
          <w:p w14:paraId="13F315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79" w:type="dxa"/>
            <w:vAlign w:val="bottom"/>
          </w:tcPr>
          <w:p w14:paraId="6F9F9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58AB3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632379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3F8F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D6A8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956479.21</w:t>
            </w:r>
          </w:p>
        </w:tc>
        <w:tc>
          <w:tcPr>
            <w:tcW w:w="1973" w:type="dxa"/>
            <w:vAlign w:val="bottom"/>
          </w:tcPr>
          <w:p w14:paraId="6BBC23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2688084.99</w:t>
            </w:r>
          </w:p>
        </w:tc>
        <w:tc>
          <w:tcPr>
            <w:tcW w:w="1579" w:type="dxa"/>
            <w:vAlign w:val="bottom"/>
          </w:tcPr>
          <w:p w14:paraId="2BA640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24171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EEB45F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8ACB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A9AE5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956449.28</w:t>
            </w:r>
          </w:p>
        </w:tc>
        <w:tc>
          <w:tcPr>
            <w:tcW w:w="1973" w:type="dxa"/>
            <w:vAlign w:val="bottom"/>
          </w:tcPr>
          <w:p w14:paraId="63741C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2688087.03</w:t>
            </w:r>
          </w:p>
        </w:tc>
        <w:tc>
          <w:tcPr>
            <w:tcW w:w="1579" w:type="dxa"/>
            <w:vAlign w:val="bottom"/>
          </w:tcPr>
          <w:p w14:paraId="787DEA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118D90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2244735E" w14:textId="77777777" w:rsidTr="003E5570">
        <w:trPr>
          <w:jc w:val="center"/>
        </w:trPr>
        <w:tc>
          <w:tcPr>
            <w:tcW w:w="1402" w:type="dxa"/>
            <w:vAlign w:val="bottom"/>
          </w:tcPr>
          <w:p w14:paraId="22E926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57C6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73" w:type="dxa"/>
            <w:vAlign w:val="bottom"/>
          </w:tcPr>
          <w:p w14:paraId="719772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79" w:type="dxa"/>
            <w:vAlign w:val="bottom"/>
          </w:tcPr>
          <w:p w14:paraId="5A01D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12BAC5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2DEA7E5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70AA1B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43</w:t>
            </w:r>
          </w:p>
        </w:tc>
      </w:tr>
      <w:tr w:rsidR="00AF3865" w:rsidRPr="00B10919" w14:paraId="6A656D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FC8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E367C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956445.42</w:t>
            </w:r>
          </w:p>
        </w:tc>
        <w:tc>
          <w:tcPr>
            <w:tcW w:w="1973" w:type="dxa"/>
            <w:vAlign w:val="bottom"/>
          </w:tcPr>
          <w:p w14:paraId="1B6491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2688030.38</w:t>
            </w:r>
          </w:p>
        </w:tc>
        <w:tc>
          <w:tcPr>
            <w:tcW w:w="1579" w:type="dxa"/>
            <w:vAlign w:val="bottom"/>
          </w:tcPr>
          <w:p w14:paraId="7C2CEF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197" w:type="dxa"/>
            <w:vAlign w:val="bottom"/>
          </w:tcPr>
          <w:p w14:paraId="62F84B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05''</w:t>
            </w:r>
          </w:p>
        </w:tc>
      </w:tr>
      <w:tr w:rsidR="00AF3865" w:rsidRPr="00B10919" w14:paraId="74F3BE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1642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10E7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73" w:type="dxa"/>
            <w:vAlign w:val="bottom"/>
          </w:tcPr>
          <w:p w14:paraId="234812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79" w:type="dxa"/>
            <w:vAlign w:val="bottom"/>
          </w:tcPr>
          <w:p w14:paraId="1EE9DE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0CFD85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DEB0E7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D3F9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01CB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73" w:type="dxa"/>
            <w:vAlign w:val="bottom"/>
          </w:tcPr>
          <w:p w14:paraId="194A78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79" w:type="dxa"/>
            <w:vAlign w:val="bottom"/>
          </w:tcPr>
          <w:p w14:paraId="58EC6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036B5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39DDC35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95B8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3E352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956415.49</w:t>
            </w:r>
          </w:p>
        </w:tc>
        <w:tc>
          <w:tcPr>
            <w:tcW w:w="1973" w:type="dxa"/>
            <w:vAlign w:val="bottom"/>
          </w:tcPr>
          <w:p w14:paraId="42DF12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2688032.41</w:t>
            </w:r>
          </w:p>
        </w:tc>
        <w:tc>
          <w:tcPr>
            <w:tcW w:w="1579" w:type="dxa"/>
            <w:vAlign w:val="bottom"/>
          </w:tcPr>
          <w:p w14:paraId="02D54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13.41</w:t>
            </w:r>
          </w:p>
        </w:tc>
        <w:tc>
          <w:tcPr>
            <w:tcW w:w="2197" w:type="dxa"/>
            <w:vAlign w:val="bottom"/>
          </w:tcPr>
          <w:p w14:paraId="4B8EA1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33''</w:t>
            </w:r>
          </w:p>
        </w:tc>
      </w:tr>
      <w:tr w:rsidR="00AF3865" w:rsidRPr="00B10919" w14:paraId="189EE7E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9CC33F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17FAF0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956428.87</w:t>
            </w:r>
          </w:p>
        </w:tc>
        <w:tc>
          <w:tcPr>
            <w:tcW w:w="1973" w:type="dxa"/>
            <w:vAlign w:val="bottom"/>
          </w:tcPr>
          <w:p w14:paraId="10D7E3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2688031.5</w:t>
            </w:r>
          </w:p>
        </w:tc>
        <w:tc>
          <w:tcPr>
            <w:tcW w:w="1579" w:type="dxa"/>
            <w:vAlign w:val="bottom"/>
          </w:tcPr>
          <w:p w14:paraId="45521C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16.59</w:t>
            </w:r>
          </w:p>
        </w:tc>
        <w:tc>
          <w:tcPr>
            <w:tcW w:w="2197" w:type="dxa"/>
            <w:vAlign w:val="bottom"/>
          </w:tcPr>
          <w:p w14:paraId="7A187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09A4CD0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3337F3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44</w:t>
            </w:r>
          </w:p>
        </w:tc>
      </w:tr>
      <w:tr w:rsidR="00AF3865" w:rsidRPr="00B10919" w14:paraId="76E5D419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597F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E82C6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73" w:type="dxa"/>
            <w:vAlign w:val="bottom"/>
          </w:tcPr>
          <w:p w14:paraId="4A03AD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79" w:type="dxa"/>
            <w:vAlign w:val="bottom"/>
          </w:tcPr>
          <w:p w14:paraId="0A1C2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75AC87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A0C9C8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A06AB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CF24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956449.28</w:t>
            </w:r>
          </w:p>
        </w:tc>
        <w:tc>
          <w:tcPr>
            <w:tcW w:w="1973" w:type="dxa"/>
            <w:vAlign w:val="bottom"/>
          </w:tcPr>
          <w:p w14:paraId="14DFF0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2688087.03</w:t>
            </w:r>
          </w:p>
        </w:tc>
        <w:tc>
          <w:tcPr>
            <w:tcW w:w="1579" w:type="dxa"/>
            <w:vAlign w:val="bottom"/>
          </w:tcPr>
          <w:p w14:paraId="6E1E7D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22CE9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334A29E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DD7C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BFD05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956419.35</w:t>
            </w:r>
          </w:p>
        </w:tc>
        <w:tc>
          <w:tcPr>
            <w:tcW w:w="1973" w:type="dxa"/>
            <w:vAlign w:val="bottom"/>
          </w:tcPr>
          <w:p w14:paraId="44D632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2688089.07</w:t>
            </w:r>
          </w:p>
        </w:tc>
        <w:tc>
          <w:tcPr>
            <w:tcW w:w="1579" w:type="dxa"/>
            <w:vAlign w:val="bottom"/>
          </w:tcPr>
          <w:p w14:paraId="684E92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295169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3F406E6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3720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DFB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73" w:type="dxa"/>
            <w:vAlign w:val="bottom"/>
          </w:tcPr>
          <w:p w14:paraId="62A031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79" w:type="dxa"/>
            <w:vAlign w:val="bottom"/>
          </w:tcPr>
          <w:p w14:paraId="36A44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581BD8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08D6A8A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5D8CA5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45</w:t>
            </w:r>
          </w:p>
        </w:tc>
      </w:tr>
      <w:tr w:rsidR="00AF3865" w:rsidRPr="00B10919" w14:paraId="14D86D1A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0FA6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97D80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956415.49</w:t>
            </w:r>
          </w:p>
        </w:tc>
        <w:tc>
          <w:tcPr>
            <w:tcW w:w="1973" w:type="dxa"/>
            <w:vAlign w:val="bottom"/>
          </w:tcPr>
          <w:p w14:paraId="4EACEE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2688032.41</w:t>
            </w:r>
          </w:p>
        </w:tc>
        <w:tc>
          <w:tcPr>
            <w:tcW w:w="1579" w:type="dxa"/>
            <w:vAlign w:val="bottom"/>
          </w:tcPr>
          <w:p w14:paraId="5B440F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5D11F4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4967BC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DE45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324D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73" w:type="dxa"/>
            <w:vAlign w:val="bottom"/>
          </w:tcPr>
          <w:p w14:paraId="17D62E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79" w:type="dxa"/>
            <w:vAlign w:val="bottom"/>
          </w:tcPr>
          <w:p w14:paraId="0EBB4A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422F1D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C0CF3F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17D1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8BC6D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73" w:type="dxa"/>
            <w:vAlign w:val="bottom"/>
          </w:tcPr>
          <w:p w14:paraId="6FC044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79" w:type="dxa"/>
            <w:vAlign w:val="bottom"/>
          </w:tcPr>
          <w:p w14:paraId="3E0FB2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7B3F7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D14F74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F8BB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C4E41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956385.56</w:t>
            </w:r>
          </w:p>
        </w:tc>
        <w:tc>
          <w:tcPr>
            <w:tcW w:w="1973" w:type="dxa"/>
            <w:vAlign w:val="bottom"/>
          </w:tcPr>
          <w:p w14:paraId="313298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2688034.45</w:t>
            </w:r>
          </w:p>
        </w:tc>
        <w:tc>
          <w:tcPr>
            <w:tcW w:w="1579" w:type="dxa"/>
            <w:vAlign w:val="bottom"/>
          </w:tcPr>
          <w:p w14:paraId="7D16DC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71044D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158DFDD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85E527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46</w:t>
            </w:r>
          </w:p>
        </w:tc>
      </w:tr>
      <w:tr w:rsidR="00AF3865" w:rsidRPr="00B10919" w14:paraId="13C6F7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4EED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60B77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73" w:type="dxa"/>
            <w:vAlign w:val="bottom"/>
          </w:tcPr>
          <w:p w14:paraId="01024B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79" w:type="dxa"/>
            <w:vAlign w:val="bottom"/>
          </w:tcPr>
          <w:p w14:paraId="501391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19BD71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7A407C57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154B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309B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956419.35</w:t>
            </w:r>
          </w:p>
        </w:tc>
        <w:tc>
          <w:tcPr>
            <w:tcW w:w="1973" w:type="dxa"/>
            <w:vAlign w:val="bottom"/>
          </w:tcPr>
          <w:p w14:paraId="571225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2688089.07</w:t>
            </w:r>
          </w:p>
        </w:tc>
        <w:tc>
          <w:tcPr>
            <w:tcW w:w="1579" w:type="dxa"/>
            <w:vAlign w:val="bottom"/>
          </w:tcPr>
          <w:p w14:paraId="6E30C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5FD7F0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663B237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6EF1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CDC9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956389.42</w:t>
            </w:r>
          </w:p>
        </w:tc>
        <w:tc>
          <w:tcPr>
            <w:tcW w:w="1973" w:type="dxa"/>
            <w:vAlign w:val="bottom"/>
          </w:tcPr>
          <w:p w14:paraId="663CE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2688091.11</w:t>
            </w:r>
          </w:p>
        </w:tc>
        <w:tc>
          <w:tcPr>
            <w:tcW w:w="1579" w:type="dxa"/>
            <w:vAlign w:val="bottom"/>
          </w:tcPr>
          <w:p w14:paraId="49985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7594BD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7721B697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CDBB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AE04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73" w:type="dxa"/>
            <w:vAlign w:val="bottom"/>
          </w:tcPr>
          <w:p w14:paraId="6EE4FC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79" w:type="dxa"/>
            <w:vAlign w:val="bottom"/>
          </w:tcPr>
          <w:p w14:paraId="61AC8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32C2D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7624468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366B46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47</w:t>
            </w:r>
          </w:p>
        </w:tc>
      </w:tr>
      <w:tr w:rsidR="00AF3865" w:rsidRPr="00B10919" w14:paraId="7D364FB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B3C6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3C19B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956385.56</w:t>
            </w:r>
          </w:p>
        </w:tc>
        <w:tc>
          <w:tcPr>
            <w:tcW w:w="1973" w:type="dxa"/>
            <w:vAlign w:val="bottom"/>
          </w:tcPr>
          <w:p w14:paraId="458A2C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2688034.45</w:t>
            </w:r>
          </w:p>
        </w:tc>
        <w:tc>
          <w:tcPr>
            <w:tcW w:w="1579" w:type="dxa"/>
            <w:vAlign w:val="bottom"/>
          </w:tcPr>
          <w:p w14:paraId="60E394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15C68D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41B54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9CCA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51101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73" w:type="dxa"/>
            <w:vAlign w:val="bottom"/>
          </w:tcPr>
          <w:p w14:paraId="387112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79" w:type="dxa"/>
            <w:vAlign w:val="bottom"/>
          </w:tcPr>
          <w:p w14:paraId="64D92F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7AF6A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4F7FFD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7766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AA822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73" w:type="dxa"/>
            <w:vAlign w:val="bottom"/>
          </w:tcPr>
          <w:p w14:paraId="6F3B7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79" w:type="dxa"/>
            <w:vAlign w:val="bottom"/>
          </w:tcPr>
          <w:p w14:paraId="583AA8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5D5A86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0CE40C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1E4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8F97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956355.63</w:t>
            </w:r>
          </w:p>
        </w:tc>
        <w:tc>
          <w:tcPr>
            <w:tcW w:w="1973" w:type="dxa"/>
            <w:vAlign w:val="bottom"/>
          </w:tcPr>
          <w:p w14:paraId="26769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2688036.49</w:t>
            </w:r>
          </w:p>
        </w:tc>
        <w:tc>
          <w:tcPr>
            <w:tcW w:w="1579" w:type="dxa"/>
            <w:vAlign w:val="bottom"/>
          </w:tcPr>
          <w:p w14:paraId="2F2B69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2F7F46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662E5E7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3992BB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48</w:t>
            </w:r>
          </w:p>
        </w:tc>
      </w:tr>
      <w:tr w:rsidR="00AF3865" w:rsidRPr="00B10919" w14:paraId="55DF6F8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BEA35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3099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73" w:type="dxa"/>
            <w:vAlign w:val="bottom"/>
          </w:tcPr>
          <w:p w14:paraId="2241D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79" w:type="dxa"/>
            <w:vAlign w:val="bottom"/>
          </w:tcPr>
          <w:p w14:paraId="533734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7E42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3B80B04" w14:textId="77777777" w:rsidTr="003E5570">
        <w:trPr>
          <w:jc w:val="center"/>
        </w:trPr>
        <w:tc>
          <w:tcPr>
            <w:tcW w:w="1402" w:type="dxa"/>
            <w:vAlign w:val="bottom"/>
          </w:tcPr>
          <w:p w14:paraId="77C669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1DC97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956389.42</w:t>
            </w:r>
          </w:p>
        </w:tc>
        <w:tc>
          <w:tcPr>
            <w:tcW w:w="1973" w:type="dxa"/>
            <w:vAlign w:val="bottom"/>
          </w:tcPr>
          <w:p w14:paraId="569F8C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2688091.11</w:t>
            </w:r>
          </w:p>
        </w:tc>
        <w:tc>
          <w:tcPr>
            <w:tcW w:w="1579" w:type="dxa"/>
            <w:vAlign w:val="bottom"/>
          </w:tcPr>
          <w:p w14:paraId="41DA58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707F6E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5976FA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8B80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0C8E0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956359.49</w:t>
            </w:r>
          </w:p>
        </w:tc>
        <w:tc>
          <w:tcPr>
            <w:tcW w:w="1973" w:type="dxa"/>
            <w:vAlign w:val="bottom"/>
          </w:tcPr>
          <w:p w14:paraId="455D6C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2688093.15</w:t>
            </w:r>
          </w:p>
        </w:tc>
        <w:tc>
          <w:tcPr>
            <w:tcW w:w="1579" w:type="dxa"/>
            <w:vAlign w:val="bottom"/>
          </w:tcPr>
          <w:p w14:paraId="2C0CF5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826F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0D5F0E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823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3A8B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73" w:type="dxa"/>
            <w:vAlign w:val="bottom"/>
          </w:tcPr>
          <w:p w14:paraId="0978AF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79" w:type="dxa"/>
            <w:vAlign w:val="bottom"/>
          </w:tcPr>
          <w:p w14:paraId="75F4D4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4C8FB9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7F4D4D1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A8805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49</w:t>
            </w:r>
          </w:p>
        </w:tc>
      </w:tr>
      <w:tr w:rsidR="00AF3865" w:rsidRPr="00B10919" w14:paraId="57D0DDB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93C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74DA0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956355.63</w:t>
            </w:r>
          </w:p>
        </w:tc>
        <w:tc>
          <w:tcPr>
            <w:tcW w:w="1973" w:type="dxa"/>
            <w:vAlign w:val="bottom"/>
          </w:tcPr>
          <w:p w14:paraId="281733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2688036.49</w:t>
            </w:r>
          </w:p>
        </w:tc>
        <w:tc>
          <w:tcPr>
            <w:tcW w:w="1579" w:type="dxa"/>
            <w:vAlign w:val="bottom"/>
          </w:tcPr>
          <w:p w14:paraId="1D1309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7E532C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0D3C184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D63C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FC89E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73" w:type="dxa"/>
            <w:vAlign w:val="bottom"/>
          </w:tcPr>
          <w:p w14:paraId="7E6CA7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79" w:type="dxa"/>
            <w:vAlign w:val="bottom"/>
          </w:tcPr>
          <w:p w14:paraId="296FC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413444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60F0C48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7B93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0DBB1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73" w:type="dxa"/>
            <w:vAlign w:val="bottom"/>
          </w:tcPr>
          <w:p w14:paraId="0726FB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79" w:type="dxa"/>
            <w:vAlign w:val="bottom"/>
          </w:tcPr>
          <w:p w14:paraId="7D898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1F3575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590389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0FAFE5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9F6E3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956325.7</w:t>
            </w:r>
          </w:p>
        </w:tc>
        <w:tc>
          <w:tcPr>
            <w:tcW w:w="1973" w:type="dxa"/>
            <w:vAlign w:val="bottom"/>
          </w:tcPr>
          <w:p w14:paraId="3F9213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2688038.53</w:t>
            </w:r>
          </w:p>
        </w:tc>
        <w:tc>
          <w:tcPr>
            <w:tcW w:w="1579" w:type="dxa"/>
            <w:vAlign w:val="bottom"/>
          </w:tcPr>
          <w:p w14:paraId="62103A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18.88</w:t>
            </w:r>
          </w:p>
        </w:tc>
        <w:tc>
          <w:tcPr>
            <w:tcW w:w="2197" w:type="dxa"/>
            <w:vAlign w:val="bottom"/>
          </w:tcPr>
          <w:p w14:paraId="2392FD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3D45C8EF" w14:textId="77777777" w:rsidTr="003E5570">
        <w:trPr>
          <w:jc w:val="center"/>
        </w:trPr>
        <w:tc>
          <w:tcPr>
            <w:tcW w:w="1402" w:type="dxa"/>
            <w:vAlign w:val="bottom"/>
          </w:tcPr>
          <w:p w14:paraId="77C8B8BB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6A63D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956344.54</w:t>
            </w:r>
          </w:p>
        </w:tc>
        <w:tc>
          <w:tcPr>
            <w:tcW w:w="1973" w:type="dxa"/>
            <w:vAlign w:val="bottom"/>
          </w:tcPr>
          <w:p w14:paraId="12FA85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2688037.25</w:t>
            </w:r>
          </w:p>
        </w:tc>
        <w:tc>
          <w:tcPr>
            <w:tcW w:w="1579" w:type="dxa"/>
            <w:vAlign w:val="bottom"/>
          </w:tcPr>
          <w:p w14:paraId="2FE8DE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11.12</w:t>
            </w:r>
          </w:p>
        </w:tc>
        <w:tc>
          <w:tcPr>
            <w:tcW w:w="2197" w:type="dxa"/>
            <w:vAlign w:val="bottom"/>
          </w:tcPr>
          <w:p w14:paraId="139E5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47''</w:t>
            </w:r>
          </w:p>
        </w:tc>
      </w:tr>
      <w:tr w:rsidR="00AF3865" w:rsidRPr="00B10919" w14:paraId="0D14DA5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93A4FD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50</w:t>
            </w:r>
          </w:p>
        </w:tc>
      </w:tr>
      <w:tr w:rsidR="00AF3865" w:rsidRPr="00B10919" w14:paraId="7C86206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093E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1AFC1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73" w:type="dxa"/>
            <w:vAlign w:val="bottom"/>
          </w:tcPr>
          <w:p w14:paraId="6E943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79" w:type="dxa"/>
            <w:vAlign w:val="bottom"/>
          </w:tcPr>
          <w:p w14:paraId="477325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277988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414FEC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969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C406D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956359.49</w:t>
            </w:r>
          </w:p>
        </w:tc>
        <w:tc>
          <w:tcPr>
            <w:tcW w:w="1973" w:type="dxa"/>
            <w:vAlign w:val="bottom"/>
          </w:tcPr>
          <w:p w14:paraId="7EC569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2688093.15</w:t>
            </w:r>
          </w:p>
        </w:tc>
        <w:tc>
          <w:tcPr>
            <w:tcW w:w="1579" w:type="dxa"/>
            <w:vAlign w:val="bottom"/>
          </w:tcPr>
          <w:p w14:paraId="76637B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618270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5436DF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7FE3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94C5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956329.56</w:t>
            </w:r>
          </w:p>
        </w:tc>
        <w:tc>
          <w:tcPr>
            <w:tcW w:w="1973" w:type="dxa"/>
            <w:vAlign w:val="bottom"/>
          </w:tcPr>
          <w:p w14:paraId="5020E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2688095.19</w:t>
            </w:r>
          </w:p>
        </w:tc>
        <w:tc>
          <w:tcPr>
            <w:tcW w:w="1579" w:type="dxa"/>
            <w:vAlign w:val="bottom"/>
          </w:tcPr>
          <w:p w14:paraId="199E4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679B20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03D19D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DD7F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A6C9B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73" w:type="dxa"/>
            <w:vAlign w:val="bottom"/>
          </w:tcPr>
          <w:p w14:paraId="7390DA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79" w:type="dxa"/>
            <w:vAlign w:val="bottom"/>
          </w:tcPr>
          <w:p w14:paraId="17100F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5E307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3411DC4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B9B68D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lastRenderedPageBreak/>
              <w:t>:ЗУ</w:t>
            </w:r>
            <w:proofErr w:type="gramEnd"/>
            <w:r w:rsidRPr="00B10919">
              <w:rPr>
                <w:b/>
              </w:rPr>
              <w:t>51</w:t>
            </w:r>
          </w:p>
        </w:tc>
      </w:tr>
      <w:tr w:rsidR="00AF3865" w:rsidRPr="00B10919" w14:paraId="3CE335A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3C06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5D52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956325.7</w:t>
            </w:r>
          </w:p>
        </w:tc>
        <w:tc>
          <w:tcPr>
            <w:tcW w:w="1973" w:type="dxa"/>
            <w:vAlign w:val="bottom"/>
          </w:tcPr>
          <w:p w14:paraId="2D7F43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2688038.53</w:t>
            </w:r>
          </w:p>
        </w:tc>
        <w:tc>
          <w:tcPr>
            <w:tcW w:w="1579" w:type="dxa"/>
            <w:vAlign w:val="bottom"/>
          </w:tcPr>
          <w:p w14:paraId="0651AF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6CE8C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0E7F30BF" w14:textId="77777777" w:rsidTr="003E5570">
        <w:trPr>
          <w:jc w:val="center"/>
        </w:trPr>
        <w:tc>
          <w:tcPr>
            <w:tcW w:w="1402" w:type="dxa"/>
            <w:vAlign w:val="bottom"/>
          </w:tcPr>
          <w:p w14:paraId="738EAC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38AD9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73" w:type="dxa"/>
            <w:vAlign w:val="bottom"/>
          </w:tcPr>
          <w:p w14:paraId="40C132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79" w:type="dxa"/>
            <w:vAlign w:val="bottom"/>
          </w:tcPr>
          <w:p w14:paraId="4EC3E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4D429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7599C35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7DBB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2A0F5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73" w:type="dxa"/>
            <w:vAlign w:val="bottom"/>
          </w:tcPr>
          <w:p w14:paraId="6404A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79" w:type="dxa"/>
            <w:vAlign w:val="bottom"/>
          </w:tcPr>
          <w:p w14:paraId="2198DF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0B9EA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7A5CC14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CA91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D4143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956295.77</w:t>
            </w:r>
          </w:p>
        </w:tc>
        <w:tc>
          <w:tcPr>
            <w:tcW w:w="1973" w:type="dxa"/>
            <w:vAlign w:val="bottom"/>
          </w:tcPr>
          <w:p w14:paraId="5BBCB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2688040.57</w:t>
            </w:r>
          </w:p>
        </w:tc>
        <w:tc>
          <w:tcPr>
            <w:tcW w:w="1579" w:type="dxa"/>
            <w:vAlign w:val="bottom"/>
          </w:tcPr>
          <w:p w14:paraId="731D5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472891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1989D13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37062C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52</w:t>
            </w:r>
          </w:p>
        </w:tc>
      </w:tr>
      <w:tr w:rsidR="00AF3865" w:rsidRPr="00B10919" w14:paraId="0486909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2D2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9757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73" w:type="dxa"/>
            <w:vAlign w:val="bottom"/>
          </w:tcPr>
          <w:p w14:paraId="29A86D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79" w:type="dxa"/>
            <w:vAlign w:val="bottom"/>
          </w:tcPr>
          <w:p w14:paraId="3D8ED6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2BD42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326A9D2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66AC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2E73B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956329.56</w:t>
            </w:r>
          </w:p>
        </w:tc>
        <w:tc>
          <w:tcPr>
            <w:tcW w:w="1973" w:type="dxa"/>
            <w:vAlign w:val="bottom"/>
          </w:tcPr>
          <w:p w14:paraId="6BD6B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2688095.19</w:t>
            </w:r>
          </w:p>
        </w:tc>
        <w:tc>
          <w:tcPr>
            <w:tcW w:w="1579" w:type="dxa"/>
            <w:vAlign w:val="bottom"/>
          </w:tcPr>
          <w:p w14:paraId="2835F3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38BFD5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2BADED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1B6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A6291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956299.63</w:t>
            </w:r>
          </w:p>
        </w:tc>
        <w:tc>
          <w:tcPr>
            <w:tcW w:w="1973" w:type="dxa"/>
            <w:vAlign w:val="bottom"/>
          </w:tcPr>
          <w:p w14:paraId="52814B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2688097.23</w:t>
            </w:r>
          </w:p>
        </w:tc>
        <w:tc>
          <w:tcPr>
            <w:tcW w:w="1579" w:type="dxa"/>
            <w:vAlign w:val="bottom"/>
          </w:tcPr>
          <w:p w14:paraId="4536A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5C184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ECC9B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834D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A3871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73" w:type="dxa"/>
            <w:vAlign w:val="bottom"/>
          </w:tcPr>
          <w:p w14:paraId="525FDF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79" w:type="dxa"/>
            <w:vAlign w:val="bottom"/>
          </w:tcPr>
          <w:p w14:paraId="4315ED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197" w:type="dxa"/>
            <w:vAlign w:val="bottom"/>
          </w:tcPr>
          <w:p w14:paraId="3B51DE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4322F31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A8032A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53</w:t>
            </w:r>
          </w:p>
        </w:tc>
      </w:tr>
      <w:tr w:rsidR="00AF3865" w:rsidRPr="00B10919" w14:paraId="3728AEF9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D4F1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A3454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956295.77</w:t>
            </w:r>
          </w:p>
        </w:tc>
        <w:tc>
          <w:tcPr>
            <w:tcW w:w="1973" w:type="dxa"/>
            <w:vAlign w:val="bottom"/>
          </w:tcPr>
          <w:p w14:paraId="04A0B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2688040.57</w:t>
            </w:r>
          </w:p>
        </w:tc>
        <w:tc>
          <w:tcPr>
            <w:tcW w:w="1579" w:type="dxa"/>
            <w:vAlign w:val="bottom"/>
          </w:tcPr>
          <w:p w14:paraId="255A09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0A389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C07836E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CD49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495BC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73" w:type="dxa"/>
            <w:vAlign w:val="bottom"/>
          </w:tcPr>
          <w:p w14:paraId="4F5D2D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79" w:type="dxa"/>
            <w:vAlign w:val="bottom"/>
          </w:tcPr>
          <w:p w14:paraId="44A180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197" w:type="dxa"/>
            <w:vAlign w:val="bottom"/>
          </w:tcPr>
          <w:p w14:paraId="02C21E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00''</w:t>
            </w:r>
          </w:p>
        </w:tc>
      </w:tr>
      <w:tr w:rsidR="00AF3865" w:rsidRPr="00B10919" w14:paraId="78F157A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74A01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D21F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956271.15</w:t>
            </w:r>
          </w:p>
        </w:tc>
        <w:tc>
          <w:tcPr>
            <w:tcW w:w="1973" w:type="dxa"/>
            <w:vAlign w:val="bottom"/>
          </w:tcPr>
          <w:p w14:paraId="4B75A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2688070.71</w:t>
            </w:r>
          </w:p>
        </w:tc>
        <w:tc>
          <w:tcPr>
            <w:tcW w:w="1579" w:type="dxa"/>
            <w:vAlign w:val="bottom"/>
          </w:tcPr>
          <w:p w14:paraId="7AB7B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28.41</w:t>
            </w:r>
          </w:p>
        </w:tc>
        <w:tc>
          <w:tcPr>
            <w:tcW w:w="2197" w:type="dxa"/>
            <w:vAlign w:val="bottom"/>
          </w:tcPr>
          <w:p w14:paraId="750918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589D06A7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BD86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AD42F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956269.89</w:t>
            </w:r>
          </w:p>
        </w:tc>
        <w:tc>
          <w:tcPr>
            <w:tcW w:w="1973" w:type="dxa"/>
            <w:vAlign w:val="bottom"/>
          </w:tcPr>
          <w:p w14:paraId="4931EA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2688042.33</w:t>
            </w:r>
          </w:p>
        </w:tc>
        <w:tc>
          <w:tcPr>
            <w:tcW w:w="1579" w:type="dxa"/>
            <w:vAlign w:val="bottom"/>
          </w:tcPr>
          <w:p w14:paraId="1B00F0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25.94</w:t>
            </w:r>
          </w:p>
        </w:tc>
        <w:tc>
          <w:tcPr>
            <w:tcW w:w="2197" w:type="dxa"/>
            <w:vAlign w:val="bottom"/>
          </w:tcPr>
          <w:p w14:paraId="0E25BB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34''</w:t>
            </w:r>
          </w:p>
        </w:tc>
      </w:tr>
      <w:tr w:rsidR="00AF3865" w:rsidRPr="00B10919" w14:paraId="1494E37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B1520B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54</w:t>
            </w:r>
          </w:p>
        </w:tc>
      </w:tr>
      <w:tr w:rsidR="00AF3865" w:rsidRPr="00B10919" w14:paraId="4192745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E76E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F8235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73" w:type="dxa"/>
            <w:vAlign w:val="bottom"/>
          </w:tcPr>
          <w:p w14:paraId="4147E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79" w:type="dxa"/>
            <w:vAlign w:val="bottom"/>
          </w:tcPr>
          <w:p w14:paraId="7DEF5D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197" w:type="dxa"/>
            <w:vAlign w:val="bottom"/>
          </w:tcPr>
          <w:p w14:paraId="62ED38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56F19D0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8515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E8B34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956299.63</w:t>
            </w:r>
          </w:p>
        </w:tc>
        <w:tc>
          <w:tcPr>
            <w:tcW w:w="1973" w:type="dxa"/>
            <w:vAlign w:val="bottom"/>
          </w:tcPr>
          <w:p w14:paraId="4D5E4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2688097.23</w:t>
            </w:r>
          </w:p>
        </w:tc>
        <w:tc>
          <w:tcPr>
            <w:tcW w:w="1579" w:type="dxa"/>
            <w:vAlign w:val="bottom"/>
          </w:tcPr>
          <w:p w14:paraId="34D19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27.28</w:t>
            </w:r>
          </w:p>
        </w:tc>
        <w:tc>
          <w:tcPr>
            <w:tcW w:w="2197" w:type="dxa"/>
            <w:vAlign w:val="bottom"/>
          </w:tcPr>
          <w:p w14:paraId="66BF60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27''</w:t>
            </w:r>
          </w:p>
        </w:tc>
      </w:tr>
      <w:tr w:rsidR="00AF3865" w:rsidRPr="00B10919" w14:paraId="060EEA0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21AF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D4423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956272.41</w:t>
            </w:r>
          </w:p>
        </w:tc>
        <w:tc>
          <w:tcPr>
            <w:tcW w:w="1973" w:type="dxa"/>
            <w:vAlign w:val="bottom"/>
          </w:tcPr>
          <w:p w14:paraId="7A0D8A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2688099.09</w:t>
            </w:r>
          </w:p>
        </w:tc>
        <w:tc>
          <w:tcPr>
            <w:tcW w:w="1579" w:type="dxa"/>
            <w:vAlign w:val="bottom"/>
          </w:tcPr>
          <w:p w14:paraId="74905A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28.41</w:t>
            </w:r>
          </w:p>
        </w:tc>
        <w:tc>
          <w:tcPr>
            <w:tcW w:w="2197" w:type="dxa"/>
            <w:vAlign w:val="bottom"/>
          </w:tcPr>
          <w:p w14:paraId="60E681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758F37D6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358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918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956271.15</w:t>
            </w:r>
          </w:p>
        </w:tc>
        <w:tc>
          <w:tcPr>
            <w:tcW w:w="1973" w:type="dxa"/>
            <w:vAlign w:val="bottom"/>
          </w:tcPr>
          <w:p w14:paraId="54A51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2688070.71</w:t>
            </w:r>
          </w:p>
        </w:tc>
        <w:tc>
          <w:tcPr>
            <w:tcW w:w="1579" w:type="dxa"/>
            <w:vAlign w:val="bottom"/>
          </w:tcPr>
          <w:p w14:paraId="5C0865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197" w:type="dxa"/>
            <w:vAlign w:val="bottom"/>
          </w:tcPr>
          <w:p w14:paraId="492D9A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00''</w:t>
            </w:r>
          </w:p>
        </w:tc>
      </w:tr>
      <w:tr w:rsidR="00AF3865" w:rsidRPr="00B10919" w14:paraId="3D824D5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25E0F6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55</w:t>
            </w:r>
          </w:p>
        </w:tc>
      </w:tr>
      <w:tr w:rsidR="00AF3865" w:rsidRPr="00B10919" w14:paraId="49AB35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DD07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C6CE3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956506.79</w:t>
            </w:r>
          </w:p>
        </w:tc>
        <w:tc>
          <w:tcPr>
            <w:tcW w:w="1973" w:type="dxa"/>
            <w:vAlign w:val="bottom"/>
          </w:tcPr>
          <w:p w14:paraId="184E01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2688103.16</w:t>
            </w:r>
          </w:p>
        </w:tc>
        <w:tc>
          <w:tcPr>
            <w:tcW w:w="1579" w:type="dxa"/>
            <w:vAlign w:val="bottom"/>
          </w:tcPr>
          <w:p w14:paraId="039A48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25.03</w:t>
            </w:r>
          </w:p>
        </w:tc>
        <w:tc>
          <w:tcPr>
            <w:tcW w:w="2197" w:type="dxa"/>
            <w:vAlign w:val="bottom"/>
          </w:tcPr>
          <w:p w14:paraId="50EDB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39' 13''</w:t>
            </w:r>
          </w:p>
        </w:tc>
      </w:tr>
      <w:tr w:rsidR="00AF3865" w:rsidRPr="00B10919" w14:paraId="140D123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38B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2F5B2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956503.89</w:t>
            </w:r>
          </w:p>
        </w:tc>
        <w:tc>
          <w:tcPr>
            <w:tcW w:w="1973" w:type="dxa"/>
            <w:vAlign w:val="bottom"/>
          </w:tcPr>
          <w:p w14:paraId="66CEC9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2688128.02</w:t>
            </w:r>
          </w:p>
        </w:tc>
        <w:tc>
          <w:tcPr>
            <w:tcW w:w="1579" w:type="dxa"/>
            <w:vAlign w:val="bottom"/>
          </w:tcPr>
          <w:p w14:paraId="260D43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37.35</w:t>
            </w:r>
          </w:p>
        </w:tc>
        <w:tc>
          <w:tcPr>
            <w:tcW w:w="2197" w:type="dxa"/>
            <w:vAlign w:val="bottom"/>
          </w:tcPr>
          <w:p w14:paraId="65EEC5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49F5BF4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4800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E12F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73" w:type="dxa"/>
            <w:vAlign w:val="bottom"/>
          </w:tcPr>
          <w:p w14:paraId="48C9A1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79" w:type="dxa"/>
            <w:vAlign w:val="bottom"/>
          </w:tcPr>
          <w:p w14:paraId="7A5078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197" w:type="dxa"/>
            <w:vAlign w:val="bottom"/>
          </w:tcPr>
          <w:p w14:paraId="7C2246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31''</w:t>
            </w:r>
          </w:p>
        </w:tc>
      </w:tr>
      <w:tr w:rsidR="00AF3865" w:rsidRPr="00B10919" w14:paraId="2C57A10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3B72F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59AA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956464.96</w:t>
            </w:r>
          </w:p>
        </w:tc>
        <w:tc>
          <w:tcPr>
            <w:tcW w:w="1973" w:type="dxa"/>
            <w:vAlign w:val="bottom"/>
          </w:tcPr>
          <w:p w14:paraId="29960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2688106.01</w:t>
            </w:r>
          </w:p>
        </w:tc>
        <w:tc>
          <w:tcPr>
            <w:tcW w:w="1579" w:type="dxa"/>
            <w:vAlign w:val="bottom"/>
          </w:tcPr>
          <w:p w14:paraId="7BE90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41.93</w:t>
            </w:r>
          </w:p>
        </w:tc>
        <w:tc>
          <w:tcPr>
            <w:tcW w:w="2197" w:type="dxa"/>
            <w:vAlign w:val="bottom"/>
          </w:tcPr>
          <w:p w14:paraId="36D88A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076AFE7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8C8B8E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56</w:t>
            </w:r>
          </w:p>
        </w:tc>
      </w:tr>
      <w:tr w:rsidR="00AF3865" w:rsidRPr="00B10919" w14:paraId="7ED2DA6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B1E9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A59F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956503.89</w:t>
            </w:r>
          </w:p>
        </w:tc>
        <w:tc>
          <w:tcPr>
            <w:tcW w:w="1973" w:type="dxa"/>
            <w:vAlign w:val="bottom"/>
          </w:tcPr>
          <w:p w14:paraId="69A0F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2688128.02</w:t>
            </w:r>
          </w:p>
        </w:tc>
        <w:tc>
          <w:tcPr>
            <w:tcW w:w="1579" w:type="dxa"/>
            <w:vAlign w:val="bottom"/>
          </w:tcPr>
          <w:p w14:paraId="5EA05A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2.72</w:t>
            </w:r>
          </w:p>
        </w:tc>
        <w:tc>
          <w:tcPr>
            <w:tcW w:w="2197" w:type="dxa"/>
            <w:vAlign w:val="bottom"/>
          </w:tcPr>
          <w:p w14:paraId="48BFBD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32' 59''</w:t>
            </w:r>
          </w:p>
        </w:tc>
      </w:tr>
      <w:tr w:rsidR="00AF3865" w:rsidRPr="00B10919" w14:paraId="022369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10CE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1E1ED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956503.58</w:t>
            </w:r>
          </w:p>
        </w:tc>
        <w:tc>
          <w:tcPr>
            <w:tcW w:w="1973" w:type="dxa"/>
            <w:vAlign w:val="bottom"/>
          </w:tcPr>
          <w:p w14:paraId="03731B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2688130.72</w:t>
            </w:r>
          </w:p>
        </w:tc>
        <w:tc>
          <w:tcPr>
            <w:tcW w:w="1579" w:type="dxa"/>
            <w:vAlign w:val="bottom"/>
          </w:tcPr>
          <w:p w14:paraId="71E4D1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22.2</w:t>
            </w:r>
          </w:p>
        </w:tc>
        <w:tc>
          <w:tcPr>
            <w:tcW w:w="2197" w:type="dxa"/>
            <w:vAlign w:val="bottom"/>
          </w:tcPr>
          <w:p w14:paraId="724CAA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40' 25''</w:t>
            </w:r>
          </w:p>
        </w:tc>
      </w:tr>
      <w:tr w:rsidR="00AF3865" w:rsidRPr="00B10919" w14:paraId="4DDC096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390F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B398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956501</w:t>
            </w:r>
          </w:p>
        </w:tc>
        <w:tc>
          <w:tcPr>
            <w:tcW w:w="1973" w:type="dxa"/>
            <w:vAlign w:val="bottom"/>
          </w:tcPr>
          <w:p w14:paraId="39116C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2688152.77</w:t>
            </w:r>
          </w:p>
        </w:tc>
        <w:tc>
          <w:tcPr>
            <w:tcW w:w="1579" w:type="dxa"/>
            <w:vAlign w:val="bottom"/>
          </w:tcPr>
          <w:p w14:paraId="6C6C4F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32.78</w:t>
            </w:r>
          </w:p>
        </w:tc>
        <w:tc>
          <w:tcPr>
            <w:tcW w:w="2197" w:type="dxa"/>
            <w:vAlign w:val="bottom"/>
          </w:tcPr>
          <w:p w14:paraId="12291A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55''</w:t>
            </w:r>
          </w:p>
        </w:tc>
      </w:tr>
      <w:tr w:rsidR="00AF3865" w:rsidRPr="00B10919" w14:paraId="3AF7E5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D609A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E091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73" w:type="dxa"/>
            <w:vAlign w:val="bottom"/>
          </w:tcPr>
          <w:p w14:paraId="4CD8C2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79" w:type="dxa"/>
            <w:vAlign w:val="bottom"/>
          </w:tcPr>
          <w:p w14:paraId="32B62E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221EF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28''</w:t>
            </w:r>
          </w:p>
        </w:tc>
      </w:tr>
      <w:tr w:rsidR="00AF3865" w:rsidRPr="00B10919" w14:paraId="4A35568C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38D5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6682C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73" w:type="dxa"/>
            <w:vAlign w:val="bottom"/>
          </w:tcPr>
          <w:p w14:paraId="257748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79" w:type="dxa"/>
            <w:vAlign w:val="bottom"/>
          </w:tcPr>
          <w:p w14:paraId="6C2182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37.35</w:t>
            </w:r>
          </w:p>
        </w:tc>
        <w:tc>
          <w:tcPr>
            <w:tcW w:w="2197" w:type="dxa"/>
            <w:vAlign w:val="bottom"/>
          </w:tcPr>
          <w:p w14:paraId="5C97E4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9F4D27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B46108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57</w:t>
            </w:r>
          </w:p>
        </w:tc>
      </w:tr>
      <w:tr w:rsidR="00AF3865" w:rsidRPr="00B10919" w14:paraId="50DB094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3A63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B0E3B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956501</w:t>
            </w:r>
          </w:p>
        </w:tc>
        <w:tc>
          <w:tcPr>
            <w:tcW w:w="1973" w:type="dxa"/>
            <w:vAlign w:val="bottom"/>
          </w:tcPr>
          <w:p w14:paraId="1BFD9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2688152.77</w:t>
            </w:r>
          </w:p>
        </w:tc>
        <w:tc>
          <w:tcPr>
            <w:tcW w:w="1579" w:type="dxa"/>
            <w:vAlign w:val="bottom"/>
          </w:tcPr>
          <w:p w14:paraId="6B5774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25.99</w:t>
            </w:r>
          </w:p>
        </w:tc>
        <w:tc>
          <w:tcPr>
            <w:tcW w:w="2197" w:type="dxa"/>
            <w:vAlign w:val="bottom"/>
          </w:tcPr>
          <w:p w14:paraId="15253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58''</w:t>
            </w:r>
          </w:p>
        </w:tc>
      </w:tr>
      <w:tr w:rsidR="00AF3865" w:rsidRPr="00B10919" w14:paraId="5F74DCA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FF5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7B7EC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956497.99</w:t>
            </w:r>
          </w:p>
        </w:tc>
        <w:tc>
          <w:tcPr>
            <w:tcW w:w="1973" w:type="dxa"/>
            <w:vAlign w:val="bottom"/>
          </w:tcPr>
          <w:p w14:paraId="75F393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2688178.59</w:t>
            </w:r>
          </w:p>
        </w:tc>
        <w:tc>
          <w:tcPr>
            <w:tcW w:w="1579" w:type="dxa"/>
            <w:vAlign w:val="bottom"/>
          </w:tcPr>
          <w:p w14:paraId="1C6545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28.01</w:t>
            </w:r>
          </w:p>
        </w:tc>
        <w:tc>
          <w:tcPr>
            <w:tcW w:w="2197" w:type="dxa"/>
            <w:vAlign w:val="bottom"/>
          </w:tcPr>
          <w:p w14:paraId="741EDF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40''</w:t>
            </w:r>
          </w:p>
        </w:tc>
      </w:tr>
      <w:tr w:rsidR="00AF3865" w:rsidRPr="00B10919" w14:paraId="024D782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140E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1697A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956470.04</w:t>
            </w:r>
          </w:p>
        </w:tc>
        <w:tc>
          <w:tcPr>
            <w:tcW w:w="1973" w:type="dxa"/>
            <w:vAlign w:val="bottom"/>
          </w:tcPr>
          <w:p w14:paraId="569A84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2688180.49</w:t>
            </w:r>
          </w:p>
        </w:tc>
        <w:tc>
          <w:tcPr>
            <w:tcW w:w="1579" w:type="dxa"/>
            <w:vAlign w:val="bottom"/>
          </w:tcPr>
          <w:p w14:paraId="00E413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197" w:type="dxa"/>
            <w:vAlign w:val="bottom"/>
          </w:tcPr>
          <w:p w14:paraId="48DDD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42''</w:t>
            </w:r>
          </w:p>
        </w:tc>
      </w:tr>
      <w:tr w:rsidR="00AF3865" w:rsidRPr="00B10919" w14:paraId="5970D50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06CC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CDA79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73" w:type="dxa"/>
            <w:vAlign w:val="bottom"/>
          </w:tcPr>
          <w:p w14:paraId="546B8E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79" w:type="dxa"/>
            <w:vAlign w:val="bottom"/>
          </w:tcPr>
          <w:p w14:paraId="3D525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32.78</w:t>
            </w:r>
          </w:p>
        </w:tc>
        <w:tc>
          <w:tcPr>
            <w:tcW w:w="2197" w:type="dxa"/>
            <w:vAlign w:val="bottom"/>
          </w:tcPr>
          <w:p w14:paraId="1A1CAE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55''</w:t>
            </w:r>
          </w:p>
        </w:tc>
      </w:tr>
      <w:tr w:rsidR="00AF3865" w:rsidRPr="00B10919" w14:paraId="4F5251C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8A865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58</w:t>
            </w:r>
          </w:p>
        </w:tc>
      </w:tr>
      <w:tr w:rsidR="00AF3865" w:rsidRPr="00B10919" w14:paraId="09B503D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1914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1268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956464.96</w:t>
            </w:r>
          </w:p>
        </w:tc>
        <w:tc>
          <w:tcPr>
            <w:tcW w:w="1973" w:type="dxa"/>
            <w:vAlign w:val="bottom"/>
          </w:tcPr>
          <w:p w14:paraId="6F1A10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2688106.01</w:t>
            </w:r>
          </w:p>
        </w:tc>
        <w:tc>
          <w:tcPr>
            <w:tcW w:w="1579" w:type="dxa"/>
            <w:vAlign w:val="bottom"/>
          </w:tcPr>
          <w:p w14:paraId="55EFD0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197" w:type="dxa"/>
            <w:vAlign w:val="bottom"/>
          </w:tcPr>
          <w:p w14:paraId="6C22AF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31''</w:t>
            </w:r>
          </w:p>
        </w:tc>
      </w:tr>
      <w:tr w:rsidR="00AF3865" w:rsidRPr="00B10919" w14:paraId="5B901A77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605C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BBF7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73" w:type="dxa"/>
            <w:vAlign w:val="bottom"/>
          </w:tcPr>
          <w:p w14:paraId="4C744F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79" w:type="dxa"/>
            <w:vAlign w:val="bottom"/>
          </w:tcPr>
          <w:p w14:paraId="251E3C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197" w:type="dxa"/>
            <w:vAlign w:val="bottom"/>
          </w:tcPr>
          <w:p w14:paraId="140D4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46''</w:t>
            </w:r>
          </w:p>
        </w:tc>
      </w:tr>
      <w:tr w:rsidR="00AF3865" w:rsidRPr="00B10919" w14:paraId="3F34A12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25437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3D29B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956435.71</w:t>
            </w:r>
          </w:p>
        </w:tc>
        <w:tc>
          <w:tcPr>
            <w:tcW w:w="1973" w:type="dxa"/>
            <w:vAlign w:val="bottom"/>
          </w:tcPr>
          <w:p w14:paraId="319869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2688132.67</w:t>
            </w:r>
          </w:p>
        </w:tc>
        <w:tc>
          <w:tcPr>
            <w:tcW w:w="1579" w:type="dxa"/>
            <w:vAlign w:val="bottom"/>
          </w:tcPr>
          <w:p w14:paraId="3F220C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197" w:type="dxa"/>
            <w:vAlign w:val="bottom"/>
          </w:tcPr>
          <w:p w14:paraId="1848E2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31''</w:t>
            </w:r>
          </w:p>
        </w:tc>
      </w:tr>
      <w:tr w:rsidR="00AF3865" w:rsidRPr="00B10919" w14:paraId="62FFB44D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1790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00C09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956434.04</w:t>
            </w:r>
          </w:p>
        </w:tc>
        <w:tc>
          <w:tcPr>
            <w:tcW w:w="1973" w:type="dxa"/>
            <w:vAlign w:val="bottom"/>
          </w:tcPr>
          <w:p w14:paraId="48CCA9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2688108.12</w:t>
            </w:r>
          </w:p>
        </w:tc>
        <w:tc>
          <w:tcPr>
            <w:tcW w:w="1579" w:type="dxa"/>
            <w:vAlign w:val="bottom"/>
          </w:tcPr>
          <w:p w14:paraId="6E87FE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197" w:type="dxa"/>
            <w:vAlign w:val="bottom"/>
          </w:tcPr>
          <w:p w14:paraId="723129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46''</w:t>
            </w:r>
          </w:p>
        </w:tc>
      </w:tr>
      <w:tr w:rsidR="00AF3865" w:rsidRPr="00B10919" w14:paraId="653C105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6B4E82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59</w:t>
            </w:r>
          </w:p>
        </w:tc>
      </w:tr>
      <w:tr w:rsidR="00AF3865" w:rsidRPr="00B10919" w14:paraId="12E19041" w14:textId="77777777" w:rsidTr="003E5570">
        <w:trPr>
          <w:jc w:val="center"/>
        </w:trPr>
        <w:tc>
          <w:tcPr>
            <w:tcW w:w="1402" w:type="dxa"/>
            <w:vAlign w:val="bottom"/>
          </w:tcPr>
          <w:p w14:paraId="4C4CAF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506FA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73" w:type="dxa"/>
            <w:vAlign w:val="bottom"/>
          </w:tcPr>
          <w:p w14:paraId="67BB8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79" w:type="dxa"/>
            <w:vAlign w:val="bottom"/>
          </w:tcPr>
          <w:p w14:paraId="216698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77E7C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28''</w:t>
            </w:r>
          </w:p>
        </w:tc>
      </w:tr>
      <w:tr w:rsidR="00AF3865" w:rsidRPr="00B10919" w14:paraId="1E1DB06E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67B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FE072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73" w:type="dxa"/>
            <w:vAlign w:val="bottom"/>
          </w:tcPr>
          <w:p w14:paraId="3099E1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79" w:type="dxa"/>
            <w:vAlign w:val="bottom"/>
          </w:tcPr>
          <w:p w14:paraId="1A7E1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197" w:type="dxa"/>
            <w:vAlign w:val="bottom"/>
          </w:tcPr>
          <w:p w14:paraId="73339D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51''</w:t>
            </w:r>
          </w:p>
        </w:tc>
      </w:tr>
      <w:tr w:rsidR="00AF3865" w:rsidRPr="00B10919" w14:paraId="245606F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062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C01C5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956437.37</w:t>
            </w:r>
          </w:p>
        </w:tc>
        <w:tc>
          <w:tcPr>
            <w:tcW w:w="1973" w:type="dxa"/>
            <w:vAlign w:val="bottom"/>
          </w:tcPr>
          <w:p w14:paraId="5B0507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2688157.11</w:t>
            </w:r>
          </w:p>
        </w:tc>
        <w:tc>
          <w:tcPr>
            <w:tcW w:w="1579" w:type="dxa"/>
            <w:vAlign w:val="bottom"/>
          </w:tcPr>
          <w:p w14:paraId="6B0ABD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621A8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52''</w:t>
            </w:r>
          </w:p>
        </w:tc>
      </w:tr>
      <w:tr w:rsidR="00AF3865" w:rsidRPr="00B10919" w14:paraId="54A87A0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55C5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C7B8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956435.71</w:t>
            </w:r>
          </w:p>
        </w:tc>
        <w:tc>
          <w:tcPr>
            <w:tcW w:w="1973" w:type="dxa"/>
            <w:vAlign w:val="bottom"/>
          </w:tcPr>
          <w:p w14:paraId="0A9605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2688132.67</w:t>
            </w:r>
          </w:p>
        </w:tc>
        <w:tc>
          <w:tcPr>
            <w:tcW w:w="1579" w:type="dxa"/>
            <w:vAlign w:val="bottom"/>
          </w:tcPr>
          <w:p w14:paraId="385157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197" w:type="dxa"/>
            <w:vAlign w:val="bottom"/>
          </w:tcPr>
          <w:p w14:paraId="238587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46''</w:t>
            </w:r>
          </w:p>
        </w:tc>
      </w:tr>
      <w:tr w:rsidR="00AF3865" w:rsidRPr="00B10919" w14:paraId="5611E79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E5DF87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60</w:t>
            </w:r>
          </w:p>
        </w:tc>
      </w:tr>
      <w:tr w:rsidR="00AF3865" w:rsidRPr="00B10919" w14:paraId="72D8BBE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EE5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D8FA8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73" w:type="dxa"/>
            <w:vAlign w:val="bottom"/>
          </w:tcPr>
          <w:p w14:paraId="6B4226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79" w:type="dxa"/>
            <w:vAlign w:val="bottom"/>
          </w:tcPr>
          <w:p w14:paraId="63DD30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197" w:type="dxa"/>
            <w:vAlign w:val="bottom"/>
          </w:tcPr>
          <w:p w14:paraId="379BE6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42''</w:t>
            </w:r>
          </w:p>
        </w:tc>
      </w:tr>
      <w:tr w:rsidR="00AF3865" w:rsidRPr="00B10919" w14:paraId="2A217F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ADA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33C0B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956470.04</w:t>
            </w:r>
          </w:p>
        </w:tc>
        <w:tc>
          <w:tcPr>
            <w:tcW w:w="1973" w:type="dxa"/>
            <w:vAlign w:val="bottom"/>
          </w:tcPr>
          <w:p w14:paraId="718996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2688180.49</w:t>
            </w:r>
          </w:p>
        </w:tc>
        <w:tc>
          <w:tcPr>
            <w:tcW w:w="1579" w:type="dxa"/>
            <w:vAlign w:val="bottom"/>
          </w:tcPr>
          <w:p w14:paraId="465078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197" w:type="dxa"/>
            <w:vAlign w:val="bottom"/>
          </w:tcPr>
          <w:p w14:paraId="182DA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51''</w:t>
            </w:r>
          </w:p>
        </w:tc>
      </w:tr>
      <w:tr w:rsidR="00AF3865" w:rsidRPr="00B10919" w14:paraId="4B07B52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231A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77B0CB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956439.11</w:t>
            </w:r>
          </w:p>
        </w:tc>
        <w:tc>
          <w:tcPr>
            <w:tcW w:w="1973" w:type="dxa"/>
            <w:vAlign w:val="bottom"/>
          </w:tcPr>
          <w:p w14:paraId="547EB7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2688182.6</w:t>
            </w:r>
          </w:p>
        </w:tc>
        <w:tc>
          <w:tcPr>
            <w:tcW w:w="1579" w:type="dxa"/>
            <w:vAlign w:val="bottom"/>
          </w:tcPr>
          <w:p w14:paraId="1C4B94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3.43</w:t>
            </w:r>
          </w:p>
        </w:tc>
        <w:tc>
          <w:tcPr>
            <w:tcW w:w="2197" w:type="dxa"/>
            <w:vAlign w:val="bottom"/>
          </w:tcPr>
          <w:p w14:paraId="1A8A69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09''</w:t>
            </w:r>
          </w:p>
        </w:tc>
      </w:tr>
      <w:tr w:rsidR="00AF3865" w:rsidRPr="00B10919" w14:paraId="7981479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BD81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E112C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956438.88</w:t>
            </w:r>
          </w:p>
        </w:tc>
        <w:tc>
          <w:tcPr>
            <w:tcW w:w="1973" w:type="dxa"/>
            <w:vAlign w:val="bottom"/>
          </w:tcPr>
          <w:p w14:paraId="53F680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2688179.18</w:t>
            </w:r>
          </w:p>
        </w:tc>
        <w:tc>
          <w:tcPr>
            <w:tcW w:w="1579" w:type="dxa"/>
            <w:vAlign w:val="bottom"/>
          </w:tcPr>
          <w:p w14:paraId="32B757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22.12</w:t>
            </w:r>
          </w:p>
        </w:tc>
        <w:tc>
          <w:tcPr>
            <w:tcW w:w="2197" w:type="dxa"/>
            <w:vAlign w:val="bottom"/>
          </w:tcPr>
          <w:p w14:paraId="3EB67A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10''</w:t>
            </w:r>
          </w:p>
        </w:tc>
      </w:tr>
      <w:tr w:rsidR="00AF3865" w:rsidRPr="00B10919" w14:paraId="0C827D1D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A4EE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256D2B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956437.37</w:t>
            </w:r>
          </w:p>
        </w:tc>
        <w:tc>
          <w:tcPr>
            <w:tcW w:w="1973" w:type="dxa"/>
            <w:vAlign w:val="bottom"/>
          </w:tcPr>
          <w:p w14:paraId="68268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2688157.11</w:t>
            </w:r>
          </w:p>
        </w:tc>
        <w:tc>
          <w:tcPr>
            <w:tcW w:w="1579" w:type="dxa"/>
            <w:vAlign w:val="bottom"/>
          </w:tcPr>
          <w:p w14:paraId="29F05B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197" w:type="dxa"/>
            <w:vAlign w:val="bottom"/>
          </w:tcPr>
          <w:p w14:paraId="04FA2C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51''</w:t>
            </w:r>
          </w:p>
        </w:tc>
      </w:tr>
      <w:tr w:rsidR="00AF3865" w:rsidRPr="00B10919" w14:paraId="62AA126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5066DA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61</w:t>
            </w:r>
          </w:p>
        </w:tc>
      </w:tr>
      <w:tr w:rsidR="00AF3865" w:rsidRPr="00B10919" w14:paraId="0213813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9219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CFA28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956495.63</w:t>
            </w:r>
          </w:p>
        </w:tc>
        <w:tc>
          <w:tcPr>
            <w:tcW w:w="1973" w:type="dxa"/>
            <w:vAlign w:val="bottom"/>
          </w:tcPr>
          <w:p w14:paraId="33FB98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2688198.8</w:t>
            </w:r>
          </w:p>
        </w:tc>
        <w:tc>
          <w:tcPr>
            <w:tcW w:w="1579" w:type="dxa"/>
            <w:vAlign w:val="bottom"/>
          </w:tcPr>
          <w:p w14:paraId="5628DF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30.66</w:t>
            </w:r>
          </w:p>
        </w:tc>
        <w:tc>
          <w:tcPr>
            <w:tcW w:w="2197" w:type="dxa"/>
            <w:vAlign w:val="bottom"/>
          </w:tcPr>
          <w:p w14:paraId="79245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59''</w:t>
            </w:r>
          </w:p>
        </w:tc>
      </w:tr>
      <w:tr w:rsidR="00AF3865" w:rsidRPr="00B10919" w14:paraId="2EAAC53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4FEB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201B8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956492.08</w:t>
            </w:r>
          </w:p>
        </w:tc>
        <w:tc>
          <w:tcPr>
            <w:tcW w:w="1973" w:type="dxa"/>
            <w:vAlign w:val="bottom"/>
          </w:tcPr>
          <w:p w14:paraId="0707FA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2688229.25</w:t>
            </w:r>
          </w:p>
        </w:tc>
        <w:tc>
          <w:tcPr>
            <w:tcW w:w="1579" w:type="dxa"/>
            <w:vAlign w:val="bottom"/>
          </w:tcPr>
          <w:p w14:paraId="58183D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31.13</w:t>
            </w:r>
          </w:p>
        </w:tc>
        <w:tc>
          <w:tcPr>
            <w:tcW w:w="2197" w:type="dxa"/>
            <w:vAlign w:val="bottom"/>
          </w:tcPr>
          <w:p w14:paraId="34F82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43''</w:t>
            </w:r>
          </w:p>
        </w:tc>
      </w:tr>
      <w:tr w:rsidR="00AF3865" w:rsidRPr="00B10919" w14:paraId="0ADFF9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5DB3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DC16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73" w:type="dxa"/>
            <w:vAlign w:val="bottom"/>
          </w:tcPr>
          <w:p w14:paraId="2F5D18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79" w:type="dxa"/>
            <w:vAlign w:val="bottom"/>
          </w:tcPr>
          <w:p w14:paraId="217E39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197" w:type="dxa"/>
            <w:vAlign w:val="bottom"/>
          </w:tcPr>
          <w:p w14:paraId="028030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50736B6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61AB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6F0F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956458.97</w:t>
            </w:r>
          </w:p>
        </w:tc>
        <w:tc>
          <w:tcPr>
            <w:tcW w:w="1973" w:type="dxa"/>
            <w:vAlign w:val="bottom"/>
          </w:tcPr>
          <w:p w14:paraId="563B48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2688201.3</w:t>
            </w:r>
          </w:p>
        </w:tc>
        <w:tc>
          <w:tcPr>
            <w:tcW w:w="1579" w:type="dxa"/>
            <w:vAlign w:val="bottom"/>
          </w:tcPr>
          <w:p w14:paraId="3B5F57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36.75</w:t>
            </w:r>
          </w:p>
        </w:tc>
        <w:tc>
          <w:tcPr>
            <w:tcW w:w="2197" w:type="dxa"/>
            <w:vAlign w:val="bottom"/>
          </w:tcPr>
          <w:p w14:paraId="53B48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56''</w:t>
            </w:r>
          </w:p>
        </w:tc>
      </w:tr>
      <w:tr w:rsidR="00AF3865" w:rsidRPr="00B10919" w14:paraId="34AFCBD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6EB1C7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62</w:t>
            </w:r>
          </w:p>
        </w:tc>
      </w:tr>
      <w:tr w:rsidR="00AF3865" w:rsidRPr="00B10919" w14:paraId="41E3ADA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2C8D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33BE0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956492.08</w:t>
            </w:r>
          </w:p>
        </w:tc>
        <w:tc>
          <w:tcPr>
            <w:tcW w:w="1973" w:type="dxa"/>
            <w:vAlign w:val="bottom"/>
          </w:tcPr>
          <w:p w14:paraId="0B14F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2688229.25</w:t>
            </w:r>
          </w:p>
        </w:tc>
        <w:tc>
          <w:tcPr>
            <w:tcW w:w="1579" w:type="dxa"/>
            <w:vAlign w:val="bottom"/>
          </w:tcPr>
          <w:p w14:paraId="3EBF9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30.51</w:t>
            </w:r>
          </w:p>
        </w:tc>
        <w:tc>
          <w:tcPr>
            <w:tcW w:w="2197" w:type="dxa"/>
            <w:vAlign w:val="bottom"/>
          </w:tcPr>
          <w:p w14:paraId="582FEE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35''</w:t>
            </w:r>
          </w:p>
        </w:tc>
      </w:tr>
      <w:tr w:rsidR="00AF3865" w:rsidRPr="00B10919" w14:paraId="7065787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68994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71281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956488.55</w:t>
            </w:r>
          </w:p>
        </w:tc>
        <w:tc>
          <w:tcPr>
            <w:tcW w:w="1973" w:type="dxa"/>
            <w:vAlign w:val="bottom"/>
          </w:tcPr>
          <w:p w14:paraId="1C09D7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2688259.56</w:t>
            </w:r>
          </w:p>
        </w:tc>
        <w:tc>
          <w:tcPr>
            <w:tcW w:w="1579" w:type="dxa"/>
            <w:vAlign w:val="bottom"/>
          </w:tcPr>
          <w:p w14:paraId="40AEA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197" w:type="dxa"/>
            <w:vAlign w:val="bottom"/>
          </w:tcPr>
          <w:p w14:paraId="074B5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42''</w:t>
            </w:r>
          </w:p>
        </w:tc>
      </w:tr>
      <w:tr w:rsidR="00AF3865" w:rsidRPr="00B10919" w14:paraId="4F0DF469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CB49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4DCA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73" w:type="dxa"/>
            <w:vAlign w:val="bottom"/>
          </w:tcPr>
          <w:p w14:paraId="1082F2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79" w:type="dxa"/>
            <w:vAlign w:val="bottom"/>
          </w:tcPr>
          <w:p w14:paraId="0A8C26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197" w:type="dxa"/>
            <w:vAlign w:val="bottom"/>
          </w:tcPr>
          <w:p w14:paraId="3DA71C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52''</w:t>
            </w:r>
          </w:p>
        </w:tc>
      </w:tr>
      <w:tr w:rsidR="00AF3865" w:rsidRPr="00B10919" w14:paraId="00171C2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663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D35D0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73" w:type="dxa"/>
            <w:vAlign w:val="bottom"/>
          </w:tcPr>
          <w:p w14:paraId="349D9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79" w:type="dxa"/>
            <w:vAlign w:val="bottom"/>
          </w:tcPr>
          <w:p w14:paraId="1DACF2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197" w:type="dxa"/>
            <w:vAlign w:val="bottom"/>
          </w:tcPr>
          <w:p w14:paraId="0EF24A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14''</w:t>
            </w:r>
          </w:p>
        </w:tc>
      </w:tr>
      <w:tr w:rsidR="00AF3865" w:rsidRPr="00B10919" w14:paraId="13A822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A069D4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520893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73" w:type="dxa"/>
            <w:vAlign w:val="bottom"/>
          </w:tcPr>
          <w:p w14:paraId="2DFF3C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79" w:type="dxa"/>
            <w:vAlign w:val="bottom"/>
          </w:tcPr>
          <w:p w14:paraId="33B09C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31.13</w:t>
            </w:r>
          </w:p>
        </w:tc>
        <w:tc>
          <w:tcPr>
            <w:tcW w:w="2197" w:type="dxa"/>
            <w:vAlign w:val="bottom"/>
          </w:tcPr>
          <w:p w14:paraId="196D5D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43''</w:t>
            </w:r>
          </w:p>
        </w:tc>
      </w:tr>
      <w:tr w:rsidR="00AF3865" w:rsidRPr="00B10919" w14:paraId="1DF75FF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44A35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63</w:t>
            </w:r>
          </w:p>
        </w:tc>
      </w:tr>
      <w:tr w:rsidR="00AF3865" w:rsidRPr="00B10919" w14:paraId="4E962F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2851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3D905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956488.55</w:t>
            </w:r>
          </w:p>
        </w:tc>
        <w:tc>
          <w:tcPr>
            <w:tcW w:w="1973" w:type="dxa"/>
            <w:vAlign w:val="bottom"/>
          </w:tcPr>
          <w:p w14:paraId="77C6B2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2688259.56</w:t>
            </w:r>
          </w:p>
        </w:tc>
        <w:tc>
          <w:tcPr>
            <w:tcW w:w="1579" w:type="dxa"/>
            <w:vAlign w:val="bottom"/>
          </w:tcPr>
          <w:p w14:paraId="1CBC41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197" w:type="dxa"/>
            <w:vAlign w:val="bottom"/>
          </w:tcPr>
          <w:p w14:paraId="7D3753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02''</w:t>
            </w:r>
          </w:p>
        </w:tc>
      </w:tr>
      <w:tr w:rsidR="00AF3865" w:rsidRPr="00B10919" w14:paraId="60846A4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9892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238B4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956485.04</w:t>
            </w:r>
          </w:p>
        </w:tc>
        <w:tc>
          <w:tcPr>
            <w:tcW w:w="1973" w:type="dxa"/>
            <w:vAlign w:val="bottom"/>
          </w:tcPr>
          <w:p w14:paraId="346427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2688289.74</w:t>
            </w:r>
          </w:p>
        </w:tc>
        <w:tc>
          <w:tcPr>
            <w:tcW w:w="1579" w:type="dxa"/>
            <w:vAlign w:val="bottom"/>
          </w:tcPr>
          <w:p w14:paraId="015EFD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42A94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20557F9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EF08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721C2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956465.09</w:t>
            </w:r>
          </w:p>
        </w:tc>
        <w:tc>
          <w:tcPr>
            <w:tcW w:w="1973" w:type="dxa"/>
            <w:vAlign w:val="bottom"/>
          </w:tcPr>
          <w:p w14:paraId="2532E1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2688291.1</w:t>
            </w:r>
          </w:p>
        </w:tc>
        <w:tc>
          <w:tcPr>
            <w:tcW w:w="1579" w:type="dxa"/>
            <w:vAlign w:val="bottom"/>
          </w:tcPr>
          <w:p w14:paraId="2C0803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197" w:type="dxa"/>
            <w:vAlign w:val="bottom"/>
          </w:tcPr>
          <w:p w14:paraId="4A6F06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305A9ED7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0C02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6C0D3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73" w:type="dxa"/>
            <w:vAlign w:val="bottom"/>
          </w:tcPr>
          <w:p w14:paraId="0E80E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79" w:type="dxa"/>
            <w:vAlign w:val="bottom"/>
          </w:tcPr>
          <w:p w14:paraId="02139B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197" w:type="dxa"/>
            <w:vAlign w:val="bottom"/>
          </w:tcPr>
          <w:p w14:paraId="4542D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42''</w:t>
            </w:r>
          </w:p>
        </w:tc>
      </w:tr>
      <w:tr w:rsidR="00AF3865" w:rsidRPr="00B10919" w14:paraId="681690C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F8C654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64</w:t>
            </w:r>
          </w:p>
        </w:tc>
      </w:tr>
      <w:tr w:rsidR="00AF3865" w:rsidRPr="00B10919" w14:paraId="023A8069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BD65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0DCA0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956458.97</w:t>
            </w:r>
          </w:p>
        </w:tc>
        <w:tc>
          <w:tcPr>
            <w:tcW w:w="1973" w:type="dxa"/>
            <w:vAlign w:val="bottom"/>
          </w:tcPr>
          <w:p w14:paraId="1B131E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2688201.3</w:t>
            </w:r>
          </w:p>
        </w:tc>
        <w:tc>
          <w:tcPr>
            <w:tcW w:w="1579" w:type="dxa"/>
            <w:vAlign w:val="bottom"/>
          </w:tcPr>
          <w:p w14:paraId="4781A4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197" w:type="dxa"/>
            <w:vAlign w:val="bottom"/>
          </w:tcPr>
          <w:p w14:paraId="538A78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2E781E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5CD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08B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73" w:type="dxa"/>
            <w:vAlign w:val="bottom"/>
          </w:tcPr>
          <w:p w14:paraId="37D9B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79" w:type="dxa"/>
            <w:vAlign w:val="bottom"/>
          </w:tcPr>
          <w:p w14:paraId="36641F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197" w:type="dxa"/>
            <w:vAlign w:val="bottom"/>
          </w:tcPr>
          <w:p w14:paraId="3A1E1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14''</w:t>
            </w:r>
          </w:p>
        </w:tc>
      </w:tr>
      <w:tr w:rsidR="00AF3865" w:rsidRPr="00B10919" w14:paraId="553F4EDD" w14:textId="77777777" w:rsidTr="003E5570">
        <w:trPr>
          <w:jc w:val="center"/>
        </w:trPr>
        <w:tc>
          <w:tcPr>
            <w:tcW w:w="1402" w:type="dxa"/>
            <w:vAlign w:val="bottom"/>
          </w:tcPr>
          <w:p w14:paraId="512404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DD7F5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73" w:type="dxa"/>
            <w:vAlign w:val="bottom"/>
          </w:tcPr>
          <w:p w14:paraId="10FD73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79" w:type="dxa"/>
            <w:vAlign w:val="bottom"/>
          </w:tcPr>
          <w:p w14:paraId="66352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211C4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0A4E845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C152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B888B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73" w:type="dxa"/>
            <w:vAlign w:val="bottom"/>
          </w:tcPr>
          <w:p w14:paraId="3062EB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79" w:type="dxa"/>
            <w:vAlign w:val="bottom"/>
          </w:tcPr>
          <w:p w14:paraId="5DF61E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45EC03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73BA4662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36C9DB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2DEA93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956439.02</w:t>
            </w:r>
          </w:p>
        </w:tc>
        <w:tc>
          <w:tcPr>
            <w:tcW w:w="1973" w:type="dxa"/>
            <w:vAlign w:val="bottom"/>
          </w:tcPr>
          <w:p w14:paraId="1B259C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2688202.66</w:t>
            </w:r>
          </w:p>
        </w:tc>
        <w:tc>
          <w:tcPr>
            <w:tcW w:w="1579" w:type="dxa"/>
            <w:vAlign w:val="bottom"/>
          </w:tcPr>
          <w:p w14:paraId="0CFC52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7005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D2059C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C2B1DB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65</w:t>
            </w:r>
          </w:p>
        </w:tc>
      </w:tr>
      <w:tr w:rsidR="00AF3865" w:rsidRPr="00B10919" w14:paraId="77C604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215F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4584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73" w:type="dxa"/>
            <w:vAlign w:val="bottom"/>
          </w:tcPr>
          <w:p w14:paraId="193D4E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79" w:type="dxa"/>
            <w:vAlign w:val="bottom"/>
          </w:tcPr>
          <w:p w14:paraId="600940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197" w:type="dxa"/>
            <w:vAlign w:val="bottom"/>
          </w:tcPr>
          <w:p w14:paraId="5DFE17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52''</w:t>
            </w:r>
          </w:p>
        </w:tc>
      </w:tr>
      <w:tr w:rsidR="00AF3865" w:rsidRPr="00B10919" w14:paraId="443998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AEC7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61631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73" w:type="dxa"/>
            <w:vAlign w:val="bottom"/>
          </w:tcPr>
          <w:p w14:paraId="1C714E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79" w:type="dxa"/>
            <w:vAlign w:val="bottom"/>
          </w:tcPr>
          <w:p w14:paraId="41D4C3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197" w:type="dxa"/>
            <w:vAlign w:val="bottom"/>
          </w:tcPr>
          <w:p w14:paraId="1A68DE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2399BF4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0A9A6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75BFB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956465.09</w:t>
            </w:r>
          </w:p>
        </w:tc>
        <w:tc>
          <w:tcPr>
            <w:tcW w:w="1973" w:type="dxa"/>
            <w:vAlign w:val="bottom"/>
          </w:tcPr>
          <w:p w14:paraId="5EC2DF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2688291.1</w:t>
            </w:r>
          </w:p>
        </w:tc>
        <w:tc>
          <w:tcPr>
            <w:tcW w:w="1579" w:type="dxa"/>
            <w:vAlign w:val="bottom"/>
          </w:tcPr>
          <w:p w14:paraId="74FE7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612355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472C094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4B2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B280D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956445.13</w:t>
            </w:r>
          </w:p>
        </w:tc>
        <w:tc>
          <w:tcPr>
            <w:tcW w:w="1973" w:type="dxa"/>
            <w:vAlign w:val="bottom"/>
          </w:tcPr>
          <w:p w14:paraId="5A902D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2688292.46</w:t>
            </w:r>
          </w:p>
        </w:tc>
        <w:tc>
          <w:tcPr>
            <w:tcW w:w="1579" w:type="dxa"/>
            <w:vAlign w:val="bottom"/>
          </w:tcPr>
          <w:p w14:paraId="681D5A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492FB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141288A7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6DE760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365239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73" w:type="dxa"/>
            <w:vAlign w:val="bottom"/>
          </w:tcPr>
          <w:p w14:paraId="0B6B0A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79" w:type="dxa"/>
            <w:vAlign w:val="bottom"/>
          </w:tcPr>
          <w:p w14:paraId="249080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56ABB3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798E802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6111CE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66</w:t>
            </w:r>
          </w:p>
        </w:tc>
      </w:tr>
      <w:tr w:rsidR="00AF3865" w:rsidRPr="00B10919" w14:paraId="344BAE7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AD7B8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0D0E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956439.02</w:t>
            </w:r>
          </w:p>
        </w:tc>
        <w:tc>
          <w:tcPr>
            <w:tcW w:w="1973" w:type="dxa"/>
            <w:vAlign w:val="bottom"/>
          </w:tcPr>
          <w:p w14:paraId="18360E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2688202.66</w:t>
            </w:r>
          </w:p>
        </w:tc>
        <w:tc>
          <w:tcPr>
            <w:tcW w:w="1579" w:type="dxa"/>
            <w:vAlign w:val="bottom"/>
          </w:tcPr>
          <w:p w14:paraId="6CC4B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525F7D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63941D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66FCA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9A7BD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73" w:type="dxa"/>
            <w:vAlign w:val="bottom"/>
          </w:tcPr>
          <w:p w14:paraId="53246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79" w:type="dxa"/>
            <w:vAlign w:val="bottom"/>
          </w:tcPr>
          <w:p w14:paraId="36427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EE007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220505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2AFF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09D3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73" w:type="dxa"/>
            <w:vAlign w:val="bottom"/>
          </w:tcPr>
          <w:p w14:paraId="6AF99A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79" w:type="dxa"/>
            <w:vAlign w:val="bottom"/>
          </w:tcPr>
          <w:p w14:paraId="04A30E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E7D25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034772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5B0D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CF62B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956419.06</w:t>
            </w:r>
          </w:p>
        </w:tc>
        <w:tc>
          <w:tcPr>
            <w:tcW w:w="1973" w:type="dxa"/>
            <w:vAlign w:val="bottom"/>
          </w:tcPr>
          <w:p w14:paraId="6AF45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2688204.02</w:t>
            </w:r>
          </w:p>
        </w:tc>
        <w:tc>
          <w:tcPr>
            <w:tcW w:w="1579" w:type="dxa"/>
            <w:vAlign w:val="bottom"/>
          </w:tcPr>
          <w:p w14:paraId="39DDB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0A2609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7D382BD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7CCF74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67</w:t>
            </w:r>
          </w:p>
        </w:tc>
      </w:tr>
      <w:tr w:rsidR="00AF3865" w:rsidRPr="00B10919" w14:paraId="6CCDF5A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EF70C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6B047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73" w:type="dxa"/>
            <w:vAlign w:val="bottom"/>
          </w:tcPr>
          <w:p w14:paraId="03A6D9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79" w:type="dxa"/>
            <w:vAlign w:val="bottom"/>
          </w:tcPr>
          <w:p w14:paraId="32E068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66191F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6C323DD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554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6301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956445.13</w:t>
            </w:r>
          </w:p>
        </w:tc>
        <w:tc>
          <w:tcPr>
            <w:tcW w:w="1973" w:type="dxa"/>
            <w:vAlign w:val="bottom"/>
          </w:tcPr>
          <w:p w14:paraId="3E3D7A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2688292.46</w:t>
            </w:r>
          </w:p>
        </w:tc>
        <w:tc>
          <w:tcPr>
            <w:tcW w:w="1579" w:type="dxa"/>
            <w:vAlign w:val="bottom"/>
          </w:tcPr>
          <w:p w14:paraId="57A3F4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7D5B2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084C2FE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7AA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34FB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956425.18</w:t>
            </w:r>
          </w:p>
        </w:tc>
        <w:tc>
          <w:tcPr>
            <w:tcW w:w="1973" w:type="dxa"/>
            <w:vAlign w:val="bottom"/>
          </w:tcPr>
          <w:p w14:paraId="45013B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2688293.82</w:t>
            </w:r>
          </w:p>
        </w:tc>
        <w:tc>
          <w:tcPr>
            <w:tcW w:w="1579" w:type="dxa"/>
            <w:vAlign w:val="bottom"/>
          </w:tcPr>
          <w:p w14:paraId="5B583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6226DF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208EA2F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DD60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77C8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73" w:type="dxa"/>
            <w:vAlign w:val="bottom"/>
          </w:tcPr>
          <w:p w14:paraId="0E9921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79" w:type="dxa"/>
            <w:vAlign w:val="bottom"/>
          </w:tcPr>
          <w:p w14:paraId="239D78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B1F08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0D9F71C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B0E45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68</w:t>
            </w:r>
          </w:p>
        </w:tc>
      </w:tr>
      <w:tr w:rsidR="00AF3865" w:rsidRPr="00B10919" w14:paraId="353DAC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DC6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A4BEE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956419.06</w:t>
            </w:r>
          </w:p>
        </w:tc>
        <w:tc>
          <w:tcPr>
            <w:tcW w:w="1973" w:type="dxa"/>
            <w:vAlign w:val="bottom"/>
          </w:tcPr>
          <w:p w14:paraId="4DF887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2688204.02</w:t>
            </w:r>
          </w:p>
        </w:tc>
        <w:tc>
          <w:tcPr>
            <w:tcW w:w="1579" w:type="dxa"/>
            <w:vAlign w:val="bottom"/>
          </w:tcPr>
          <w:p w14:paraId="5272E9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1D648B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652F01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1CE1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1149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73" w:type="dxa"/>
            <w:vAlign w:val="bottom"/>
          </w:tcPr>
          <w:p w14:paraId="6EEF59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79" w:type="dxa"/>
            <w:vAlign w:val="bottom"/>
          </w:tcPr>
          <w:p w14:paraId="6F4244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C4FA3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43''</w:t>
            </w:r>
          </w:p>
        </w:tc>
      </w:tr>
      <w:tr w:rsidR="00AF3865" w:rsidRPr="00B10919" w14:paraId="25E6EF1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D23B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A4C7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73" w:type="dxa"/>
            <w:vAlign w:val="bottom"/>
          </w:tcPr>
          <w:p w14:paraId="519DA4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79" w:type="dxa"/>
            <w:vAlign w:val="bottom"/>
          </w:tcPr>
          <w:p w14:paraId="27BECF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44.99</w:t>
            </w:r>
          </w:p>
        </w:tc>
        <w:tc>
          <w:tcPr>
            <w:tcW w:w="2197" w:type="dxa"/>
            <w:vAlign w:val="bottom"/>
          </w:tcPr>
          <w:p w14:paraId="5E19F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01''</w:t>
            </w:r>
          </w:p>
        </w:tc>
      </w:tr>
      <w:tr w:rsidR="00AF3865" w:rsidRPr="00B10919" w14:paraId="2811B4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6E14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504FF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956399.11</w:t>
            </w:r>
          </w:p>
        </w:tc>
        <w:tc>
          <w:tcPr>
            <w:tcW w:w="1973" w:type="dxa"/>
            <w:vAlign w:val="bottom"/>
          </w:tcPr>
          <w:p w14:paraId="6BD958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2688205.38</w:t>
            </w:r>
          </w:p>
        </w:tc>
        <w:tc>
          <w:tcPr>
            <w:tcW w:w="1579" w:type="dxa"/>
            <w:vAlign w:val="bottom"/>
          </w:tcPr>
          <w:p w14:paraId="0C3504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902B6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35AF63D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A4E376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69</w:t>
            </w:r>
          </w:p>
        </w:tc>
      </w:tr>
      <w:tr w:rsidR="00AF3865" w:rsidRPr="00B10919" w14:paraId="3C05441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964C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51408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73" w:type="dxa"/>
            <w:vAlign w:val="bottom"/>
          </w:tcPr>
          <w:p w14:paraId="5C89D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79" w:type="dxa"/>
            <w:vAlign w:val="bottom"/>
          </w:tcPr>
          <w:p w14:paraId="2E3AF0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2626D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1168606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1214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D9AE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956425.18</w:t>
            </w:r>
          </w:p>
        </w:tc>
        <w:tc>
          <w:tcPr>
            <w:tcW w:w="1973" w:type="dxa"/>
            <w:vAlign w:val="bottom"/>
          </w:tcPr>
          <w:p w14:paraId="5B93A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2688293.82</w:t>
            </w:r>
          </w:p>
        </w:tc>
        <w:tc>
          <w:tcPr>
            <w:tcW w:w="1579" w:type="dxa"/>
            <w:vAlign w:val="bottom"/>
          </w:tcPr>
          <w:p w14:paraId="4A2FA2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207A5D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50''</w:t>
            </w:r>
          </w:p>
        </w:tc>
      </w:tr>
      <w:tr w:rsidR="00AF3865" w:rsidRPr="00B10919" w14:paraId="60AB0F6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47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07C34D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956405.22</w:t>
            </w:r>
          </w:p>
        </w:tc>
        <w:tc>
          <w:tcPr>
            <w:tcW w:w="1973" w:type="dxa"/>
            <w:vAlign w:val="bottom"/>
          </w:tcPr>
          <w:p w14:paraId="6A6FDA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2688295.17</w:t>
            </w:r>
          </w:p>
        </w:tc>
        <w:tc>
          <w:tcPr>
            <w:tcW w:w="1579" w:type="dxa"/>
            <w:vAlign w:val="bottom"/>
          </w:tcPr>
          <w:p w14:paraId="601453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06CC24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6627BF3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79B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20BB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73" w:type="dxa"/>
            <w:vAlign w:val="bottom"/>
          </w:tcPr>
          <w:p w14:paraId="77717D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79" w:type="dxa"/>
            <w:vAlign w:val="bottom"/>
          </w:tcPr>
          <w:p w14:paraId="57F940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03F4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0DF3BCB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DDEF89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70</w:t>
            </w:r>
          </w:p>
        </w:tc>
      </w:tr>
      <w:tr w:rsidR="00AF3865" w:rsidRPr="00B10919" w14:paraId="36C0124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A9C1F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27C31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956399.11</w:t>
            </w:r>
          </w:p>
        </w:tc>
        <w:tc>
          <w:tcPr>
            <w:tcW w:w="1973" w:type="dxa"/>
            <w:vAlign w:val="bottom"/>
          </w:tcPr>
          <w:p w14:paraId="617BEA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2688205.38</w:t>
            </w:r>
          </w:p>
        </w:tc>
        <w:tc>
          <w:tcPr>
            <w:tcW w:w="1579" w:type="dxa"/>
            <w:vAlign w:val="bottom"/>
          </w:tcPr>
          <w:p w14:paraId="69ECA6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44.99</w:t>
            </w:r>
          </w:p>
        </w:tc>
        <w:tc>
          <w:tcPr>
            <w:tcW w:w="2197" w:type="dxa"/>
            <w:vAlign w:val="bottom"/>
          </w:tcPr>
          <w:p w14:paraId="36AA1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01''</w:t>
            </w:r>
          </w:p>
        </w:tc>
      </w:tr>
      <w:tr w:rsidR="00AF3865" w:rsidRPr="00B10919" w14:paraId="54FA246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8A1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975CA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73" w:type="dxa"/>
            <w:vAlign w:val="bottom"/>
          </w:tcPr>
          <w:p w14:paraId="26F7BC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79" w:type="dxa"/>
            <w:vAlign w:val="bottom"/>
          </w:tcPr>
          <w:p w14:paraId="08FF8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D6FCC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151B569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B541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4AFD6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73" w:type="dxa"/>
            <w:vAlign w:val="bottom"/>
          </w:tcPr>
          <w:p w14:paraId="68BCB8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79" w:type="dxa"/>
            <w:vAlign w:val="bottom"/>
          </w:tcPr>
          <w:p w14:paraId="2AEF10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306105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693081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4D48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9063D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956379.15</w:t>
            </w:r>
          </w:p>
        </w:tc>
        <w:tc>
          <w:tcPr>
            <w:tcW w:w="1973" w:type="dxa"/>
            <w:vAlign w:val="bottom"/>
          </w:tcPr>
          <w:p w14:paraId="7F753B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2688206.73</w:t>
            </w:r>
          </w:p>
        </w:tc>
        <w:tc>
          <w:tcPr>
            <w:tcW w:w="1579" w:type="dxa"/>
            <w:vAlign w:val="bottom"/>
          </w:tcPr>
          <w:p w14:paraId="4F7D09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0AD3B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50''</w:t>
            </w:r>
          </w:p>
        </w:tc>
      </w:tr>
      <w:tr w:rsidR="00AF3865" w:rsidRPr="00B10919" w14:paraId="742C32C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1AA0FC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71</w:t>
            </w:r>
          </w:p>
        </w:tc>
      </w:tr>
      <w:tr w:rsidR="00AF3865" w:rsidRPr="00B10919" w14:paraId="1615EA0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A44B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FE383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73" w:type="dxa"/>
            <w:vAlign w:val="bottom"/>
          </w:tcPr>
          <w:p w14:paraId="36372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79" w:type="dxa"/>
            <w:vAlign w:val="bottom"/>
          </w:tcPr>
          <w:p w14:paraId="7D188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30BE78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2D013BF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BF32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EFCA3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956405.22</w:t>
            </w:r>
          </w:p>
        </w:tc>
        <w:tc>
          <w:tcPr>
            <w:tcW w:w="1973" w:type="dxa"/>
            <w:vAlign w:val="bottom"/>
          </w:tcPr>
          <w:p w14:paraId="3D15A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2688295.17</w:t>
            </w:r>
          </w:p>
        </w:tc>
        <w:tc>
          <w:tcPr>
            <w:tcW w:w="1579" w:type="dxa"/>
            <w:vAlign w:val="bottom"/>
          </w:tcPr>
          <w:p w14:paraId="022A59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DA4F9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06AFC2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36739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A1B3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956385.27</w:t>
            </w:r>
          </w:p>
        </w:tc>
        <w:tc>
          <w:tcPr>
            <w:tcW w:w="1973" w:type="dxa"/>
            <w:vAlign w:val="bottom"/>
          </w:tcPr>
          <w:p w14:paraId="10E133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2688296.53</w:t>
            </w:r>
          </w:p>
        </w:tc>
        <w:tc>
          <w:tcPr>
            <w:tcW w:w="1579" w:type="dxa"/>
            <w:vAlign w:val="bottom"/>
          </w:tcPr>
          <w:p w14:paraId="2A840C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26CD6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C23620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580B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3B2BC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73" w:type="dxa"/>
            <w:vAlign w:val="bottom"/>
          </w:tcPr>
          <w:p w14:paraId="6AE64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79" w:type="dxa"/>
            <w:vAlign w:val="bottom"/>
          </w:tcPr>
          <w:p w14:paraId="1EE198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F9758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3964883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474A17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72</w:t>
            </w:r>
          </w:p>
        </w:tc>
      </w:tr>
      <w:tr w:rsidR="00AF3865" w:rsidRPr="00B10919" w14:paraId="1AA8868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C967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99210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956379.15</w:t>
            </w:r>
          </w:p>
        </w:tc>
        <w:tc>
          <w:tcPr>
            <w:tcW w:w="1973" w:type="dxa"/>
            <w:vAlign w:val="bottom"/>
          </w:tcPr>
          <w:p w14:paraId="639F1F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2688206.73</w:t>
            </w:r>
          </w:p>
        </w:tc>
        <w:tc>
          <w:tcPr>
            <w:tcW w:w="1579" w:type="dxa"/>
            <w:vAlign w:val="bottom"/>
          </w:tcPr>
          <w:p w14:paraId="6A9773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4F4810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990A17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3D61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3DCD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73" w:type="dxa"/>
            <w:vAlign w:val="bottom"/>
          </w:tcPr>
          <w:p w14:paraId="69595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79" w:type="dxa"/>
            <w:vAlign w:val="bottom"/>
          </w:tcPr>
          <w:p w14:paraId="239293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92708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9C5D03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8FE8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7C97B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73" w:type="dxa"/>
            <w:vAlign w:val="bottom"/>
          </w:tcPr>
          <w:p w14:paraId="079A8A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79" w:type="dxa"/>
            <w:vAlign w:val="bottom"/>
          </w:tcPr>
          <w:p w14:paraId="4EBDEE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677E7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69D16B2C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D13C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A0E8E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956359.2</w:t>
            </w:r>
          </w:p>
        </w:tc>
        <w:tc>
          <w:tcPr>
            <w:tcW w:w="1973" w:type="dxa"/>
            <w:vAlign w:val="bottom"/>
          </w:tcPr>
          <w:p w14:paraId="7B6B71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2688208.09</w:t>
            </w:r>
          </w:p>
        </w:tc>
        <w:tc>
          <w:tcPr>
            <w:tcW w:w="1579" w:type="dxa"/>
            <w:vAlign w:val="bottom"/>
          </w:tcPr>
          <w:p w14:paraId="63E34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02FEE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B9972D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209589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73</w:t>
            </w:r>
          </w:p>
        </w:tc>
      </w:tr>
      <w:tr w:rsidR="00AF3865" w:rsidRPr="00B10919" w14:paraId="37832B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D8CE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06A3C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73" w:type="dxa"/>
            <w:vAlign w:val="bottom"/>
          </w:tcPr>
          <w:p w14:paraId="26ABAE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79" w:type="dxa"/>
            <w:vAlign w:val="bottom"/>
          </w:tcPr>
          <w:p w14:paraId="234BEA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32746C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07A57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30FC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8442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956385.27</w:t>
            </w:r>
          </w:p>
        </w:tc>
        <w:tc>
          <w:tcPr>
            <w:tcW w:w="1973" w:type="dxa"/>
            <w:vAlign w:val="bottom"/>
          </w:tcPr>
          <w:p w14:paraId="6951E3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2688296.53</w:t>
            </w:r>
          </w:p>
        </w:tc>
        <w:tc>
          <w:tcPr>
            <w:tcW w:w="1579" w:type="dxa"/>
            <w:vAlign w:val="bottom"/>
          </w:tcPr>
          <w:p w14:paraId="057F03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4C624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94D528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0768C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EF85B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956365.32</w:t>
            </w:r>
          </w:p>
        </w:tc>
        <w:tc>
          <w:tcPr>
            <w:tcW w:w="1973" w:type="dxa"/>
            <w:vAlign w:val="bottom"/>
          </w:tcPr>
          <w:p w14:paraId="18CA9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2688297.89</w:t>
            </w:r>
          </w:p>
        </w:tc>
        <w:tc>
          <w:tcPr>
            <w:tcW w:w="1579" w:type="dxa"/>
            <w:vAlign w:val="bottom"/>
          </w:tcPr>
          <w:p w14:paraId="2FD74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10A7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6983B0F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6311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1A078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73" w:type="dxa"/>
            <w:vAlign w:val="bottom"/>
          </w:tcPr>
          <w:p w14:paraId="043736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79" w:type="dxa"/>
            <w:vAlign w:val="bottom"/>
          </w:tcPr>
          <w:p w14:paraId="55241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50770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F865C0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C2842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74</w:t>
            </w:r>
          </w:p>
        </w:tc>
      </w:tr>
      <w:tr w:rsidR="00AF3865" w:rsidRPr="00B10919" w14:paraId="723D570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8435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B0B36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956359.2</w:t>
            </w:r>
          </w:p>
        </w:tc>
        <w:tc>
          <w:tcPr>
            <w:tcW w:w="1973" w:type="dxa"/>
            <w:vAlign w:val="bottom"/>
          </w:tcPr>
          <w:p w14:paraId="783EC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2688208.09</w:t>
            </w:r>
          </w:p>
        </w:tc>
        <w:tc>
          <w:tcPr>
            <w:tcW w:w="1579" w:type="dxa"/>
            <w:vAlign w:val="bottom"/>
          </w:tcPr>
          <w:p w14:paraId="1B23E5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4B17FC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8033DF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4022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58A81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73" w:type="dxa"/>
            <w:vAlign w:val="bottom"/>
          </w:tcPr>
          <w:p w14:paraId="3D8F2E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79" w:type="dxa"/>
            <w:vAlign w:val="bottom"/>
          </w:tcPr>
          <w:p w14:paraId="38F5FC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FF4A8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3C637880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6DCB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215AD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73" w:type="dxa"/>
            <w:vAlign w:val="bottom"/>
          </w:tcPr>
          <w:p w14:paraId="34B336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79" w:type="dxa"/>
            <w:vAlign w:val="bottom"/>
          </w:tcPr>
          <w:p w14:paraId="5A3D04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1D2BB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77D5609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12A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9B1E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956339.25</w:t>
            </w:r>
          </w:p>
        </w:tc>
        <w:tc>
          <w:tcPr>
            <w:tcW w:w="1973" w:type="dxa"/>
            <w:vAlign w:val="bottom"/>
          </w:tcPr>
          <w:p w14:paraId="5A2561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2688209.45</w:t>
            </w:r>
          </w:p>
        </w:tc>
        <w:tc>
          <w:tcPr>
            <w:tcW w:w="1579" w:type="dxa"/>
            <w:vAlign w:val="bottom"/>
          </w:tcPr>
          <w:p w14:paraId="672168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7BCFA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653063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FE66F9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75</w:t>
            </w:r>
          </w:p>
        </w:tc>
      </w:tr>
      <w:tr w:rsidR="00AF3865" w:rsidRPr="00B10919" w14:paraId="0CD6A3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230F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E1A5E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73" w:type="dxa"/>
            <w:vAlign w:val="bottom"/>
          </w:tcPr>
          <w:p w14:paraId="14AF54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79" w:type="dxa"/>
            <w:vAlign w:val="bottom"/>
          </w:tcPr>
          <w:p w14:paraId="25425A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DA06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04744F0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149D9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934A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956365.32</w:t>
            </w:r>
          </w:p>
        </w:tc>
        <w:tc>
          <w:tcPr>
            <w:tcW w:w="1973" w:type="dxa"/>
            <w:vAlign w:val="bottom"/>
          </w:tcPr>
          <w:p w14:paraId="6407A4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2688297.89</w:t>
            </w:r>
          </w:p>
        </w:tc>
        <w:tc>
          <w:tcPr>
            <w:tcW w:w="1579" w:type="dxa"/>
            <w:vAlign w:val="bottom"/>
          </w:tcPr>
          <w:p w14:paraId="144F68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57068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536E31E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0806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7F4D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956345.36</w:t>
            </w:r>
          </w:p>
        </w:tc>
        <w:tc>
          <w:tcPr>
            <w:tcW w:w="1973" w:type="dxa"/>
            <w:vAlign w:val="bottom"/>
          </w:tcPr>
          <w:p w14:paraId="46626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2688299.25</w:t>
            </w:r>
          </w:p>
        </w:tc>
        <w:tc>
          <w:tcPr>
            <w:tcW w:w="1579" w:type="dxa"/>
            <w:vAlign w:val="bottom"/>
          </w:tcPr>
          <w:p w14:paraId="49455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0520B9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1703B14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7DF4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C1569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73" w:type="dxa"/>
            <w:vAlign w:val="bottom"/>
          </w:tcPr>
          <w:p w14:paraId="2C6A5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79" w:type="dxa"/>
            <w:vAlign w:val="bottom"/>
          </w:tcPr>
          <w:p w14:paraId="05FB7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1C3778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FF6031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3B5C93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76</w:t>
            </w:r>
          </w:p>
        </w:tc>
      </w:tr>
      <w:tr w:rsidR="00AF3865" w:rsidRPr="00B10919" w14:paraId="0DFEEAC6" w14:textId="77777777" w:rsidTr="003E5570">
        <w:trPr>
          <w:jc w:val="center"/>
        </w:trPr>
        <w:tc>
          <w:tcPr>
            <w:tcW w:w="1402" w:type="dxa"/>
            <w:vAlign w:val="bottom"/>
          </w:tcPr>
          <w:p w14:paraId="4BE0C8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97A5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956339.25</w:t>
            </w:r>
          </w:p>
        </w:tc>
        <w:tc>
          <w:tcPr>
            <w:tcW w:w="1973" w:type="dxa"/>
            <w:vAlign w:val="bottom"/>
          </w:tcPr>
          <w:p w14:paraId="34A27A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2688209.45</w:t>
            </w:r>
          </w:p>
        </w:tc>
        <w:tc>
          <w:tcPr>
            <w:tcW w:w="1579" w:type="dxa"/>
            <w:vAlign w:val="bottom"/>
          </w:tcPr>
          <w:p w14:paraId="584902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04034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6CCB79B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815C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8BC4D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73" w:type="dxa"/>
            <w:vAlign w:val="bottom"/>
          </w:tcPr>
          <w:p w14:paraId="3AF145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79" w:type="dxa"/>
            <w:vAlign w:val="bottom"/>
          </w:tcPr>
          <w:p w14:paraId="54F3C4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6CBA0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BE9F47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0A40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562A7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73" w:type="dxa"/>
            <w:vAlign w:val="bottom"/>
          </w:tcPr>
          <w:p w14:paraId="34B6D6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79" w:type="dxa"/>
            <w:vAlign w:val="bottom"/>
          </w:tcPr>
          <w:p w14:paraId="655A87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5D12F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83FE026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554E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8A419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956319.29</w:t>
            </w:r>
          </w:p>
        </w:tc>
        <w:tc>
          <w:tcPr>
            <w:tcW w:w="1973" w:type="dxa"/>
            <w:vAlign w:val="bottom"/>
          </w:tcPr>
          <w:p w14:paraId="4A8027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2688210.81</w:t>
            </w:r>
          </w:p>
        </w:tc>
        <w:tc>
          <w:tcPr>
            <w:tcW w:w="1579" w:type="dxa"/>
            <w:vAlign w:val="bottom"/>
          </w:tcPr>
          <w:p w14:paraId="317CC2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1A3B8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8AE153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5870A9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77</w:t>
            </w:r>
          </w:p>
        </w:tc>
      </w:tr>
      <w:tr w:rsidR="00AF3865" w:rsidRPr="00B10919" w14:paraId="0BCFB664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7037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1052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73" w:type="dxa"/>
            <w:vAlign w:val="bottom"/>
          </w:tcPr>
          <w:p w14:paraId="1CE58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79" w:type="dxa"/>
            <w:vAlign w:val="bottom"/>
          </w:tcPr>
          <w:p w14:paraId="2C7418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CEF85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B70465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94C1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7C53F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956345.36</w:t>
            </w:r>
          </w:p>
        </w:tc>
        <w:tc>
          <w:tcPr>
            <w:tcW w:w="1973" w:type="dxa"/>
            <w:vAlign w:val="bottom"/>
          </w:tcPr>
          <w:p w14:paraId="6517BB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2688299.25</w:t>
            </w:r>
          </w:p>
        </w:tc>
        <w:tc>
          <w:tcPr>
            <w:tcW w:w="1579" w:type="dxa"/>
            <w:vAlign w:val="bottom"/>
          </w:tcPr>
          <w:p w14:paraId="5A938E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9D3BF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6D933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46B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CFEFD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956325.41</w:t>
            </w:r>
          </w:p>
        </w:tc>
        <w:tc>
          <w:tcPr>
            <w:tcW w:w="1973" w:type="dxa"/>
            <w:vAlign w:val="bottom"/>
          </w:tcPr>
          <w:p w14:paraId="1D593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2688300.61</w:t>
            </w:r>
          </w:p>
        </w:tc>
        <w:tc>
          <w:tcPr>
            <w:tcW w:w="1579" w:type="dxa"/>
            <w:vAlign w:val="bottom"/>
          </w:tcPr>
          <w:p w14:paraId="02B686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2F4C22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022C7CC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943C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2D23F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73" w:type="dxa"/>
            <w:vAlign w:val="bottom"/>
          </w:tcPr>
          <w:p w14:paraId="16D0A4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79" w:type="dxa"/>
            <w:vAlign w:val="bottom"/>
          </w:tcPr>
          <w:p w14:paraId="5D41F7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6B3F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D35159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FBB3D8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78</w:t>
            </w:r>
          </w:p>
        </w:tc>
      </w:tr>
      <w:tr w:rsidR="00AF3865" w:rsidRPr="00B10919" w14:paraId="30042F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8A9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87D30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956319.29</w:t>
            </w:r>
          </w:p>
        </w:tc>
        <w:tc>
          <w:tcPr>
            <w:tcW w:w="1973" w:type="dxa"/>
            <w:vAlign w:val="bottom"/>
          </w:tcPr>
          <w:p w14:paraId="05C25F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2688210.81</w:t>
            </w:r>
          </w:p>
        </w:tc>
        <w:tc>
          <w:tcPr>
            <w:tcW w:w="1579" w:type="dxa"/>
            <w:vAlign w:val="bottom"/>
          </w:tcPr>
          <w:p w14:paraId="0CC750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5554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6412515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B92E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D46BF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73" w:type="dxa"/>
            <w:vAlign w:val="bottom"/>
          </w:tcPr>
          <w:p w14:paraId="5E39C2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79" w:type="dxa"/>
            <w:vAlign w:val="bottom"/>
          </w:tcPr>
          <w:p w14:paraId="68E62D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171C1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5CD68A7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DC735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E556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73" w:type="dxa"/>
            <w:vAlign w:val="bottom"/>
          </w:tcPr>
          <w:p w14:paraId="3D3323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79" w:type="dxa"/>
            <w:vAlign w:val="bottom"/>
          </w:tcPr>
          <w:p w14:paraId="6DF774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197" w:type="dxa"/>
            <w:vAlign w:val="bottom"/>
          </w:tcPr>
          <w:p w14:paraId="493A4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14''</w:t>
            </w:r>
          </w:p>
        </w:tc>
      </w:tr>
      <w:tr w:rsidR="00AF3865" w:rsidRPr="00B10919" w14:paraId="78440D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D8BAB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238D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73" w:type="dxa"/>
            <w:vAlign w:val="bottom"/>
          </w:tcPr>
          <w:p w14:paraId="39D5E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79" w:type="dxa"/>
            <w:vAlign w:val="bottom"/>
          </w:tcPr>
          <w:p w14:paraId="5E6BF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197" w:type="dxa"/>
            <w:vAlign w:val="bottom"/>
          </w:tcPr>
          <w:p w14:paraId="7039E6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2048BC3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B89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75396E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956299.34</w:t>
            </w:r>
          </w:p>
        </w:tc>
        <w:tc>
          <w:tcPr>
            <w:tcW w:w="1973" w:type="dxa"/>
            <w:vAlign w:val="bottom"/>
          </w:tcPr>
          <w:p w14:paraId="375D93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2688212.17</w:t>
            </w:r>
          </w:p>
        </w:tc>
        <w:tc>
          <w:tcPr>
            <w:tcW w:w="1579" w:type="dxa"/>
            <w:vAlign w:val="bottom"/>
          </w:tcPr>
          <w:p w14:paraId="1BF389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8F1D3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EA0D51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16945A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79</w:t>
            </w:r>
          </w:p>
        </w:tc>
      </w:tr>
      <w:tr w:rsidR="00AF3865" w:rsidRPr="00B10919" w14:paraId="7EB8D37D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1B4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</w:t>
            </w:r>
          </w:p>
        </w:tc>
        <w:tc>
          <w:tcPr>
            <w:tcW w:w="2136" w:type="dxa"/>
            <w:vAlign w:val="bottom"/>
          </w:tcPr>
          <w:p w14:paraId="402BF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73" w:type="dxa"/>
            <w:vAlign w:val="bottom"/>
          </w:tcPr>
          <w:p w14:paraId="729541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79" w:type="dxa"/>
            <w:vAlign w:val="bottom"/>
          </w:tcPr>
          <w:p w14:paraId="62FC4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02A7E9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4294A9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9664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BA845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956325.41</w:t>
            </w:r>
          </w:p>
        </w:tc>
        <w:tc>
          <w:tcPr>
            <w:tcW w:w="1973" w:type="dxa"/>
            <w:vAlign w:val="bottom"/>
          </w:tcPr>
          <w:p w14:paraId="518BC4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2688300.61</w:t>
            </w:r>
          </w:p>
        </w:tc>
        <w:tc>
          <w:tcPr>
            <w:tcW w:w="1579" w:type="dxa"/>
            <w:vAlign w:val="bottom"/>
          </w:tcPr>
          <w:p w14:paraId="79F133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5456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B13AF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43FA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6ED6A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956305.46</w:t>
            </w:r>
          </w:p>
        </w:tc>
        <w:tc>
          <w:tcPr>
            <w:tcW w:w="1973" w:type="dxa"/>
            <w:vAlign w:val="bottom"/>
          </w:tcPr>
          <w:p w14:paraId="4D178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2688301.97</w:t>
            </w:r>
          </w:p>
        </w:tc>
        <w:tc>
          <w:tcPr>
            <w:tcW w:w="1579" w:type="dxa"/>
            <w:vAlign w:val="bottom"/>
          </w:tcPr>
          <w:p w14:paraId="1BC23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197" w:type="dxa"/>
            <w:vAlign w:val="bottom"/>
          </w:tcPr>
          <w:p w14:paraId="05BF68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3970FE5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3E85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28DA3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73" w:type="dxa"/>
            <w:vAlign w:val="bottom"/>
          </w:tcPr>
          <w:p w14:paraId="4ED8C4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79" w:type="dxa"/>
            <w:vAlign w:val="bottom"/>
          </w:tcPr>
          <w:p w14:paraId="6CF467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197" w:type="dxa"/>
            <w:vAlign w:val="bottom"/>
          </w:tcPr>
          <w:p w14:paraId="77274A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52''</w:t>
            </w:r>
          </w:p>
        </w:tc>
      </w:tr>
      <w:tr w:rsidR="00AF3865" w:rsidRPr="00B10919" w14:paraId="541EF2A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DA5700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59487D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73" w:type="dxa"/>
            <w:vAlign w:val="bottom"/>
          </w:tcPr>
          <w:p w14:paraId="4D01B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79" w:type="dxa"/>
            <w:vAlign w:val="bottom"/>
          </w:tcPr>
          <w:p w14:paraId="57059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C5C8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14DA730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250124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80</w:t>
            </w:r>
          </w:p>
        </w:tc>
      </w:tr>
      <w:tr w:rsidR="00AF3865" w:rsidRPr="00B10919" w14:paraId="61A304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B7AC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0ABE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956299.34</w:t>
            </w:r>
          </w:p>
        </w:tc>
        <w:tc>
          <w:tcPr>
            <w:tcW w:w="1973" w:type="dxa"/>
            <w:vAlign w:val="bottom"/>
          </w:tcPr>
          <w:p w14:paraId="6D18E4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2688212.17</w:t>
            </w:r>
          </w:p>
        </w:tc>
        <w:tc>
          <w:tcPr>
            <w:tcW w:w="1579" w:type="dxa"/>
            <w:vAlign w:val="bottom"/>
          </w:tcPr>
          <w:p w14:paraId="6EFC4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197" w:type="dxa"/>
            <w:vAlign w:val="bottom"/>
          </w:tcPr>
          <w:p w14:paraId="5F588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206AAEB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EFA2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534FF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73" w:type="dxa"/>
            <w:vAlign w:val="bottom"/>
          </w:tcPr>
          <w:p w14:paraId="2D3A24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79" w:type="dxa"/>
            <w:vAlign w:val="bottom"/>
          </w:tcPr>
          <w:p w14:paraId="2A8D4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22.61</w:t>
            </w:r>
          </w:p>
        </w:tc>
        <w:tc>
          <w:tcPr>
            <w:tcW w:w="2197" w:type="dxa"/>
            <w:vAlign w:val="bottom"/>
          </w:tcPr>
          <w:p w14:paraId="086186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42''</w:t>
            </w:r>
          </w:p>
        </w:tc>
      </w:tr>
      <w:tr w:rsidR="00AF3865" w:rsidRPr="00B10919" w14:paraId="26005CC6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BD5B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66940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956278.83</w:t>
            </w:r>
          </w:p>
        </w:tc>
        <w:tc>
          <w:tcPr>
            <w:tcW w:w="1973" w:type="dxa"/>
            <w:vAlign w:val="bottom"/>
          </w:tcPr>
          <w:p w14:paraId="3ED21D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2688243.78</w:t>
            </w:r>
          </w:p>
        </w:tc>
        <w:tc>
          <w:tcPr>
            <w:tcW w:w="1579" w:type="dxa"/>
            <w:vAlign w:val="bottom"/>
          </w:tcPr>
          <w:p w14:paraId="1DB930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30.15</w:t>
            </w:r>
          </w:p>
        </w:tc>
        <w:tc>
          <w:tcPr>
            <w:tcW w:w="2197" w:type="dxa"/>
            <w:vAlign w:val="bottom"/>
          </w:tcPr>
          <w:p w14:paraId="648038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10''</w:t>
            </w:r>
          </w:p>
        </w:tc>
      </w:tr>
      <w:tr w:rsidR="00AF3865" w:rsidRPr="00B10919" w14:paraId="5768AA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6F3E8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638D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956277.49</w:t>
            </w:r>
          </w:p>
        </w:tc>
        <w:tc>
          <w:tcPr>
            <w:tcW w:w="1973" w:type="dxa"/>
            <w:vAlign w:val="bottom"/>
          </w:tcPr>
          <w:p w14:paraId="4D1B98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2688213.66</w:t>
            </w:r>
          </w:p>
        </w:tc>
        <w:tc>
          <w:tcPr>
            <w:tcW w:w="1579" w:type="dxa"/>
            <w:vAlign w:val="bottom"/>
          </w:tcPr>
          <w:p w14:paraId="36BB7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21.9</w:t>
            </w:r>
          </w:p>
        </w:tc>
        <w:tc>
          <w:tcPr>
            <w:tcW w:w="2197" w:type="dxa"/>
            <w:vAlign w:val="bottom"/>
          </w:tcPr>
          <w:p w14:paraId="506540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56''</w:t>
            </w:r>
          </w:p>
        </w:tc>
      </w:tr>
      <w:tr w:rsidR="00AF3865" w:rsidRPr="00B10919" w14:paraId="372BAEA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56A397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81</w:t>
            </w:r>
          </w:p>
        </w:tc>
      </w:tr>
      <w:tr w:rsidR="00AF3865" w:rsidRPr="00B10919" w14:paraId="0765076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1D6F7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EE2FA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73" w:type="dxa"/>
            <w:vAlign w:val="bottom"/>
          </w:tcPr>
          <w:p w14:paraId="74A5F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79" w:type="dxa"/>
            <w:vAlign w:val="bottom"/>
          </w:tcPr>
          <w:p w14:paraId="1E6953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197" w:type="dxa"/>
            <w:vAlign w:val="bottom"/>
          </w:tcPr>
          <w:p w14:paraId="49B6DD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14''</w:t>
            </w:r>
          </w:p>
        </w:tc>
      </w:tr>
      <w:tr w:rsidR="00AF3865" w:rsidRPr="00B10919" w14:paraId="07E748B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DADF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CAFA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73" w:type="dxa"/>
            <w:vAlign w:val="bottom"/>
          </w:tcPr>
          <w:p w14:paraId="2A8C4D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79" w:type="dxa"/>
            <w:vAlign w:val="bottom"/>
          </w:tcPr>
          <w:p w14:paraId="637BE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197" w:type="dxa"/>
            <w:vAlign w:val="bottom"/>
          </w:tcPr>
          <w:p w14:paraId="22C8AE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52''</w:t>
            </w:r>
          </w:p>
        </w:tc>
      </w:tr>
      <w:tr w:rsidR="00AF3865" w:rsidRPr="00B10919" w14:paraId="569C20C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DE5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30BDC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73" w:type="dxa"/>
            <w:vAlign w:val="bottom"/>
          </w:tcPr>
          <w:p w14:paraId="390EA0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79" w:type="dxa"/>
            <w:vAlign w:val="bottom"/>
          </w:tcPr>
          <w:p w14:paraId="0137FE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197" w:type="dxa"/>
            <w:vAlign w:val="bottom"/>
          </w:tcPr>
          <w:p w14:paraId="5C2A1C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28''</w:t>
            </w:r>
          </w:p>
        </w:tc>
      </w:tr>
      <w:tr w:rsidR="00AF3865" w:rsidRPr="00B10919" w14:paraId="278426E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A31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2B49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956280.16</w:t>
            </w:r>
          </w:p>
        </w:tc>
        <w:tc>
          <w:tcPr>
            <w:tcW w:w="1973" w:type="dxa"/>
            <w:vAlign w:val="bottom"/>
          </w:tcPr>
          <w:p w14:paraId="35E1F3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2688273.76</w:t>
            </w:r>
          </w:p>
        </w:tc>
        <w:tc>
          <w:tcPr>
            <w:tcW w:w="1579" w:type="dxa"/>
            <w:vAlign w:val="bottom"/>
          </w:tcPr>
          <w:p w14:paraId="38553F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30.01</w:t>
            </w:r>
          </w:p>
        </w:tc>
        <w:tc>
          <w:tcPr>
            <w:tcW w:w="2197" w:type="dxa"/>
            <w:vAlign w:val="bottom"/>
          </w:tcPr>
          <w:p w14:paraId="396660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35''</w:t>
            </w:r>
          </w:p>
        </w:tc>
      </w:tr>
      <w:tr w:rsidR="00AF3865" w:rsidRPr="00B10919" w14:paraId="336D1D1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D4C7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4F38F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956278.83</w:t>
            </w:r>
          </w:p>
        </w:tc>
        <w:tc>
          <w:tcPr>
            <w:tcW w:w="1973" w:type="dxa"/>
            <w:vAlign w:val="bottom"/>
          </w:tcPr>
          <w:p w14:paraId="6EC928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2688243.78</w:t>
            </w:r>
          </w:p>
        </w:tc>
        <w:tc>
          <w:tcPr>
            <w:tcW w:w="1579" w:type="dxa"/>
            <w:vAlign w:val="bottom"/>
          </w:tcPr>
          <w:p w14:paraId="3624F2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22.61</w:t>
            </w:r>
          </w:p>
        </w:tc>
        <w:tc>
          <w:tcPr>
            <w:tcW w:w="2197" w:type="dxa"/>
            <w:vAlign w:val="bottom"/>
          </w:tcPr>
          <w:p w14:paraId="4278E8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42''</w:t>
            </w:r>
          </w:p>
        </w:tc>
      </w:tr>
      <w:tr w:rsidR="00AF3865" w:rsidRPr="00B10919" w14:paraId="6B51885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C01C78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82</w:t>
            </w:r>
          </w:p>
        </w:tc>
      </w:tr>
      <w:tr w:rsidR="00AF3865" w:rsidRPr="00B10919" w14:paraId="5B5CFFD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E993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8BA7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73" w:type="dxa"/>
            <w:vAlign w:val="bottom"/>
          </w:tcPr>
          <w:p w14:paraId="53843D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79" w:type="dxa"/>
            <w:vAlign w:val="bottom"/>
          </w:tcPr>
          <w:p w14:paraId="132DE5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197" w:type="dxa"/>
            <w:vAlign w:val="bottom"/>
          </w:tcPr>
          <w:p w14:paraId="62BF2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6F5D28E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D0E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F107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956305.46</w:t>
            </w:r>
          </w:p>
        </w:tc>
        <w:tc>
          <w:tcPr>
            <w:tcW w:w="1973" w:type="dxa"/>
            <w:vAlign w:val="bottom"/>
          </w:tcPr>
          <w:p w14:paraId="370098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2688301.97</w:t>
            </w:r>
          </w:p>
        </w:tc>
        <w:tc>
          <w:tcPr>
            <w:tcW w:w="1579" w:type="dxa"/>
            <w:vAlign w:val="bottom"/>
          </w:tcPr>
          <w:p w14:paraId="2CD9CF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24.04</w:t>
            </w:r>
          </w:p>
        </w:tc>
        <w:tc>
          <w:tcPr>
            <w:tcW w:w="2197" w:type="dxa"/>
            <w:vAlign w:val="bottom"/>
          </w:tcPr>
          <w:p w14:paraId="3AFF4D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41''</w:t>
            </w:r>
          </w:p>
        </w:tc>
      </w:tr>
      <w:tr w:rsidR="00AF3865" w:rsidRPr="00B10919" w14:paraId="198186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F81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F7B06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956281.48</w:t>
            </w:r>
          </w:p>
        </w:tc>
        <w:tc>
          <w:tcPr>
            <w:tcW w:w="1973" w:type="dxa"/>
            <w:vAlign w:val="bottom"/>
          </w:tcPr>
          <w:p w14:paraId="6DB311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2688303.6</w:t>
            </w:r>
          </w:p>
        </w:tc>
        <w:tc>
          <w:tcPr>
            <w:tcW w:w="1579" w:type="dxa"/>
            <w:vAlign w:val="bottom"/>
          </w:tcPr>
          <w:p w14:paraId="09BE4C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197" w:type="dxa"/>
            <w:vAlign w:val="bottom"/>
          </w:tcPr>
          <w:p w14:paraId="64793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02''</w:t>
            </w:r>
          </w:p>
        </w:tc>
      </w:tr>
      <w:tr w:rsidR="00AF3865" w:rsidRPr="00B10919" w14:paraId="202FAD9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1A0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70619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956280.16</w:t>
            </w:r>
          </w:p>
        </w:tc>
        <w:tc>
          <w:tcPr>
            <w:tcW w:w="1973" w:type="dxa"/>
            <w:vAlign w:val="bottom"/>
          </w:tcPr>
          <w:p w14:paraId="6014B3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2688273.76</w:t>
            </w:r>
          </w:p>
        </w:tc>
        <w:tc>
          <w:tcPr>
            <w:tcW w:w="1579" w:type="dxa"/>
            <w:vAlign w:val="bottom"/>
          </w:tcPr>
          <w:p w14:paraId="15308C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197" w:type="dxa"/>
            <w:vAlign w:val="bottom"/>
          </w:tcPr>
          <w:p w14:paraId="02876B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28''</w:t>
            </w:r>
          </w:p>
        </w:tc>
      </w:tr>
      <w:tr w:rsidR="00AF3865" w:rsidRPr="00B10919" w14:paraId="5457DAA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023B15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83</w:t>
            </w:r>
          </w:p>
        </w:tc>
      </w:tr>
      <w:tr w:rsidR="00AF3865" w:rsidRPr="00B10919" w14:paraId="1B16C24F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6D31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D0787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956464.66</w:t>
            </w:r>
          </w:p>
        </w:tc>
        <w:tc>
          <w:tcPr>
            <w:tcW w:w="1973" w:type="dxa"/>
            <w:vAlign w:val="bottom"/>
          </w:tcPr>
          <w:p w14:paraId="24F80A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2688418.37</w:t>
            </w:r>
          </w:p>
        </w:tc>
        <w:tc>
          <w:tcPr>
            <w:tcW w:w="1579" w:type="dxa"/>
            <w:vAlign w:val="bottom"/>
          </w:tcPr>
          <w:p w14:paraId="5AB82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28.77</w:t>
            </w:r>
          </w:p>
        </w:tc>
        <w:tc>
          <w:tcPr>
            <w:tcW w:w="2197" w:type="dxa"/>
            <w:vAlign w:val="bottom"/>
          </w:tcPr>
          <w:p w14:paraId="64B551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40' 35''</w:t>
            </w:r>
          </w:p>
        </w:tc>
      </w:tr>
      <w:tr w:rsidR="00AF3865" w:rsidRPr="00B10919" w14:paraId="4EF8675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2906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7D9E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956460.32</w:t>
            </w:r>
          </w:p>
        </w:tc>
        <w:tc>
          <w:tcPr>
            <w:tcW w:w="1973" w:type="dxa"/>
            <w:vAlign w:val="bottom"/>
          </w:tcPr>
          <w:p w14:paraId="2C9164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2688446.81</w:t>
            </w:r>
          </w:p>
        </w:tc>
        <w:tc>
          <w:tcPr>
            <w:tcW w:w="1579" w:type="dxa"/>
            <w:vAlign w:val="bottom"/>
          </w:tcPr>
          <w:p w14:paraId="60C84D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33.19</w:t>
            </w:r>
          </w:p>
        </w:tc>
        <w:tc>
          <w:tcPr>
            <w:tcW w:w="2197" w:type="dxa"/>
            <w:vAlign w:val="bottom"/>
          </w:tcPr>
          <w:p w14:paraId="7F53DA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43''</w:t>
            </w:r>
          </w:p>
        </w:tc>
      </w:tr>
      <w:tr w:rsidR="00AF3865" w:rsidRPr="00B10919" w14:paraId="1D0ED29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A0C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4A22B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73" w:type="dxa"/>
            <w:vAlign w:val="bottom"/>
          </w:tcPr>
          <w:p w14:paraId="0C5A37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79" w:type="dxa"/>
            <w:vAlign w:val="bottom"/>
          </w:tcPr>
          <w:p w14:paraId="7C125E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28.09</w:t>
            </w:r>
          </w:p>
        </w:tc>
        <w:tc>
          <w:tcPr>
            <w:tcW w:w="2197" w:type="dxa"/>
            <w:vAlign w:val="bottom"/>
          </w:tcPr>
          <w:p w14:paraId="67CC20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02''</w:t>
            </w:r>
          </w:p>
        </w:tc>
      </w:tr>
      <w:tr w:rsidR="00AF3865" w:rsidRPr="00B10919" w14:paraId="23D2EDD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B185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156BF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956425.3</w:t>
            </w:r>
          </w:p>
        </w:tc>
        <w:tc>
          <w:tcPr>
            <w:tcW w:w="1973" w:type="dxa"/>
            <w:vAlign w:val="bottom"/>
          </w:tcPr>
          <w:p w14:paraId="1801E1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2688421.05</w:t>
            </w:r>
          </w:p>
        </w:tc>
        <w:tc>
          <w:tcPr>
            <w:tcW w:w="1579" w:type="dxa"/>
            <w:vAlign w:val="bottom"/>
          </w:tcPr>
          <w:p w14:paraId="1B2267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39.45</w:t>
            </w:r>
          </w:p>
        </w:tc>
        <w:tc>
          <w:tcPr>
            <w:tcW w:w="2197" w:type="dxa"/>
            <w:vAlign w:val="bottom"/>
          </w:tcPr>
          <w:p w14:paraId="11F29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17''</w:t>
            </w:r>
          </w:p>
        </w:tc>
      </w:tr>
      <w:tr w:rsidR="00AF3865" w:rsidRPr="00B10919" w14:paraId="687A75F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DFB9B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84</w:t>
            </w:r>
          </w:p>
        </w:tc>
      </w:tr>
      <w:tr w:rsidR="00AF3865" w:rsidRPr="00B10919" w14:paraId="53DBD60C" w14:textId="77777777" w:rsidTr="003E5570">
        <w:trPr>
          <w:jc w:val="center"/>
        </w:trPr>
        <w:tc>
          <w:tcPr>
            <w:tcW w:w="1402" w:type="dxa"/>
            <w:vAlign w:val="bottom"/>
          </w:tcPr>
          <w:p w14:paraId="3D0D2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C5C01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956460.32</w:t>
            </w:r>
          </w:p>
        </w:tc>
        <w:tc>
          <w:tcPr>
            <w:tcW w:w="1973" w:type="dxa"/>
            <w:vAlign w:val="bottom"/>
          </w:tcPr>
          <w:p w14:paraId="30BB8D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2688446.81</w:t>
            </w:r>
          </w:p>
        </w:tc>
        <w:tc>
          <w:tcPr>
            <w:tcW w:w="1579" w:type="dxa"/>
            <w:vAlign w:val="bottom"/>
          </w:tcPr>
          <w:p w14:paraId="2631F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28.69</w:t>
            </w:r>
          </w:p>
        </w:tc>
        <w:tc>
          <w:tcPr>
            <w:tcW w:w="2197" w:type="dxa"/>
            <w:vAlign w:val="bottom"/>
          </w:tcPr>
          <w:p w14:paraId="66F15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42' 02''</w:t>
            </w:r>
          </w:p>
        </w:tc>
      </w:tr>
      <w:tr w:rsidR="00AF3865" w:rsidRPr="00B10919" w14:paraId="5A7803B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AF7E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E865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956455.98</w:t>
            </w:r>
          </w:p>
        </w:tc>
        <w:tc>
          <w:tcPr>
            <w:tcW w:w="1973" w:type="dxa"/>
            <w:vAlign w:val="bottom"/>
          </w:tcPr>
          <w:p w14:paraId="33BBFE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2688475.17</w:t>
            </w:r>
          </w:p>
        </w:tc>
        <w:tc>
          <w:tcPr>
            <w:tcW w:w="1579" w:type="dxa"/>
            <w:vAlign w:val="bottom"/>
          </w:tcPr>
          <w:p w14:paraId="4E0F6E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26.93</w:t>
            </w:r>
          </w:p>
        </w:tc>
        <w:tc>
          <w:tcPr>
            <w:tcW w:w="2197" w:type="dxa"/>
            <w:vAlign w:val="bottom"/>
          </w:tcPr>
          <w:p w14:paraId="411B9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14''</w:t>
            </w:r>
          </w:p>
        </w:tc>
      </w:tr>
      <w:tr w:rsidR="00AF3865" w:rsidRPr="00B10919" w14:paraId="7BD7091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3446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58FB1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73" w:type="dxa"/>
            <w:vAlign w:val="bottom"/>
          </w:tcPr>
          <w:p w14:paraId="2493A9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79" w:type="dxa"/>
            <w:vAlign w:val="bottom"/>
          </w:tcPr>
          <w:p w14:paraId="4FD8A6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12.9</w:t>
            </w:r>
          </w:p>
        </w:tc>
        <w:tc>
          <w:tcPr>
            <w:tcW w:w="2197" w:type="dxa"/>
            <w:vAlign w:val="bottom"/>
          </w:tcPr>
          <w:p w14:paraId="457385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18''</w:t>
            </w:r>
          </w:p>
        </w:tc>
      </w:tr>
      <w:tr w:rsidR="00AF3865" w:rsidRPr="00B10919" w14:paraId="000C3F82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840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B114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73" w:type="dxa"/>
            <w:vAlign w:val="bottom"/>
          </w:tcPr>
          <w:p w14:paraId="617E22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79" w:type="dxa"/>
            <w:vAlign w:val="bottom"/>
          </w:tcPr>
          <w:p w14:paraId="3F03B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15.09</w:t>
            </w:r>
          </w:p>
        </w:tc>
        <w:tc>
          <w:tcPr>
            <w:tcW w:w="2197" w:type="dxa"/>
            <w:vAlign w:val="bottom"/>
          </w:tcPr>
          <w:p w14:paraId="0D5139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31''</w:t>
            </w:r>
          </w:p>
        </w:tc>
      </w:tr>
      <w:tr w:rsidR="00AF3865" w:rsidRPr="00B10919" w14:paraId="6D455A8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0ED19DE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530649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73" w:type="dxa"/>
            <w:vAlign w:val="bottom"/>
          </w:tcPr>
          <w:p w14:paraId="33507A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79" w:type="dxa"/>
            <w:vAlign w:val="bottom"/>
          </w:tcPr>
          <w:p w14:paraId="318B62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33.19</w:t>
            </w:r>
          </w:p>
        </w:tc>
        <w:tc>
          <w:tcPr>
            <w:tcW w:w="2197" w:type="dxa"/>
            <w:vAlign w:val="bottom"/>
          </w:tcPr>
          <w:p w14:paraId="4B5093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43''</w:t>
            </w:r>
          </w:p>
        </w:tc>
      </w:tr>
      <w:tr w:rsidR="00AF3865" w:rsidRPr="00B10919" w14:paraId="2A9FA1B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8AFC83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85</w:t>
            </w:r>
          </w:p>
        </w:tc>
      </w:tr>
      <w:tr w:rsidR="00AF3865" w:rsidRPr="00B10919" w14:paraId="4E00AD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0CD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D2FF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956455.98</w:t>
            </w:r>
          </w:p>
        </w:tc>
        <w:tc>
          <w:tcPr>
            <w:tcW w:w="1973" w:type="dxa"/>
            <w:vAlign w:val="bottom"/>
          </w:tcPr>
          <w:p w14:paraId="031EE4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2688475.17</w:t>
            </w:r>
          </w:p>
        </w:tc>
        <w:tc>
          <w:tcPr>
            <w:tcW w:w="1579" w:type="dxa"/>
            <w:vAlign w:val="bottom"/>
          </w:tcPr>
          <w:p w14:paraId="533260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31.82</w:t>
            </w:r>
          </w:p>
        </w:tc>
        <w:tc>
          <w:tcPr>
            <w:tcW w:w="2197" w:type="dxa"/>
            <w:vAlign w:val="bottom"/>
          </w:tcPr>
          <w:p w14:paraId="4EA5E9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40' 30''</w:t>
            </w:r>
          </w:p>
        </w:tc>
      </w:tr>
      <w:tr w:rsidR="00AF3865" w:rsidRPr="00B10919" w14:paraId="7DD5F37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FB3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1F45B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956451.18</w:t>
            </w:r>
          </w:p>
        </w:tc>
        <w:tc>
          <w:tcPr>
            <w:tcW w:w="1973" w:type="dxa"/>
            <w:vAlign w:val="bottom"/>
          </w:tcPr>
          <w:p w14:paraId="76734D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2688506.63</w:t>
            </w:r>
          </w:p>
        </w:tc>
        <w:tc>
          <w:tcPr>
            <w:tcW w:w="1579" w:type="dxa"/>
            <w:vAlign w:val="bottom"/>
          </w:tcPr>
          <w:p w14:paraId="406B22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6922F9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0660AD8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E99C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412BD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956431.19</w:t>
            </w:r>
          </w:p>
        </w:tc>
        <w:tc>
          <w:tcPr>
            <w:tcW w:w="1973" w:type="dxa"/>
            <w:vAlign w:val="bottom"/>
          </w:tcPr>
          <w:p w14:paraId="5E05BA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2688507.43</w:t>
            </w:r>
          </w:p>
        </w:tc>
        <w:tc>
          <w:tcPr>
            <w:tcW w:w="1579" w:type="dxa"/>
            <w:vAlign w:val="bottom"/>
          </w:tcPr>
          <w:p w14:paraId="1CC8F0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</w:t>
            </w:r>
          </w:p>
        </w:tc>
        <w:tc>
          <w:tcPr>
            <w:tcW w:w="2197" w:type="dxa"/>
            <w:vAlign w:val="bottom"/>
          </w:tcPr>
          <w:p w14:paraId="63B088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23''</w:t>
            </w:r>
          </w:p>
        </w:tc>
      </w:tr>
      <w:tr w:rsidR="00AF3865" w:rsidRPr="00B10919" w14:paraId="019383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ECB9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58BBD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73" w:type="dxa"/>
            <w:vAlign w:val="bottom"/>
          </w:tcPr>
          <w:p w14:paraId="7CF069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79" w:type="dxa"/>
            <w:vAlign w:val="bottom"/>
          </w:tcPr>
          <w:p w14:paraId="2E12FD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26.93</w:t>
            </w:r>
          </w:p>
        </w:tc>
        <w:tc>
          <w:tcPr>
            <w:tcW w:w="2197" w:type="dxa"/>
            <w:vAlign w:val="bottom"/>
          </w:tcPr>
          <w:p w14:paraId="29A031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14''</w:t>
            </w:r>
          </w:p>
        </w:tc>
      </w:tr>
      <w:tr w:rsidR="00AF3865" w:rsidRPr="00B10919" w14:paraId="6FF270E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327910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86</w:t>
            </w:r>
          </w:p>
        </w:tc>
      </w:tr>
      <w:tr w:rsidR="00AF3865" w:rsidRPr="00B10919" w14:paraId="1E46572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2E189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1583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956425.3</w:t>
            </w:r>
          </w:p>
        </w:tc>
        <w:tc>
          <w:tcPr>
            <w:tcW w:w="1973" w:type="dxa"/>
            <w:vAlign w:val="bottom"/>
          </w:tcPr>
          <w:p w14:paraId="0F5BD8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2688421.05</w:t>
            </w:r>
          </w:p>
        </w:tc>
        <w:tc>
          <w:tcPr>
            <w:tcW w:w="1579" w:type="dxa"/>
            <w:vAlign w:val="bottom"/>
          </w:tcPr>
          <w:p w14:paraId="518A1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28.09</w:t>
            </w:r>
          </w:p>
        </w:tc>
        <w:tc>
          <w:tcPr>
            <w:tcW w:w="2197" w:type="dxa"/>
            <w:vAlign w:val="bottom"/>
          </w:tcPr>
          <w:p w14:paraId="3A63B5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02''</w:t>
            </w:r>
          </w:p>
        </w:tc>
      </w:tr>
      <w:tr w:rsidR="00AF3865" w:rsidRPr="00B10919" w14:paraId="530BC5A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8B47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9484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73" w:type="dxa"/>
            <w:vAlign w:val="bottom"/>
          </w:tcPr>
          <w:p w14:paraId="64D11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79" w:type="dxa"/>
            <w:vAlign w:val="bottom"/>
          </w:tcPr>
          <w:p w14:paraId="44D443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15.09</w:t>
            </w:r>
          </w:p>
        </w:tc>
        <w:tc>
          <w:tcPr>
            <w:tcW w:w="2197" w:type="dxa"/>
            <w:vAlign w:val="bottom"/>
          </w:tcPr>
          <w:p w14:paraId="1E1CD4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31''</w:t>
            </w:r>
          </w:p>
        </w:tc>
      </w:tr>
      <w:tr w:rsidR="00AF3865" w:rsidRPr="00B10919" w14:paraId="3C948C8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AB92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22047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73" w:type="dxa"/>
            <w:vAlign w:val="bottom"/>
          </w:tcPr>
          <w:p w14:paraId="4B540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79" w:type="dxa"/>
            <w:vAlign w:val="bottom"/>
          </w:tcPr>
          <w:p w14:paraId="721961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2B31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2F1029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DED1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41EE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73" w:type="dxa"/>
            <w:vAlign w:val="bottom"/>
          </w:tcPr>
          <w:p w14:paraId="11D611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79" w:type="dxa"/>
            <w:vAlign w:val="bottom"/>
          </w:tcPr>
          <w:p w14:paraId="5C66A6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42.91</w:t>
            </w:r>
          </w:p>
        </w:tc>
        <w:tc>
          <w:tcPr>
            <w:tcW w:w="2197" w:type="dxa"/>
            <w:vAlign w:val="bottom"/>
          </w:tcPr>
          <w:p w14:paraId="691A3F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53''</w:t>
            </w:r>
          </w:p>
        </w:tc>
      </w:tr>
      <w:tr w:rsidR="00AF3865" w:rsidRPr="00B10919" w14:paraId="445A80ED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221E49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29F08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956405.34</w:t>
            </w:r>
          </w:p>
        </w:tc>
        <w:tc>
          <w:tcPr>
            <w:tcW w:w="1973" w:type="dxa"/>
            <w:vAlign w:val="bottom"/>
          </w:tcPr>
          <w:p w14:paraId="0CC543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2688422.42</w:t>
            </w:r>
          </w:p>
        </w:tc>
        <w:tc>
          <w:tcPr>
            <w:tcW w:w="1579" w:type="dxa"/>
            <w:vAlign w:val="bottom"/>
          </w:tcPr>
          <w:p w14:paraId="06BA98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3F83F4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25''</w:t>
            </w:r>
          </w:p>
        </w:tc>
      </w:tr>
      <w:tr w:rsidR="00AF3865" w:rsidRPr="00B10919" w14:paraId="2413BDE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F10D6F7" w14:textId="77777777" w:rsidR="00AF3865" w:rsidRPr="00B10919" w:rsidRDefault="00AF3865" w:rsidP="00DC5A09">
            <w:pPr>
              <w:ind w:firstLine="0"/>
              <w:jc w:val="center"/>
            </w:pPr>
          </w:p>
        </w:tc>
      </w:tr>
      <w:tr w:rsidR="00AF3865" w:rsidRPr="00B10919" w14:paraId="58FBEE6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46886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87</w:t>
            </w:r>
          </w:p>
        </w:tc>
      </w:tr>
      <w:tr w:rsidR="00AF3865" w:rsidRPr="00B10919" w14:paraId="039ACA9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F6D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EEF5D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73" w:type="dxa"/>
            <w:vAlign w:val="bottom"/>
          </w:tcPr>
          <w:p w14:paraId="7FF1E6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79" w:type="dxa"/>
            <w:vAlign w:val="bottom"/>
          </w:tcPr>
          <w:p w14:paraId="7E1DA0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12.9</w:t>
            </w:r>
          </w:p>
        </w:tc>
        <w:tc>
          <w:tcPr>
            <w:tcW w:w="2197" w:type="dxa"/>
            <w:vAlign w:val="bottom"/>
          </w:tcPr>
          <w:p w14:paraId="51995D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05,3' </w:t>
            </w:r>
          </w:p>
        </w:tc>
      </w:tr>
      <w:tr w:rsidR="00AF3865" w:rsidRPr="00B10919" w14:paraId="3E875E9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5B1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579A6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73" w:type="dxa"/>
            <w:vAlign w:val="bottom"/>
          </w:tcPr>
          <w:p w14:paraId="76FA28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79" w:type="dxa"/>
            <w:vAlign w:val="bottom"/>
          </w:tcPr>
          <w:p w14:paraId="75EA27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</w:t>
            </w:r>
          </w:p>
        </w:tc>
        <w:tc>
          <w:tcPr>
            <w:tcW w:w="2197" w:type="dxa"/>
            <w:vAlign w:val="bottom"/>
          </w:tcPr>
          <w:p w14:paraId="32F6B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05,4' </w:t>
            </w:r>
          </w:p>
        </w:tc>
      </w:tr>
      <w:tr w:rsidR="00AF3865" w:rsidRPr="00B10919" w14:paraId="6667E3C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A4536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C47BB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956431.19</w:t>
            </w:r>
          </w:p>
        </w:tc>
        <w:tc>
          <w:tcPr>
            <w:tcW w:w="1973" w:type="dxa"/>
            <w:vAlign w:val="bottom"/>
          </w:tcPr>
          <w:p w14:paraId="66FCF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2688507.43</w:t>
            </w:r>
          </w:p>
        </w:tc>
        <w:tc>
          <w:tcPr>
            <w:tcW w:w="1579" w:type="dxa"/>
            <w:vAlign w:val="bottom"/>
          </w:tcPr>
          <w:p w14:paraId="12ABB4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6034D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177° 40,8' </w:t>
            </w:r>
          </w:p>
        </w:tc>
      </w:tr>
      <w:tr w:rsidR="00AF3865" w:rsidRPr="00B10919" w14:paraId="772DDC4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99CE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98F93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956411.2</w:t>
            </w:r>
          </w:p>
        </w:tc>
        <w:tc>
          <w:tcPr>
            <w:tcW w:w="1973" w:type="dxa"/>
            <w:vAlign w:val="bottom"/>
          </w:tcPr>
          <w:p w14:paraId="54126A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2688508.24</w:t>
            </w:r>
          </w:p>
        </w:tc>
        <w:tc>
          <w:tcPr>
            <w:tcW w:w="1579" w:type="dxa"/>
            <w:vAlign w:val="bottom"/>
          </w:tcPr>
          <w:p w14:paraId="618225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43.11</w:t>
            </w:r>
          </w:p>
        </w:tc>
        <w:tc>
          <w:tcPr>
            <w:tcW w:w="2197" w:type="dxa"/>
            <w:vAlign w:val="bottom"/>
          </w:tcPr>
          <w:p w14:paraId="58F62D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266° 05,4' </w:t>
            </w:r>
          </w:p>
        </w:tc>
      </w:tr>
      <w:tr w:rsidR="00AF3865" w:rsidRPr="00B10919" w14:paraId="062FFA2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5692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5</w:t>
            </w:r>
          </w:p>
        </w:tc>
        <w:tc>
          <w:tcPr>
            <w:tcW w:w="2136" w:type="dxa"/>
            <w:vAlign w:val="bottom"/>
          </w:tcPr>
          <w:p w14:paraId="1E2B95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73" w:type="dxa"/>
            <w:vAlign w:val="bottom"/>
          </w:tcPr>
          <w:p w14:paraId="090C0F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79" w:type="dxa"/>
            <w:vAlign w:val="bottom"/>
          </w:tcPr>
          <w:p w14:paraId="2EB022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62360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356° 50,8' </w:t>
            </w:r>
          </w:p>
        </w:tc>
      </w:tr>
      <w:tr w:rsidR="00AF3865" w:rsidRPr="00B10919" w14:paraId="21BB61C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99D470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88</w:t>
            </w:r>
          </w:p>
        </w:tc>
      </w:tr>
      <w:tr w:rsidR="00AF3865" w:rsidRPr="00B10919" w14:paraId="6293933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A25D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BF9BF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956405.34</w:t>
            </w:r>
          </w:p>
        </w:tc>
        <w:tc>
          <w:tcPr>
            <w:tcW w:w="1973" w:type="dxa"/>
            <w:vAlign w:val="bottom"/>
          </w:tcPr>
          <w:p w14:paraId="672D29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2688422.42</w:t>
            </w:r>
          </w:p>
        </w:tc>
        <w:tc>
          <w:tcPr>
            <w:tcW w:w="1579" w:type="dxa"/>
            <w:vAlign w:val="bottom"/>
          </w:tcPr>
          <w:p w14:paraId="4AA640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42.91</w:t>
            </w:r>
          </w:p>
        </w:tc>
        <w:tc>
          <w:tcPr>
            <w:tcW w:w="2197" w:type="dxa"/>
            <w:vAlign w:val="bottom"/>
          </w:tcPr>
          <w:p w14:paraId="670915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53''</w:t>
            </w:r>
          </w:p>
        </w:tc>
      </w:tr>
      <w:tr w:rsidR="00AF3865" w:rsidRPr="00B10919" w14:paraId="19AA21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831D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B1A97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73" w:type="dxa"/>
            <w:vAlign w:val="bottom"/>
          </w:tcPr>
          <w:p w14:paraId="163081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79" w:type="dxa"/>
            <w:vAlign w:val="bottom"/>
          </w:tcPr>
          <w:p w14:paraId="5DDF0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153DF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52' 33''</w:t>
            </w:r>
          </w:p>
        </w:tc>
      </w:tr>
      <w:tr w:rsidR="00AF3865" w:rsidRPr="00B10919" w14:paraId="0C2A83FE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D702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990A3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73" w:type="dxa"/>
            <w:vAlign w:val="bottom"/>
          </w:tcPr>
          <w:p w14:paraId="0CD242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79" w:type="dxa"/>
            <w:vAlign w:val="bottom"/>
          </w:tcPr>
          <w:p w14:paraId="79469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42.64</w:t>
            </w:r>
          </w:p>
        </w:tc>
        <w:tc>
          <w:tcPr>
            <w:tcW w:w="2197" w:type="dxa"/>
            <w:vAlign w:val="bottom"/>
          </w:tcPr>
          <w:p w14:paraId="23E46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23E89E4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61667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4845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956385.39</w:t>
            </w:r>
          </w:p>
        </w:tc>
        <w:tc>
          <w:tcPr>
            <w:tcW w:w="1973" w:type="dxa"/>
            <w:vAlign w:val="bottom"/>
          </w:tcPr>
          <w:p w14:paraId="5390A1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2688423.78</w:t>
            </w:r>
          </w:p>
        </w:tc>
        <w:tc>
          <w:tcPr>
            <w:tcW w:w="1579" w:type="dxa"/>
            <w:vAlign w:val="bottom"/>
          </w:tcPr>
          <w:p w14:paraId="6E8B5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2042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39060F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E0CFE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89</w:t>
            </w:r>
          </w:p>
        </w:tc>
      </w:tr>
      <w:tr w:rsidR="00AF3865" w:rsidRPr="00B10919" w14:paraId="6C4904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E4C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81B06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73" w:type="dxa"/>
            <w:vAlign w:val="bottom"/>
          </w:tcPr>
          <w:p w14:paraId="2FDF30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79" w:type="dxa"/>
            <w:vAlign w:val="bottom"/>
          </w:tcPr>
          <w:p w14:paraId="205FC0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43.11</w:t>
            </w:r>
          </w:p>
        </w:tc>
        <w:tc>
          <w:tcPr>
            <w:tcW w:w="2197" w:type="dxa"/>
            <w:vAlign w:val="bottom"/>
          </w:tcPr>
          <w:p w14:paraId="14611A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22''</w:t>
            </w:r>
          </w:p>
        </w:tc>
      </w:tr>
      <w:tr w:rsidR="00AF3865" w:rsidRPr="00B10919" w14:paraId="791DBC3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2B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21F36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956411.2</w:t>
            </w:r>
          </w:p>
        </w:tc>
        <w:tc>
          <w:tcPr>
            <w:tcW w:w="1973" w:type="dxa"/>
            <w:vAlign w:val="bottom"/>
          </w:tcPr>
          <w:p w14:paraId="126778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2688508.24</w:t>
            </w:r>
          </w:p>
        </w:tc>
        <w:tc>
          <w:tcPr>
            <w:tcW w:w="1579" w:type="dxa"/>
            <w:vAlign w:val="bottom"/>
          </w:tcPr>
          <w:p w14:paraId="268163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20.02</w:t>
            </w:r>
          </w:p>
        </w:tc>
        <w:tc>
          <w:tcPr>
            <w:tcW w:w="2197" w:type="dxa"/>
            <w:vAlign w:val="bottom"/>
          </w:tcPr>
          <w:p w14:paraId="4CE144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34''</w:t>
            </w:r>
          </w:p>
        </w:tc>
      </w:tr>
      <w:tr w:rsidR="00AF3865" w:rsidRPr="00B10919" w14:paraId="088FA699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CA89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9159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956391.2</w:t>
            </w:r>
          </w:p>
        </w:tc>
        <w:tc>
          <w:tcPr>
            <w:tcW w:w="1973" w:type="dxa"/>
            <w:vAlign w:val="bottom"/>
          </w:tcPr>
          <w:p w14:paraId="7D966D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2688509.04</w:t>
            </w:r>
          </w:p>
        </w:tc>
        <w:tc>
          <w:tcPr>
            <w:tcW w:w="1579" w:type="dxa"/>
            <w:vAlign w:val="bottom"/>
          </w:tcPr>
          <w:p w14:paraId="0EE2E9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42.82</w:t>
            </w:r>
          </w:p>
        </w:tc>
        <w:tc>
          <w:tcPr>
            <w:tcW w:w="2197" w:type="dxa"/>
            <w:vAlign w:val="bottom"/>
          </w:tcPr>
          <w:p w14:paraId="321C73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282FE17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9F6E5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FD974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73" w:type="dxa"/>
            <w:vAlign w:val="bottom"/>
          </w:tcPr>
          <w:p w14:paraId="344A0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79" w:type="dxa"/>
            <w:vAlign w:val="bottom"/>
          </w:tcPr>
          <w:p w14:paraId="1729C5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89431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52' 33''</w:t>
            </w:r>
          </w:p>
        </w:tc>
      </w:tr>
      <w:tr w:rsidR="00AF3865" w:rsidRPr="00B10919" w14:paraId="71DFA82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FEA7D8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90</w:t>
            </w:r>
          </w:p>
        </w:tc>
      </w:tr>
      <w:tr w:rsidR="00AF3865" w:rsidRPr="00B10919" w14:paraId="178FF1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4375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30FE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956385.39</w:t>
            </w:r>
          </w:p>
        </w:tc>
        <w:tc>
          <w:tcPr>
            <w:tcW w:w="1973" w:type="dxa"/>
            <w:vAlign w:val="bottom"/>
          </w:tcPr>
          <w:p w14:paraId="04E25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2688423.78</w:t>
            </w:r>
          </w:p>
        </w:tc>
        <w:tc>
          <w:tcPr>
            <w:tcW w:w="1579" w:type="dxa"/>
            <w:vAlign w:val="bottom"/>
          </w:tcPr>
          <w:p w14:paraId="7A5A9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42.64</w:t>
            </w:r>
          </w:p>
        </w:tc>
        <w:tc>
          <w:tcPr>
            <w:tcW w:w="2197" w:type="dxa"/>
            <w:vAlign w:val="bottom"/>
          </w:tcPr>
          <w:p w14:paraId="7FEF39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08F6FF4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3398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E79C8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73" w:type="dxa"/>
            <w:vAlign w:val="bottom"/>
          </w:tcPr>
          <w:p w14:paraId="6116D3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79" w:type="dxa"/>
            <w:vAlign w:val="bottom"/>
          </w:tcPr>
          <w:p w14:paraId="43BAC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F4A1A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2EFDD83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AB84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CFAC6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73" w:type="dxa"/>
            <w:vAlign w:val="bottom"/>
          </w:tcPr>
          <w:p w14:paraId="3BA01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79" w:type="dxa"/>
            <w:vAlign w:val="bottom"/>
          </w:tcPr>
          <w:p w14:paraId="082047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42.38</w:t>
            </w:r>
          </w:p>
        </w:tc>
        <w:tc>
          <w:tcPr>
            <w:tcW w:w="2197" w:type="dxa"/>
            <w:vAlign w:val="bottom"/>
          </w:tcPr>
          <w:p w14:paraId="59626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6095181B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5CE5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5E748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956365.44</w:t>
            </w:r>
          </w:p>
        </w:tc>
        <w:tc>
          <w:tcPr>
            <w:tcW w:w="1973" w:type="dxa"/>
            <w:vAlign w:val="bottom"/>
          </w:tcPr>
          <w:p w14:paraId="64D9F3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2688425.14</w:t>
            </w:r>
          </w:p>
        </w:tc>
        <w:tc>
          <w:tcPr>
            <w:tcW w:w="1579" w:type="dxa"/>
            <w:vAlign w:val="bottom"/>
          </w:tcPr>
          <w:p w14:paraId="185973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AA82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3258E6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2CAA4E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91</w:t>
            </w:r>
          </w:p>
        </w:tc>
      </w:tr>
      <w:tr w:rsidR="00AF3865" w:rsidRPr="00B10919" w14:paraId="0525DB9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D601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70863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73" w:type="dxa"/>
            <w:vAlign w:val="bottom"/>
          </w:tcPr>
          <w:p w14:paraId="57DE6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79" w:type="dxa"/>
            <w:vAlign w:val="bottom"/>
          </w:tcPr>
          <w:p w14:paraId="0A492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42.82</w:t>
            </w:r>
          </w:p>
        </w:tc>
        <w:tc>
          <w:tcPr>
            <w:tcW w:w="2197" w:type="dxa"/>
            <w:vAlign w:val="bottom"/>
          </w:tcPr>
          <w:p w14:paraId="33CE1C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491C5216" w14:textId="77777777" w:rsidTr="003E5570">
        <w:trPr>
          <w:jc w:val="center"/>
        </w:trPr>
        <w:tc>
          <w:tcPr>
            <w:tcW w:w="1402" w:type="dxa"/>
            <w:vAlign w:val="bottom"/>
          </w:tcPr>
          <w:p w14:paraId="18650C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79258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956391.2</w:t>
            </w:r>
          </w:p>
        </w:tc>
        <w:tc>
          <w:tcPr>
            <w:tcW w:w="1973" w:type="dxa"/>
            <w:vAlign w:val="bottom"/>
          </w:tcPr>
          <w:p w14:paraId="44673F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2688509.04</w:t>
            </w:r>
          </w:p>
        </w:tc>
        <w:tc>
          <w:tcPr>
            <w:tcW w:w="1579" w:type="dxa"/>
            <w:vAlign w:val="bottom"/>
          </w:tcPr>
          <w:p w14:paraId="47FC9E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1508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5ED9C35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85F0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3686E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956371.21</w:t>
            </w:r>
          </w:p>
        </w:tc>
        <w:tc>
          <w:tcPr>
            <w:tcW w:w="1973" w:type="dxa"/>
            <w:vAlign w:val="bottom"/>
          </w:tcPr>
          <w:p w14:paraId="6872D5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2688509.84</w:t>
            </w:r>
          </w:p>
        </w:tc>
        <w:tc>
          <w:tcPr>
            <w:tcW w:w="1579" w:type="dxa"/>
            <w:vAlign w:val="bottom"/>
          </w:tcPr>
          <w:p w14:paraId="186724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42.52</w:t>
            </w:r>
          </w:p>
        </w:tc>
        <w:tc>
          <w:tcPr>
            <w:tcW w:w="2197" w:type="dxa"/>
            <w:vAlign w:val="bottom"/>
          </w:tcPr>
          <w:p w14:paraId="47F360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09''</w:t>
            </w:r>
          </w:p>
        </w:tc>
      </w:tr>
      <w:tr w:rsidR="00AF3865" w:rsidRPr="00B10919" w14:paraId="1E8A17F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2845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AFCA9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73" w:type="dxa"/>
            <w:vAlign w:val="bottom"/>
          </w:tcPr>
          <w:p w14:paraId="69F365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79" w:type="dxa"/>
            <w:vAlign w:val="bottom"/>
          </w:tcPr>
          <w:p w14:paraId="398C17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E7FF9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50''</w:t>
            </w:r>
          </w:p>
        </w:tc>
      </w:tr>
      <w:tr w:rsidR="00AF3865" w:rsidRPr="00B10919" w14:paraId="2051AB1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2C73BE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92</w:t>
            </w:r>
          </w:p>
        </w:tc>
      </w:tr>
      <w:tr w:rsidR="00AF3865" w:rsidRPr="00B10919" w14:paraId="28E106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1E5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F4CB4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956365.44</w:t>
            </w:r>
          </w:p>
        </w:tc>
        <w:tc>
          <w:tcPr>
            <w:tcW w:w="1973" w:type="dxa"/>
            <w:vAlign w:val="bottom"/>
          </w:tcPr>
          <w:p w14:paraId="7CAAEC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2688425.14</w:t>
            </w:r>
          </w:p>
        </w:tc>
        <w:tc>
          <w:tcPr>
            <w:tcW w:w="1579" w:type="dxa"/>
            <w:vAlign w:val="bottom"/>
          </w:tcPr>
          <w:p w14:paraId="442EF7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42.38</w:t>
            </w:r>
          </w:p>
        </w:tc>
        <w:tc>
          <w:tcPr>
            <w:tcW w:w="2197" w:type="dxa"/>
            <w:vAlign w:val="bottom"/>
          </w:tcPr>
          <w:p w14:paraId="58CF6E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0C91FA7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C12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3E50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73" w:type="dxa"/>
            <w:vAlign w:val="bottom"/>
          </w:tcPr>
          <w:p w14:paraId="409A2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79" w:type="dxa"/>
            <w:vAlign w:val="bottom"/>
          </w:tcPr>
          <w:p w14:paraId="74DC02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75680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3BABC2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421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E60ED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73" w:type="dxa"/>
            <w:vAlign w:val="bottom"/>
          </w:tcPr>
          <w:p w14:paraId="0791F9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79" w:type="dxa"/>
            <w:vAlign w:val="bottom"/>
          </w:tcPr>
          <w:p w14:paraId="062F9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42.12</w:t>
            </w:r>
          </w:p>
        </w:tc>
        <w:tc>
          <w:tcPr>
            <w:tcW w:w="2197" w:type="dxa"/>
            <w:vAlign w:val="bottom"/>
          </w:tcPr>
          <w:p w14:paraId="6A0AC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34''</w:t>
            </w:r>
          </w:p>
        </w:tc>
      </w:tr>
      <w:tr w:rsidR="00AF3865" w:rsidRPr="00B10919" w14:paraId="06B0C246" w14:textId="77777777" w:rsidTr="003E5570">
        <w:trPr>
          <w:jc w:val="center"/>
        </w:trPr>
        <w:tc>
          <w:tcPr>
            <w:tcW w:w="1402" w:type="dxa"/>
            <w:vAlign w:val="bottom"/>
          </w:tcPr>
          <w:p w14:paraId="475434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47A8D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956345.48</w:t>
            </w:r>
          </w:p>
        </w:tc>
        <w:tc>
          <w:tcPr>
            <w:tcW w:w="1973" w:type="dxa"/>
            <w:vAlign w:val="bottom"/>
          </w:tcPr>
          <w:p w14:paraId="6C94C4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2688426.5</w:t>
            </w:r>
          </w:p>
        </w:tc>
        <w:tc>
          <w:tcPr>
            <w:tcW w:w="1579" w:type="dxa"/>
            <w:vAlign w:val="bottom"/>
          </w:tcPr>
          <w:p w14:paraId="2248B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5B592A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1E6962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619ABF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93</w:t>
            </w:r>
          </w:p>
        </w:tc>
      </w:tr>
      <w:tr w:rsidR="00AF3865" w:rsidRPr="00B10919" w14:paraId="3CA43F5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1ACF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D973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73" w:type="dxa"/>
            <w:vAlign w:val="bottom"/>
          </w:tcPr>
          <w:p w14:paraId="1CD7F5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79" w:type="dxa"/>
            <w:vAlign w:val="bottom"/>
          </w:tcPr>
          <w:p w14:paraId="23E936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42.52</w:t>
            </w:r>
          </w:p>
        </w:tc>
        <w:tc>
          <w:tcPr>
            <w:tcW w:w="2197" w:type="dxa"/>
            <w:vAlign w:val="bottom"/>
          </w:tcPr>
          <w:p w14:paraId="44DBBB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09''</w:t>
            </w:r>
          </w:p>
        </w:tc>
      </w:tr>
      <w:tr w:rsidR="00AF3865" w:rsidRPr="00B10919" w14:paraId="059F68B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1F91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A1DB6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956371.21</w:t>
            </w:r>
          </w:p>
        </w:tc>
        <w:tc>
          <w:tcPr>
            <w:tcW w:w="1973" w:type="dxa"/>
            <w:vAlign w:val="bottom"/>
          </w:tcPr>
          <w:p w14:paraId="70F37A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2688509.84</w:t>
            </w:r>
          </w:p>
        </w:tc>
        <w:tc>
          <w:tcPr>
            <w:tcW w:w="1579" w:type="dxa"/>
            <w:vAlign w:val="bottom"/>
          </w:tcPr>
          <w:p w14:paraId="479F31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1341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40' 47''</w:t>
            </w:r>
          </w:p>
        </w:tc>
      </w:tr>
      <w:tr w:rsidR="00AF3865" w:rsidRPr="00B10919" w14:paraId="032483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81FF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93CD0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956351.22</w:t>
            </w:r>
          </w:p>
        </w:tc>
        <w:tc>
          <w:tcPr>
            <w:tcW w:w="1973" w:type="dxa"/>
            <w:vAlign w:val="bottom"/>
          </w:tcPr>
          <w:p w14:paraId="3D221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2688510.65</w:t>
            </w:r>
          </w:p>
        </w:tc>
        <w:tc>
          <w:tcPr>
            <w:tcW w:w="1579" w:type="dxa"/>
            <w:vAlign w:val="bottom"/>
          </w:tcPr>
          <w:p w14:paraId="5EF20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42.23</w:t>
            </w:r>
          </w:p>
        </w:tc>
        <w:tc>
          <w:tcPr>
            <w:tcW w:w="2197" w:type="dxa"/>
            <w:vAlign w:val="bottom"/>
          </w:tcPr>
          <w:p w14:paraId="050A9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6277FD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D47F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53C0E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73" w:type="dxa"/>
            <w:vAlign w:val="bottom"/>
          </w:tcPr>
          <w:p w14:paraId="5C0045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79" w:type="dxa"/>
            <w:vAlign w:val="bottom"/>
          </w:tcPr>
          <w:p w14:paraId="117AFE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68D3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50''</w:t>
            </w:r>
          </w:p>
        </w:tc>
      </w:tr>
      <w:tr w:rsidR="00AF3865" w:rsidRPr="00B10919" w14:paraId="77E12FC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04C3D8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94</w:t>
            </w:r>
          </w:p>
        </w:tc>
      </w:tr>
      <w:tr w:rsidR="00AF3865" w:rsidRPr="00B10919" w14:paraId="4B884504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F371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A463A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956345.48</w:t>
            </w:r>
          </w:p>
        </w:tc>
        <w:tc>
          <w:tcPr>
            <w:tcW w:w="1973" w:type="dxa"/>
            <w:vAlign w:val="bottom"/>
          </w:tcPr>
          <w:p w14:paraId="532CDA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2688426.5</w:t>
            </w:r>
          </w:p>
        </w:tc>
        <w:tc>
          <w:tcPr>
            <w:tcW w:w="1579" w:type="dxa"/>
            <w:vAlign w:val="bottom"/>
          </w:tcPr>
          <w:p w14:paraId="7ACC6C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42.12</w:t>
            </w:r>
          </w:p>
        </w:tc>
        <w:tc>
          <w:tcPr>
            <w:tcW w:w="2197" w:type="dxa"/>
            <w:vAlign w:val="bottom"/>
          </w:tcPr>
          <w:p w14:paraId="0F6FB5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34''</w:t>
            </w:r>
          </w:p>
        </w:tc>
      </w:tr>
      <w:tr w:rsidR="00AF3865" w:rsidRPr="00B10919" w14:paraId="2A67B3C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CC87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26C1D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73" w:type="dxa"/>
            <w:vAlign w:val="bottom"/>
          </w:tcPr>
          <w:p w14:paraId="18C2EC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79" w:type="dxa"/>
            <w:vAlign w:val="bottom"/>
          </w:tcPr>
          <w:p w14:paraId="08F7A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EE74C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52' 33''</w:t>
            </w:r>
          </w:p>
        </w:tc>
      </w:tr>
      <w:tr w:rsidR="00AF3865" w:rsidRPr="00B10919" w14:paraId="7F7DF68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692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86D84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73" w:type="dxa"/>
            <w:vAlign w:val="bottom"/>
          </w:tcPr>
          <w:p w14:paraId="2C834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79" w:type="dxa"/>
            <w:vAlign w:val="bottom"/>
          </w:tcPr>
          <w:p w14:paraId="427C9B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41.85</w:t>
            </w:r>
          </w:p>
        </w:tc>
        <w:tc>
          <w:tcPr>
            <w:tcW w:w="2197" w:type="dxa"/>
            <w:vAlign w:val="bottom"/>
          </w:tcPr>
          <w:p w14:paraId="41734D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41''</w:t>
            </w:r>
          </w:p>
        </w:tc>
      </w:tr>
      <w:tr w:rsidR="00AF3865" w:rsidRPr="00B10919" w14:paraId="56F63E9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E68D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79D4C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956325.53</w:t>
            </w:r>
          </w:p>
        </w:tc>
        <w:tc>
          <w:tcPr>
            <w:tcW w:w="1973" w:type="dxa"/>
            <w:vAlign w:val="bottom"/>
          </w:tcPr>
          <w:p w14:paraId="28970A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2688427.86</w:t>
            </w:r>
          </w:p>
        </w:tc>
        <w:tc>
          <w:tcPr>
            <w:tcW w:w="1579" w:type="dxa"/>
            <w:vAlign w:val="bottom"/>
          </w:tcPr>
          <w:p w14:paraId="458A9B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18358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5260DC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FCC8C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95</w:t>
            </w:r>
          </w:p>
        </w:tc>
      </w:tr>
      <w:tr w:rsidR="00AF3865" w:rsidRPr="00B10919" w14:paraId="42C78F0E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EBDF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6E108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73" w:type="dxa"/>
            <w:vAlign w:val="bottom"/>
          </w:tcPr>
          <w:p w14:paraId="120548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79" w:type="dxa"/>
            <w:vAlign w:val="bottom"/>
          </w:tcPr>
          <w:p w14:paraId="6FB56F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42.23</w:t>
            </w:r>
          </w:p>
        </w:tc>
        <w:tc>
          <w:tcPr>
            <w:tcW w:w="2197" w:type="dxa"/>
            <w:vAlign w:val="bottom"/>
          </w:tcPr>
          <w:p w14:paraId="1E8DD8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5782AC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C7E4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8A69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956351.22</w:t>
            </w:r>
          </w:p>
        </w:tc>
        <w:tc>
          <w:tcPr>
            <w:tcW w:w="1973" w:type="dxa"/>
            <w:vAlign w:val="bottom"/>
          </w:tcPr>
          <w:p w14:paraId="280789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2688510.65</w:t>
            </w:r>
          </w:p>
        </w:tc>
        <w:tc>
          <w:tcPr>
            <w:tcW w:w="1579" w:type="dxa"/>
            <w:vAlign w:val="bottom"/>
          </w:tcPr>
          <w:p w14:paraId="44348C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2EFC70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78CE93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0DA0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BC7E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956331.23</w:t>
            </w:r>
          </w:p>
        </w:tc>
        <w:tc>
          <w:tcPr>
            <w:tcW w:w="1973" w:type="dxa"/>
            <w:vAlign w:val="bottom"/>
          </w:tcPr>
          <w:p w14:paraId="7EE371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2688511.45</w:t>
            </w:r>
          </w:p>
        </w:tc>
        <w:tc>
          <w:tcPr>
            <w:tcW w:w="1579" w:type="dxa"/>
            <w:vAlign w:val="bottom"/>
          </w:tcPr>
          <w:p w14:paraId="767D9F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41.94</w:t>
            </w:r>
          </w:p>
        </w:tc>
        <w:tc>
          <w:tcPr>
            <w:tcW w:w="2197" w:type="dxa"/>
            <w:vAlign w:val="bottom"/>
          </w:tcPr>
          <w:p w14:paraId="4C5876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12''</w:t>
            </w:r>
          </w:p>
        </w:tc>
      </w:tr>
      <w:tr w:rsidR="00AF3865" w:rsidRPr="00B10919" w14:paraId="1527992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0B28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F291E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73" w:type="dxa"/>
            <w:vAlign w:val="bottom"/>
          </w:tcPr>
          <w:p w14:paraId="7778BA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79" w:type="dxa"/>
            <w:vAlign w:val="bottom"/>
          </w:tcPr>
          <w:p w14:paraId="6D84C8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9F989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52' 33''</w:t>
            </w:r>
          </w:p>
        </w:tc>
      </w:tr>
      <w:tr w:rsidR="00AF3865" w:rsidRPr="00B10919" w14:paraId="29915C2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B2AF1F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96</w:t>
            </w:r>
          </w:p>
        </w:tc>
      </w:tr>
      <w:tr w:rsidR="00AF3865" w:rsidRPr="00B10919" w14:paraId="47E9D2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8A4D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CCD9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956325.53</w:t>
            </w:r>
          </w:p>
        </w:tc>
        <w:tc>
          <w:tcPr>
            <w:tcW w:w="1973" w:type="dxa"/>
            <w:vAlign w:val="bottom"/>
          </w:tcPr>
          <w:p w14:paraId="766039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2688427.86</w:t>
            </w:r>
          </w:p>
        </w:tc>
        <w:tc>
          <w:tcPr>
            <w:tcW w:w="1579" w:type="dxa"/>
            <w:vAlign w:val="bottom"/>
          </w:tcPr>
          <w:p w14:paraId="648B87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41.85</w:t>
            </w:r>
          </w:p>
        </w:tc>
        <w:tc>
          <w:tcPr>
            <w:tcW w:w="2197" w:type="dxa"/>
            <w:vAlign w:val="bottom"/>
          </w:tcPr>
          <w:p w14:paraId="57C8A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41''</w:t>
            </w:r>
          </w:p>
        </w:tc>
      </w:tr>
      <w:tr w:rsidR="00AF3865" w:rsidRPr="00B10919" w14:paraId="114224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7045B2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CCBF1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73" w:type="dxa"/>
            <w:vAlign w:val="bottom"/>
          </w:tcPr>
          <w:p w14:paraId="76F38A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79" w:type="dxa"/>
            <w:vAlign w:val="bottom"/>
          </w:tcPr>
          <w:p w14:paraId="780418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502AB3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56''</w:t>
            </w:r>
          </w:p>
        </w:tc>
      </w:tr>
      <w:tr w:rsidR="00AF3865" w:rsidRPr="00B10919" w14:paraId="5DEB2FF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843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89B5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73" w:type="dxa"/>
            <w:vAlign w:val="bottom"/>
          </w:tcPr>
          <w:p w14:paraId="39EBA7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79" w:type="dxa"/>
            <w:vAlign w:val="bottom"/>
          </w:tcPr>
          <w:p w14:paraId="209747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41.59</w:t>
            </w:r>
          </w:p>
        </w:tc>
        <w:tc>
          <w:tcPr>
            <w:tcW w:w="2197" w:type="dxa"/>
            <w:vAlign w:val="bottom"/>
          </w:tcPr>
          <w:p w14:paraId="66AB8A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42''</w:t>
            </w:r>
          </w:p>
        </w:tc>
      </w:tr>
      <w:tr w:rsidR="00AF3865" w:rsidRPr="00B10919" w14:paraId="37CD46E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29C47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066AD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956305.58</w:t>
            </w:r>
          </w:p>
        </w:tc>
        <w:tc>
          <w:tcPr>
            <w:tcW w:w="1973" w:type="dxa"/>
            <w:vAlign w:val="bottom"/>
          </w:tcPr>
          <w:p w14:paraId="5E0ACD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2688429.22</w:t>
            </w:r>
          </w:p>
        </w:tc>
        <w:tc>
          <w:tcPr>
            <w:tcW w:w="1579" w:type="dxa"/>
            <w:vAlign w:val="bottom"/>
          </w:tcPr>
          <w:p w14:paraId="5F6779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F9BD1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38D07F6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926993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97</w:t>
            </w:r>
          </w:p>
        </w:tc>
      </w:tr>
      <w:tr w:rsidR="00AF3865" w:rsidRPr="00B10919" w14:paraId="0C5737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B4D4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1429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73" w:type="dxa"/>
            <w:vAlign w:val="bottom"/>
          </w:tcPr>
          <w:p w14:paraId="73B4D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79" w:type="dxa"/>
            <w:vAlign w:val="bottom"/>
          </w:tcPr>
          <w:p w14:paraId="7ABC12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41.94</w:t>
            </w:r>
          </w:p>
        </w:tc>
        <w:tc>
          <w:tcPr>
            <w:tcW w:w="2197" w:type="dxa"/>
            <w:vAlign w:val="bottom"/>
          </w:tcPr>
          <w:p w14:paraId="1C1FD5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12''</w:t>
            </w:r>
          </w:p>
        </w:tc>
      </w:tr>
      <w:tr w:rsidR="00AF3865" w:rsidRPr="00B10919" w14:paraId="297727D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ECCE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FADA4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956331.23</w:t>
            </w:r>
          </w:p>
        </w:tc>
        <w:tc>
          <w:tcPr>
            <w:tcW w:w="1973" w:type="dxa"/>
            <w:vAlign w:val="bottom"/>
          </w:tcPr>
          <w:p w14:paraId="438615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2688511.45</w:t>
            </w:r>
          </w:p>
        </w:tc>
        <w:tc>
          <w:tcPr>
            <w:tcW w:w="1579" w:type="dxa"/>
            <w:vAlign w:val="bottom"/>
          </w:tcPr>
          <w:p w14:paraId="09F42B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7726E0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4C5768A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3F2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1FF78A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956311.24</w:t>
            </w:r>
          </w:p>
        </w:tc>
        <w:tc>
          <w:tcPr>
            <w:tcW w:w="1973" w:type="dxa"/>
            <w:vAlign w:val="bottom"/>
          </w:tcPr>
          <w:p w14:paraId="7690B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2688512.25</w:t>
            </w:r>
          </w:p>
        </w:tc>
        <w:tc>
          <w:tcPr>
            <w:tcW w:w="1579" w:type="dxa"/>
            <w:vAlign w:val="bottom"/>
          </w:tcPr>
          <w:p w14:paraId="28189D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41.64</w:t>
            </w:r>
          </w:p>
        </w:tc>
        <w:tc>
          <w:tcPr>
            <w:tcW w:w="2197" w:type="dxa"/>
            <w:vAlign w:val="bottom"/>
          </w:tcPr>
          <w:p w14:paraId="535DB0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20''</w:t>
            </w:r>
          </w:p>
        </w:tc>
      </w:tr>
      <w:tr w:rsidR="00AF3865" w:rsidRPr="00B10919" w14:paraId="634638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55A7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107D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73" w:type="dxa"/>
            <w:vAlign w:val="bottom"/>
          </w:tcPr>
          <w:p w14:paraId="23D60F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79" w:type="dxa"/>
            <w:vAlign w:val="bottom"/>
          </w:tcPr>
          <w:p w14:paraId="662F7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471A9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56''</w:t>
            </w:r>
          </w:p>
        </w:tc>
      </w:tr>
      <w:tr w:rsidR="00AF3865" w:rsidRPr="00B10919" w14:paraId="7F6A83E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7F0794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98</w:t>
            </w:r>
          </w:p>
        </w:tc>
      </w:tr>
      <w:tr w:rsidR="00AF3865" w:rsidRPr="00B10919" w14:paraId="63AB24B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52CA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73DAF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956305.58</w:t>
            </w:r>
          </w:p>
        </w:tc>
        <w:tc>
          <w:tcPr>
            <w:tcW w:w="1973" w:type="dxa"/>
            <w:vAlign w:val="bottom"/>
          </w:tcPr>
          <w:p w14:paraId="447E7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2688429.22</w:t>
            </w:r>
          </w:p>
        </w:tc>
        <w:tc>
          <w:tcPr>
            <w:tcW w:w="1579" w:type="dxa"/>
            <w:vAlign w:val="bottom"/>
          </w:tcPr>
          <w:p w14:paraId="436CA7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41.59</w:t>
            </w:r>
          </w:p>
        </w:tc>
        <w:tc>
          <w:tcPr>
            <w:tcW w:w="2197" w:type="dxa"/>
            <w:vAlign w:val="bottom"/>
          </w:tcPr>
          <w:p w14:paraId="3A658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42''</w:t>
            </w:r>
          </w:p>
        </w:tc>
      </w:tr>
      <w:tr w:rsidR="00AF3865" w:rsidRPr="00B10919" w14:paraId="169B4AF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AD50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EE90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73" w:type="dxa"/>
            <w:vAlign w:val="bottom"/>
          </w:tcPr>
          <w:p w14:paraId="1C772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79" w:type="dxa"/>
            <w:vAlign w:val="bottom"/>
          </w:tcPr>
          <w:p w14:paraId="21C0F8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19.41</w:t>
            </w:r>
          </w:p>
        </w:tc>
        <w:tc>
          <w:tcPr>
            <w:tcW w:w="2197" w:type="dxa"/>
            <w:vAlign w:val="bottom"/>
          </w:tcPr>
          <w:p w14:paraId="03094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23''</w:t>
            </w:r>
          </w:p>
        </w:tc>
      </w:tr>
      <w:tr w:rsidR="00AF3865" w:rsidRPr="00B10919" w14:paraId="30124F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9735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9DA3B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956289.02</w:t>
            </w:r>
          </w:p>
        </w:tc>
        <w:tc>
          <w:tcPr>
            <w:tcW w:w="1973" w:type="dxa"/>
            <w:vAlign w:val="bottom"/>
          </w:tcPr>
          <w:p w14:paraId="743668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2688471.78</w:t>
            </w:r>
          </w:p>
        </w:tc>
        <w:tc>
          <w:tcPr>
            <w:tcW w:w="1579" w:type="dxa"/>
            <w:vAlign w:val="bottom"/>
          </w:tcPr>
          <w:p w14:paraId="6665BE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41.34</w:t>
            </w:r>
          </w:p>
        </w:tc>
        <w:tc>
          <w:tcPr>
            <w:tcW w:w="2197" w:type="dxa"/>
            <w:vAlign w:val="bottom"/>
          </w:tcPr>
          <w:p w14:paraId="685C1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20' 18''</w:t>
            </w:r>
          </w:p>
        </w:tc>
      </w:tr>
      <w:tr w:rsidR="00AF3865" w:rsidRPr="00B10919" w14:paraId="2E90BC8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748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7C40B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956287.1</w:t>
            </w:r>
          </w:p>
        </w:tc>
        <w:tc>
          <w:tcPr>
            <w:tcW w:w="1973" w:type="dxa"/>
            <w:vAlign w:val="bottom"/>
          </w:tcPr>
          <w:p w14:paraId="56F5BD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2688430.48</w:t>
            </w:r>
          </w:p>
        </w:tc>
        <w:tc>
          <w:tcPr>
            <w:tcW w:w="1579" w:type="dxa"/>
            <w:vAlign w:val="bottom"/>
          </w:tcPr>
          <w:p w14:paraId="2C67CD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18.52</w:t>
            </w:r>
          </w:p>
        </w:tc>
        <w:tc>
          <w:tcPr>
            <w:tcW w:w="2197" w:type="dxa"/>
            <w:vAlign w:val="bottom"/>
          </w:tcPr>
          <w:p w14:paraId="254A4D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35E43FC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19E6DB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99</w:t>
            </w:r>
          </w:p>
        </w:tc>
      </w:tr>
      <w:tr w:rsidR="00AF3865" w:rsidRPr="00B10919" w14:paraId="2D93357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06E98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DCAD3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73" w:type="dxa"/>
            <w:vAlign w:val="bottom"/>
          </w:tcPr>
          <w:p w14:paraId="690DA9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79" w:type="dxa"/>
            <w:vAlign w:val="bottom"/>
          </w:tcPr>
          <w:p w14:paraId="4C27A3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41.64</w:t>
            </w:r>
          </w:p>
        </w:tc>
        <w:tc>
          <w:tcPr>
            <w:tcW w:w="2197" w:type="dxa"/>
            <w:vAlign w:val="bottom"/>
          </w:tcPr>
          <w:p w14:paraId="27C43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20''</w:t>
            </w:r>
          </w:p>
        </w:tc>
      </w:tr>
      <w:tr w:rsidR="00AF3865" w:rsidRPr="00B10919" w14:paraId="4F3202D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7821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2B78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956311.24</w:t>
            </w:r>
          </w:p>
        </w:tc>
        <w:tc>
          <w:tcPr>
            <w:tcW w:w="1973" w:type="dxa"/>
            <w:vAlign w:val="bottom"/>
          </w:tcPr>
          <w:p w14:paraId="456060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2688512.25</w:t>
            </w:r>
          </w:p>
        </w:tc>
        <w:tc>
          <w:tcPr>
            <w:tcW w:w="1579" w:type="dxa"/>
            <w:vAlign w:val="bottom"/>
          </w:tcPr>
          <w:p w14:paraId="1D6E87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20.33</w:t>
            </w:r>
          </w:p>
        </w:tc>
        <w:tc>
          <w:tcPr>
            <w:tcW w:w="2197" w:type="dxa"/>
            <w:vAlign w:val="bottom"/>
          </w:tcPr>
          <w:p w14:paraId="344ED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41' 17''</w:t>
            </w:r>
          </w:p>
        </w:tc>
      </w:tr>
      <w:tr w:rsidR="00AF3865" w:rsidRPr="00B10919" w14:paraId="651C2B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CA450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6AB10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956290.93</w:t>
            </w:r>
          </w:p>
        </w:tc>
        <w:tc>
          <w:tcPr>
            <w:tcW w:w="1973" w:type="dxa"/>
            <w:vAlign w:val="bottom"/>
          </w:tcPr>
          <w:p w14:paraId="7B943C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2688513.07</w:t>
            </w:r>
          </w:p>
        </w:tc>
        <w:tc>
          <w:tcPr>
            <w:tcW w:w="1579" w:type="dxa"/>
            <w:vAlign w:val="bottom"/>
          </w:tcPr>
          <w:p w14:paraId="00E8DD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41.33</w:t>
            </w:r>
          </w:p>
        </w:tc>
        <w:tc>
          <w:tcPr>
            <w:tcW w:w="2197" w:type="dxa"/>
            <w:vAlign w:val="bottom"/>
          </w:tcPr>
          <w:p w14:paraId="008AB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21' 05''</w:t>
            </w:r>
          </w:p>
        </w:tc>
      </w:tr>
      <w:tr w:rsidR="00AF3865" w:rsidRPr="00B10919" w14:paraId="7AF41B8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C159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8879E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956289.02</w:t>
            </w:r>
          </w:p>
        </w:tc>
        <w:tc>
          <w:tcPr>
            <w:tcW w:w="1973" w:type="dxa"/>
            <w:vAlign w:val="bottom"/>
          </w:tcPr>
          <w:p w14:paraId="55E2A9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2688471.78</w:t>
            </w:r>
          </w:p>
        </w:tc>
        <w:tc>
          <w:tcPr>
            <w:tcW w:w="1579" w:type="dxa"/>
            <w:vAlign w:val="bottom"/>
          </w:tcPr>
          <w:p w14:paraId="739188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19.41</w:t>
            </w:r>
          </w:p>
        </w:tc>
        <w:tc>
          <w:tcPr>
            <w:tcW w:w="2197" w:type="dxa"/>
            <w:vAlign w:val="bottom"/>
          </w:tcPr>
          <w:p w14:paraId="312BDE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23''</w:t>
            </w:r>
          </w:p>
        </w:tc>
      </w:tr>
      <w:tr w:rsidR="00AF3865" w:rsidRPr="00B10919" w14:paraId="6E4EF3E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1D1F27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100</w:t>
            </w:r>
          </w:p>
        </w:tc>
      </w:tr>
      <w:tr w:rsidR="00AF3865" w:rsidRPr="00B10919" w14:paraId="4F2E643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F0B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E8C76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956245.73</w:t>
            </w:r>
          </w:p>
        </w:tc>
        <w:tc>
          <w:tcPr>
            <w:tcW w:w="1973" w:type="dxa"/>
            <w:vAlign w:val="bottom"/>
          </w:tcPr>
          <w:p w14:paraId="4D9A22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2687971.75</w:t>
            </w:r>
          </w:p>
        </w:tc>
        <w:tc>
          <w:tcPr>
            <w:tcW w:w="1579" w:type="dxa"/>
            <w:vAlign w:val="bottom"/>
          </w:tcPr>
          <w:p w14:paraId="2D1FB9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21.77</w:t>
            </w:r>
          </w:p>
        </w:tc>
        <w:tc>
          <w:tcPr>
            <w:tcW w:w="2197" w:type="dxa"/>
            <w:vAlign w:val="bottom"/>
          </w:tcPr>
          <w:p w14:paraId="351A5B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47''</w:t>
            </w:r>
          </w:p>
        </w:tc>
      </w:tr>
      <w:tr w:rsidR="00AF3865" w:rsidRPr="00B10919" w14:paraId="51C6B03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C806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1AFF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956246.7</w:t>
            </w:r>
          </w:p>
        </w:tc>
        <w:tc>
          <w:tcPr>
            <w:tcW w:w="1973" w:type="dxa"/>
            <w:vAlign w:val="bottom"/>
          </w:tcPr>
          <w:p w14:paraId="47AC66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2687993.5</w:t>
            </w:r>
          </w:p>
        </w:tc>
        <w:tc>
          <w:tcPr>
            <w:tcW w:w="1579" w:type="dxa"/>
            <w:vAlign w:val="bottom"/>
          </w:tcPr>
          <w:p w14:paraId="3BF75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1B2E1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28''</w:t>
            </w:r>
          </w:p>
        </w:tc>
      </w:tr>
      <w:tr w:rsidR="00AF3865" w:rsidRPr="00B10919" w14:paraId="12D8EEB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632E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E03B1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956207.51</w:t>
            </w:r>
          </w:p>
        </w:tc>
        <w:tc>
          <w:tcPr>
            <w:tcW w:w="1973" w:type="dxa"/>
            <w:vAlign w:val="bottom"/>
          </w:tcPr>
          <w:p w14:paraId="7ECA68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2687995.24</w:t>
            </w:r>
          </w:p>
        </w:tc>
        <w:tc>
          <w:tcPr>
            <w:tcW w:w="1579" w:type="dxa"/>
            <w:vAlign w:val="bottom"/>
          </w:tcPr>
          <w:p w14:paraId="36050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18.43</w:t>
            </w:r>
          </w:p>
        </w:tc>
        <w:tc>
          <w:tcPr>
            <w:tcW w:w="2197" w:type="dxa"/>
            <w:vAlign w:val="bottom"/>
          </w:tcPr>
          <w:p w14:paraId="7AA7C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59''</w:t>
            </w:r>
          </w:p>
        </w:tc>
      </w:tr>
      <w:tr w:rsidR="00AF3865" w:rsidRPr="00B10919" w14:paraId="39F4391A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4B65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29342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956206.69</w:t>
            </w:r>
          </w:p>
        </w:tc>
        <w:tc>
          <w:tcPr>
            <w:tcW w:w="1973" w:type="dxa"/>
            <w:vAlign w:val="bottom"/>
          </w:tcPr>
          <w:p w14:paraId="36716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2687976.83</w:t>
            </w:r>
          </w:p>
        </w:tc>
        <w:tc>
          <w:tcPr>
            <w:tcW w:w="1579" w:type="dxa"/>
            <w:vAlign w:val="bottom"/>
          </w:tcPr>
          <w:p w14:paraId="383E4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3.02</w:t>
            </w:r>
          </w:p>
        </w:tc>
        <w:tc>
          <w:tcPr>
            <w:tcW w:w="2197" w:type="dxa"/>
            <w:vAlign w:val="bottom"/>
          </w:tcPr>
          <w:p w14:paraId="47CDB7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32' 07''</w:t>
            </w:r>
          </w:p>
        </w:tc>
      </w:tr>
      <w:tr w:rsidR="00AF3865" w:rsidRPr="00B10919" w14:paraId="71FE27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3F6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0D038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956206.56</w:t>
            </w:r>
          </w:p>
        </w:tc>
        <w:tc>
          <w:tcPr>
            <w:tcW w:w="1973" w:type="dxa"/>
            <w:vAlign w:val="bottom"/>
          </w:tcPr>
          <w:p w14:paraId="0F02AA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2687973.81</w:t>
            </w:r>
          </w:p>
        </w:tc>
        <w:tc>
          <w:tcPr>
            <w:tcW w:w="1579" w:type="dxa"/>
            <w:vAlign w:val="bottom"/>
          </w:tcPr>
          <w:p w14:paraId="744B4D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07D78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59' 22''</w:t>
            </w:r>
          </w:p>
        </w:tc>
      </w:tr>
      <w:tr w:rsidR="00AF3865" w:rsidRPr="00B10919" w14:paraId="5E5A70E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E40FDE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101</w:t>
            </w:r>
          </w:p>
        </w:tc>
      </w:tr>
      <w:tr w:rsidR="00AF3865" w:rsidRPr="00B10919" w14:paraId="145B4C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A9EE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82D1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956246.7</w:t>
            </w:r>
          </w:p>
        </w:tc>
        <w:tc>
          <w:tcPr>
            <w:tcW w:w="1973" w:type="dxa"/>
            <w:vAlign w:val="bottom"/>
          </w:tcPr>
          <w:p w14:paraId="241B8F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2687993.5</w:t>
            </w:r>
          </w:p>
        </w:tc>
        <w:tc>
          <w:tcPr>
            <w:tcW w:w="1579" w:type="dxa"/>
            <w:vAlign w:val="bottom"/>
          </w:tcPr>
          <w:p w14:paraId="5069E7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09DA3C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03''</w:t>
            </w:r>
          </w:p>
        </w:tc>
      </w:tr>
      <w:tr w:rsidR="00AF3865" w:rsidRPr="00B10919" w14:paraId="27E24C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0D8654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55290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956247.65</w:t>
            </w:r>
          </w:p>
        </w:tc>
        <w:tc>
          <w:tcPr>
            <w:tcW w:w="1973" w:type="dxa"/>
            <w:vAlign w:val="bottom"/>
          </w:tcPr>
          <w:p w14:paraId="7B70C2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2688014.98</w:t>
            </w:r>
          </w:p>
        </w:tc>
        <w:tc>
          <w:tcPr>
            <w:tcW w:w="1579" w:type="dxa"/>
            <w:vAlign w:val="bottom"/>
          </w:tcPr>
          <w:p w14:paraId="2FD2E6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48EF8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21''</w:t>
            </w:r>
          </w:p>
        </w:tc>
      </w:tr>
      <w:tr w:rsidR="00AF3865" w:rsidRPr="00B10919" w14:paraId="177CA6A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972C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5A158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956208.46</w:t>
            </w:r>
          </w:p>
        </w:tc>
        <w:tc>
          <w:tcPr>
            <w:tcW w:w="1973" w:type="dxa"/>
            <w:vAlign w:val="bottom"/>
          </w:tcPr>
          <w:p w14:paraId="29D0F3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2688016.71</w:t>
            </w:r>
          </w:p>
        </w:tc>
        <w:tc>
          <w:tcPr>
            <w:tcW w:w="1579" w:type="dxa"/>
            <w:vAlign w:val="bottom"/>
          </w:tcPr>
          <w:p w14:paraId="502889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14.25</w:t>
            </w:r>
          </w:p>
        </w:tc>
        <w:tc>
          <w:tcPr>
            <w:tcW w:w="2197" w:type="dxa"/>
            <w:vAlign w:val="bottom"/>
          </w:tcPr>
          <w:p w14:paraId="3E2B2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36''</w:t>
            </w:r>
          </w:p>
        </w:tc>
      </w:tr>
      <w:tr w:rsidR="00AF3865" w:rsidRPr="00B10919" w14:paraId="6E5B094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11F0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F376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956207.82</w:t>
            </w:r>
          </w:p>
        </w:tc>
        <w:tc>
          <w:tcPr>
            <w:tcW w:w="1973" w:type="dxa"/>
            <w:vAlign w:val="bottom"/>
          </w:tcPr>
          <w:p w14:paraId="6C96E5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2688002.47</w:t>
            </w:r>
          </w:p>
        </w:tc>
        <w:tc>
          <w:tcPr>
            <w:tcW w:w="1579" w:type="dxa"/>
            <w:vAlign w:val="bottom"/>
          </w:tcPr>
          <w:p w14:paraId="73FF0B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0.6</w:t>
            </w:r>
          </w:p>
        </w:tc>
        <w:tc>
          <w:tcPr>
            <w:tcW w:w="2197" w:type="dxa"/>
            <w:vAlign w:val="bottom"/>
          </w:tcPr>
          <w:p w14:paraId="1A66A1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268° 05' 27''</w:t>
            </w:r>
          </w:p>
        </w:tc>
      </w:tr>
      <w:tr w:rsidR="00AF3865" w:rsidRPr="00B10919" w14:paraId="23D60C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57F92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7A1C8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956207.8</w:t>
            </w:r>
          </w:p>
        </w:tc>
        <w:tc>
          <w:tcPr>
            <w:tcW w:w="1973" w:type="dxa"/>
            <w:vAlign w:val="bottom"/>
          </w:tcPr>
          <w:p w14:paraId="3350EC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2688001.87</w:t>
            </w:r>
          </w:p>
        </w:tc>
        <w:tc>
          <w:tcPr>
            <w:tcW w:w="1579" w:type="dxa"/>
            <w:vAlign w:val="bottom"/>
          </w:tcPr>
          <w:p w14:paraId="428759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6.64</w:t>
            </w:r>
          </w:p>
        </w:tc>
        <w:tc>
          <w:tcPr>
            <w:tcW w:w="2197" w:type="dxa"/>
            <w:vAlign w:val="bottom"/>
          </w:tcPr>
          <w:p w14:paraId="5D9122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44''</w:t>
            </w:r>
          </w:p>
        </w:tc>
      </w:tr>
      <w:tr w:rsidR="00AF3865" w:rsidRPr="00B10919" w14:paraId="1FC2169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B7AC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5267A2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956207.51</w:t>
            </w:r>
          </w:p>
        </w:tc>
        <w:tc>
          <w:tcPr>
            <w:tcW w:w="1973" w:type="dxa"/>
            <w:vAlign w:val="bottom"/>
          </w:tcPr>
          <w:p w14:paraId="6CCBC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2687995.24</w:t>
            </w:r>
          </w:p>
        </w:tc>
        <w:tc>
          <w:tcPr>
            <w:tcW w:w="1579" w:type="dxa"/>
            <w:vAlign w:val="bottom"/>
          </w:tcPr>
          <w:p w14:paraId="5F9FAB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0B719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28''</w:t>
            </w:r>
          </w:p>
        </w:tc>
      </w:tr>
      <w:tr w:rsidR="00AF3865" w:rsidRPr="00B10919" w14:paraId="7576911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3EA100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102</w:t>
            </w:r>
          </w:p>
        </w:tc>
      </w:tr>
      <w:tr w:rsidR="00AF3865" w:rsidRPr="00B10919" w14:paraId="2276B7B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A945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8EC40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956247.65</w:t>
            </w:r>
          </w:p>
        </w:tc>
        <w:tc>
          <w:tcPr>
            <w:tcW w:w="1973" w:type="dxa"/>
            <w:vAlign w:val="bottom"/>
          </w:tcPr>
          <w:p w14:paraId="7A728F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2688014.98</w:t>
            </w:r>
          </w:p>
        </w:tc>
        <w:tc>
          <w:tcPr>
            <w:tcW w:w="1579" w:type="dxa"/>
            <w:vAlign w:val="bottom"/>
          </w:tcPr>
          <w:p w14:paraId="17E663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21.49</w:t>
            </w:r>
          </w:p>
        </w:tc>
        <w:tc>
          <w:tcPr>
            <w:tcW w:w="2197" w:type="dxa"/>
            <w:vAlign w:val="bottom"/>
          </w:tcPr>
          <w:p w14:paraId="7C74A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59''</w:t>
            </w:r>
          </w:p>
        </w:tc>
      </w:tr>
      <w:tr w:rsidR="00AF3865" w:rsidRPr="00B10919" w14:paraId="0C1EB86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734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4C7CE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956248.6</w:t>
            </w:r>
          </w:p>
        </w:tc>
        <w:tc>
          <w:tcPr>
            <w:tcW w:w="1973" w:type="dxa"/>
            <w:vAlign w:val="bottom"/>
          </w:tcPr>
          <w:p w14:paraId="403B6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2688036.45</w:t>
            </w:r>
          </w:p>
        </w:tc>
        <w:tc>
          <w:tcPr>
            <w:tcW w:w="1579" w:type="dxa"/>
            <w:vAlign w:val="bottom"/>
          </w:tcPr>
          <w:p w14:paraId="4130C1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06808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6AA14D1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94A1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DF64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956209.42</w:t>
            </w:r>
          </w:p>
        </w:tc>
        <w:tc>
          <w:tcPr>
            <w:tcW w:w="1973" w:type="dxa"/>
            <w:vAlign w:val="bottom"/>
          </w:tcPr>
          <w:p w14:paraId="3D6012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2688038.19</w:t>
            </w:r>
          </w:p>
        </w:tc>
        <w:tc>
          <w:tcPr>
            <w:tcW w:w="1579" w:type="dxa"/>
            <w:vAlign w:val="bottom"/>
          </w:tcPr>
          <w:p w14:paraId="29B8B7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97" w:type="dxa"/>
            <w:vAlign w:val="bottom"/>
          </w:tcPr>
          <w:p w14:paraId="2E576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22' 44''</w:t>
            </w:r>
          </w:p>
        </w:tc>
      </w:tr>
      <w:tr w:rsidR="00AF3865" w:rsidRPr="00B10919" w14:paraId="654FBB5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175F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0BA33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956209.1</w:t>
            </w:r>
          </w:p>
        </w:tc>
        <w:tc>
          <w:tcPr>
            <w:tcW w:w="1973" w:type="dxa"/>
            <w:vAlign w:val="bottom"/>
          </w:tcPr>
          <w:p w14:paraId="224F6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2688031.2</w:t>
            </w:r>
          </w:p>
        </w:tc>
        <w:tc>
          <w:tcPr>
            <w:tcW w:w="1579" w:type="dxa"/>
            <w:vAlign w:val="bottom"/>
          </w:tcPr>
          <w:p w14:paraId="5AD4EC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4.29</w:t>
            </w:r>
          </w:p>
        </w:tc>
        <w:tc>
          <w:tcPr>
            <w:tcW w:w="2197" w:type="dxa"/>
            <w:vAlign w:val="bottom"/>
          </w:tcPr>
          <w:p w14:paraId="35930C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51''</w:t>
            </w:r>
          </w:p>
        </w:tc>
      </w:tr>
      <w:tr w:rsidR="00AF3865" w:rsidRPr="00B10919" w14:paraId="0F1339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D3A0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57C10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956208.91</w:t>
            </w:r>
          </w:p>
        </w:tc>
        <w:tc>
          <w:tcPr>
            <w:tcW w:w="1973" w:type="dxa"/>
            <w:vAlign w:val="bottom"/>
          </w:tcPr>
          <w:p w14:paraId="242D71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2688026.91</w:t>
            </w:r>
          </w:p>
        </w:tc>
        <w:tc>
          <w:tcPr>
            <w:tcW w:w="1579" w:type="dxa"/>
            <w:vAlign w:val="bottom"/>
          </w:tcPr>
          <w:p w14:paraId="7E6FF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197" w:type="dxa"/>
            <w:vAlign w:val="bottom"/>
          </w:tcPr>
          <w:p w14:paraId="282784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26''</w:t>
            </w:r>
          </w:p>
        </w:tc>
      </w:tr>
      <w:tr w:rsidR="00AF3865" w:rsidRPr="00B10919" w14:paraId="5E2EC1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8B3E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4BD69B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956208.46</w:t>
            </w:r>
          </w:p>
        </w:tc>
        <w:tc>
          <w:tcPr>
            <w:tcW w:w="1973" w:type="dxa"/>
            <w:vAlign w:val="bottom"/>
          </w:tcPr>
          <w:p w14:paraId="030C26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2688016.71</w:t>
            </w:r>
          </w:p>
        </w:tc>
        <w:tc>
          <w:tcPr>
            <w:tcW w:w="1579" w:type="dxa"/>
            <w:vAlign w:val="bottom"/>
          </w:tcPr>
          <w:p w14:paraId="042B00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00D09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21''</w:t>
            </w:r>
          </w:p>
        </w:tc>
      </w:tr>
      <w:tr w:rsidR="00AF3865" w:rsidRPr="00B10919" w14:paraId="21950C2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2C884A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103</w:t>
            </w:r>
          </w:p>
        </w:tc>
      </w:tr>
      <w:tr w:rsidR="00AF3865" w:rsidRPr="00B10919" w14:paraId="14359C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DFFEA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DDC51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956248.6</w:t>
            </w:r>
          </w:p>
        </w:tc>
        <w:tc>
          <w:tcPr>
            <w:tcW w:w="1973" w:type="dxa"/>
            <w:vAlign w:val="bottom"/>
          </w:tcPr>
          <w:p w14:paraId="582834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2688036.45</w:t>
            </w:r>
          </w:p>
        </w:tc>
        <w:tc>
          <w:tcPr>
            <w:tcW w:w="1579" w:type="dxa"/>
            <w:vAlign w:val="bottom"/>
          </w:tcPr>
          <w:p w14:paraId="196062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17.78</w:t>
            </w:r>
          </w:p>
        </w:tc>
        <w:tc>
          <w:tcPr>
            <w:tcW w:w="2197" w:type="dxa"/>
            <w:vAlign w:val="bottom"/>
          </w:tcPr>
          <w:p w14:paraId="219CB7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11''</w:t>
            </w:r>
          </w:p>
        </w:tc>
      </w:tr>
      <w:tr w:rsidR="00AF3865" w:rsidRPr="00B10919" w14:paraId="37404F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B355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5D30D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956249.39</w:t>
            </w:r>
          </w:p>
        </w:tc>
        <w:tc>
          <w:tcPr>
            <w:tcW w:w="1973" w:type="dxa"/>
            <w:vAlign w:val="bottom"/>
          </w:tcPr>
          <w:p w14:paraId="6CC13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2688054.21</w:t>
            </w:r>
          </w:p>
        </w:tc>
        <w:tc>
          <w:tcPr>
            <w:tcW w:w="1579" w:type="dxa"/>
            <w:vAlign w:val="bottom"/>
          </w:tcPr>
          <w:p w14:paraId="4BB6D4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3.72</w:t>
            </w:r>
          </w:p>
        </w:tc>
        <w:tc>
          <w:tcPr>
            <w:tcW w:w="2197" w:type="dxa"/>
            <w:vAlign w:val="bottom"/>
          </w:tcPr>
          <w:p w14:paraId="400913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00''</w:t>
            </w:r>
          </w:p>
        </w:tc>
      </w:tr>
      <w:tr w:rsidR="00AF3865" w:rsidRPr="00B10919" w14:paraId="0EA33DC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3DB4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F3A0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956249.56</w:t>
            </w:r>
          </w:p>
        </w:tc>
        <w:tc>
          <w:tcPr>
            <w:tcW w:w="1973" w:type="dxa"/>
            <w:vAlign w:val="bottom"/>
          </w:tcPr>
          <w:p w14:paraId="3F577E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2688057.93</w:t>
            </w:r>
          </w:p>
        </w:tc>
        <w:tc>
          <w:tcPr>
            <w:tcW w:w="1579" w:type="dxa"/>
            <w:vAlign w:val="bottom"/>
          </w:tcPr>
          <w:p w14:paraId="1A9F1A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64CC59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28''</w:t>
            </w:r>
          </w:p>
        </w:tc>
      </w:tr>
      <w:tr w:rsidR="00AF3865" w:rsidRPr="00B10919" w14:paraId="66FC5FE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85E3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66AB2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956210.37</w:t>
            </w:r>
          </w:p>
        </w:tc>
        <w:tc>
          <w:tcPr>
            <w:tcW w:w="1973" w:type="dxa"/>
            <w:vAlign w:val="bottom"/>
          </w:tcPr>
          <w:p w14:paraId="5656C2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2688059.67</w:t>
            </w:r>
          </w:p>
        </w:tc>
        <w:tc>
          <w:tcPr>
            <w:tcW w:w="1579" w:type="dxa"/>
            <w:vAlign w:val="bottom"/>
          </w:tcPr>
          <w:p w14:paraId="595DD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4.78</w:t>
            </w:r>
          </w:p>
        </w:tc>
        <w:tc>
          <w:tcPr>
            <w:tcW w:w="2197" w:type="dxa"/>
            <w:vAlign w:val="bottom"/>
          </w:tcPr>
          <w:p w14:paraId="00B626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21' 33''</w:t>
            </w:r>
          </w:p>
        </w:tc>
      </w:tr>
      <w:tr w:rsidR="00AF3865" w:rsidRPr="00B10919" w14:paraId="3119C6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F795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07333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956210.15</w:t>
            </w:r>
          </w:p>
        </w:tc>
        <w:tc>
          <w:tcPr>
            <w:tcW w:w="1973" w:type="dxa"/>
            <w:vAlign w:val="bottom"/>
          </w:tcPr>
          <w:p w14:paraId="51CD0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2688054.9</w:t>
            </w:r>
          </w:p>
        </w:tc>
        <w:tc>
          <w:tcPr>
            <w:tcW w:w="1579" w:type="dxa"/>
            <w:vAlign w:val="bottom"/>
          </w:tcPr>
          <w:p w14:paraId="427BE8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2.97</w:t>
            </w:r>
          </w:p>
        </w:tc>
        <w:tc>
          <w:tcPr>
            <w:tcW w:w="2197" w:type="dxa"/>
            <w:vAlign w:val="bottom"/>
          </w:tcPr>
          <w:p w14:paraId="269EB1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37''</w:t>
            </w:r>
          </w:p>
        </w:tc>
      </w:tr>
      <w:tr w:rsidR="00AF3865" w:rsidRPr="00B10919" w14:paraId="1B8C6D6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E3A8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6CCCD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956210.02</w:t>
            </w:r>
          </w:p>
        </w:tc>
        <w:tc>
          <w:tcPr>
            <w:tcW w:w="1973" w:type="dxa"/>
            <w:vAlign w:val="bottom"/>
          </w:tcPr>
          <w:p w14:paraId="08946E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2688051.93</w:t>
            </w:r>
          </w:p>
        </w:tc>
        <w:tc>
          <w:tcPr>
            <w:tcW w:w="1579" w:type="dxa"/>
            <w:vAlign w:val="bottom"/>
          </w:tcPr>
          <w:p w14:paraId="4169AF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13.75</w:t>
            </w:r>
          </w:p>
        </w:tc>
        <w:tc>
          <w:tcPr>
            <w:tcW w:w="2197" w:type="dxa"/>
            <w:vAlign w:val="bottom"/>
          </w:tcPr>
          <w:p w14:paraId="0E84E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59''</w:t>
            </w:r>
          </w:p>
        </w:tc>
      </w:tr>
      <w:tr w:rsidR="00AF3865" w:rsidRPr="00B10919" w14:paraId="13BCF23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54D2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2BBBF4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956209.42</w:t>
            </w:r>
          </w:p>
        </w:tc>
        <w:tc>
          <w:tcPr>
            <w:tcW w:w="1973" w:type="dxa"/>
            <w:vAlign w:val="bottom"/>
          </w:tcPr>
          <w:p w14:paraId="649B49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2688038.19</w:t>
            </w:r>
          </w:p>
        </w:tc>
        <w:tc>
          <w:tcPr>
            <w:tcW w:w="1579" w:type="dxa"/>
            <w:vAlign w:val="bottom"/>
          </w:tcPr>
          <w:p w14:paraId="34586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3ED886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26''</w:t>
            </w:r>
          </w:p>
        </w:tc>
      </w:tr>
      <w:tr w:rsidR="00AF3865" w:rsidRPr="00B10919" w14:paraId="3ECB3BD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2A5D43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104</w:t>
            </w:r>
          </w:p>
        </w:tc>
      </w:tr>
      <w:tr w:rsidR="00AF3865" w:rsidRPr="00B10919" w14:paraId="6BF9E1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C28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1F80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956249.56</w:t>
            </w:r>
          </w:p>
        </w:tc>
        <w:tc>
          <w:tcPr>
            <w:tcW w:w="1973" w:type="dxa"/>
            <w:vAlign w:val="bottom"/>
          </w:tcPr>
          <w:p w14:paraId="04409D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2688057.93</w:t>
            </w:r>
          </w:p>
        </w:tc>
        <w:tc>
          <w:tcPr>
            <w:tcW w:w="1579" w:type="dxa"/>
            <w:vAlign w:val="bottom"/>
          </w:tcPr>
          <w:p w14:paraId="3DDEBD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11.17</w:t>
            </w:r>
          </w:p>
        </w:tc>
        <w:tc>
          <w:tcPr>
            <w:tcW w:w="2197" w:type="dxa"/>
            <w:vAlign w:val="bottom"/>
          </w:tcPr>
          <w:p w14:paraId="252087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09''</w:t>
            </w:r>
          </w:p>
        </w:tc>
      </w:tr>
      <w:tr w:rsidR="00AF3865" w:rsidRPr="00B10919" w14:paraId="018D0D4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54B1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835BF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956250.05</w:t>
            </w:r>
          </w:p>
        </w:tc>
        <w:tc>
          <w:tcPr>
            <w:tcW w:w="1973" w:type="dxa"/>
            <w:vAlign w:val="bottom"/>
          </w:tcPr>
          <w:p w14:paraId="10F689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2688069.09</w:t>
            </w:r>
          </w:p>
        </w:tc>
        <w:tc>
          <w:tcPr>
            <w:tcW w:w="1579" w:type="dxa"/>
            <w:vAlign w:val="bottom"/>
          </w:tcPr>
          <w:p w14:paraId="5CF8C9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10.33</w:t>
            </w:r>
          </w:p>
        </w:tc>
        <w:tc>
          <w:tcPr>
            <w:tcW w:w="2197" w:type="dxa"/>
            <w:vAlign w:val="bottom"/>
          </w:tcPr>
          <w:p w14:paraId="4F516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52''</w:t>
            </w:r>
          </w:p>
        </w:tc>
      </w:tr>
      <w:tr w:rsidR="00AF3865" w:rsidRPr="00B10919" w14:paraId="7979E7B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B436D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4CBD7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956250.51</w:t>
            </w:r>
          </w:p>
        </w:tc>
        <w:tc>
          <w:tcPr>
            <w:tcW w:w="1973" w:type="dxa"/>
            <w:vAlign w:val="bottom"/>
          </w:tcPr>
          <w:p w14:paraId="1B24D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2688079.41</w:t>
            </w:r>
          </w:p>
        </w:tc>
        <w:tc>
          <w:tcPr>
            <w:tcW w:w="1579" w:type="dxa"/>
            <w:vAlign w:val="bottom"/>
          </w:tcPr>
          <w:p w14:paraId="70A06D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558F6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52310CF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4BBE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6DCD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956211.33</w:t>
            </w:r>
          </w:p>
        </w:tc>
        <w:tc>
          <w:tcPr>
            <w:tcW w:w="1973" w:type="dxa"/>
            <w:vAlign w:val="bottom"/>
          </w:tcPr>
          <w:p w14:paraId="214554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2688081.15</w:t>
            </w:r>
          </w:p>
        </w:tc>
        <w:tc>
          <w:tcPr>
            <w:tcW w:w="1579" w:type="dxa"/>
            <w:vAlign w:val="bottom"/>
          </w:tcPr>
          <w:p w14:paraId="7BB72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2.55</w:t>
            </w:r>
          </w:p>
        </w:tc>
        <w:tc>
          <w:tcPr>
            <w:tcW w:w="2197" w:type="dxa"/>
            <w:vAlign w:val="bottom"/>
          </w:tcPr>
          <w:p w14:paraId="3BF8C8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18' 21''</w:t>
            </w:r>
          </w:p>
        </w:tc>
      </w:tr>
      <w:tr w:rsidR="00AF3865" w:rsidRPr="00B10919" w14:paraId="756596D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CAA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001F7D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956211.21</w:t>
            </w:r>
          </w:p>
        </w:tc>
        <w:tc>
          <w:tcPr>
            <w:tcW w:w="1973" w:type="dxa"/>
            <w:vAlign w:val="bottom"/>
          </w:tcPr>
          <w:p w14:paraId="530CDF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2688078.6</w:t>
            </w:r>
          </w:p>
        </w:tc>
        <w:tc>
          <w:tcPr>
            <w:tcW w:w="1579" w:type="dxa"/>
            <w:vAlign w:val="bottom"/>
          </w:tcPr>
          <w:p w14:paraId="2FF71A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197" w:type="dxa"/>
            <w:vAlign w:val="bottom"/>
          </w:tcPr>
          <w:p w14:paraId="35CC30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12' 26''</w:t>
            </w:r>
          </w:p>
        </w:tc>
      </w:tr>
      <w:tr w:rsidR="00AF3865" w:rsidRPr="00B10919" w14:paraId="4DF2B9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57CD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2473B8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956211.13</w:t>
            </w:r>
          </w:p>
        </w:tc>
        <w:tc>
          <w:tcPr>
            <w:tcW w:w="1973" w:type="dxa"/>
            <w:vAlign w:val="bottom"/>
          </w:tcPr>
          <w:p w14:paraId="066DD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2688076.96</w:t>
            </w:r>
          </w:p>
        </w:tc>
        <w:tc>
          <w:tcPr>
            <w:tcW w:w="1579" w:type="dxa"/>
            <w:vAlign w:val="bottom"/>
          </w:tcPr>
          <w:p w14:paraId="3F421D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17.31</w:t>
            </w:r>
          </w:p>
        </w:tc>
        <w:tc>
          <w:tcPr>
            <w:tcW w:w="2197" w:type="dxa"/>
            <w:vAlign w:val="bottom"/>
          </w:tcPr>
          <w:p w14:paraId="66650E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59''</w:t>
            </w:r>
          </w:p>
        </w:tc>
      </w:tr>
      <w:tr w:rsidR="00AF3865" w:rsidRPr="00B10919" w14:paraId="0A8FBD4C" w14:textId="77777777" w:rsidTr="003E5570">
        <w:trPr>
          <w:jc w:val="center"/>
        </w:trPr>
        <w:tc>
          <w:tcPr>
            <w:tcW w:w="1402" w:type="dxa"/>
            <w:vAlign w:val="bottom"/>
          </w:tcPr>
          <w:p w14:paraId="73CFE6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09B9CA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956210.37</w:t>
            </w:r>
          </w:p>
        </w:tc>
        <w:tc>
          <w:tcPr>
            <w:tcW w:w="1973" w:type="dxa"/>
            <w:vAlign w:val="bottom"/>
          </w:tcPr>
          <w:p w14:paraId="37A616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2688059.67</w:t>
            </w:r>
          </w:p>
        </w:tc>
        <w:tc>
          <w:tcPr>
            <w:tcW w:w="1579" w:type="dxa"/>
            <w:vAlign w:val="bottom"/>
          </w:tcPr>
          <w:p w14:paraId="79B37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197" w:type="dxa"/>
            <w:vAlign w:val="bottom"/>
          </w:tcPr>
          <w:p w14:paraId="75103A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28''</w:t>
            </w:r>
          </w:p>
        </w:tc>
      </w:tr>
      <w:tr w:rsidR="00AF3865" w:rsidRPr="00B10919" w14:paraId="736DD45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75DC5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105</w:t>
            </w:r>
          </w:p>
        </w:tc>
      </w:tr>
      <w:tr w:rsidR="00AF3865" w:rsidRPr="00B10919" w14:paraId="56F1330B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7864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</w:t>
            </w:r>
          </w:p>
        </w:tc>
        <w:tc>
          <w:tcPr>
            <w:tcW w:w="2136" w:type="dxa"/>
            <w:vAlign w:val="bottom"/>
          </w:tcPr>
          <w:p w14:paraId="40ABBA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956250.51</w:t>
            </w:r>
          </w:p>
        </w:tc>
        <w:tc>
          <w:tcPr>
            <w:tcW w:w="1973" w:type="dxa"/>
            <w:vAlign w:val="bottom"/>
          </w:tcPr>
          <w:p w14:paraId="17266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2688079.41</w:t>
            </w:r>
          </w:p>
        </w:tc>
        <w:tc>
          <w:tcPr>
            <w:tcW w:w="1579" w:type="dxa"/>
            <w:vAlign w:val="bottom"/>
          </w:tcPr>
          <w:p w14:paraId="38342C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20.74</w:t>
            </w:r>
          </w:p>
        </w:tc>
        <w:tc>
          <w:tcPr>
            <w:tcW w:w="2197" w:type="dxa"/>
            <w:vAlign w:val="bottom"/>
          </w:tcPr>
          <w:p w14:paraId="449D05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28''</w:t>
            </w:r>
          </w:p>
        </w:tc>
      </w:tr>
      <w:tr w:rsidR="00AF3865" w:rsidRPr="00B10919" w14:paraId="577B62A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4006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94A71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956251.43</w:t>
            </w:r>
          </w:p>
        </w:tc>
        <w:tc>
          <w:tcPr>
            <w:tcW w:w="1973" w:type="dxa"/>
            <w:vAlign w:val="bottom"/>
          </w:tcPr>
          <w:p w14:paraId="37FCA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2688100.13</w:t>
            </w:r>
          </w:p>
        </w:tc>
        <w:tc>
          <w:tcPr>
            <w:tcW w:w="1579" w:type="dxa"/>
            <w:vAlign w:val="bottom"/>
          </w:tcPr>
          <w:p w14:paraId="73447D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2580C1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1F65D0E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8439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2B1AE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956212.25</w:t>
            </w:r>
          </w:p>
        </w:tc>
        <w:tc>
          <w:tcPr>
            <w:tcW w:w="1973" w:type="dxa"/>
            <w:vAlign w:val="bottom"/>
          </w:tcPr>
          <w:p w14:paraId="25769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2688101.87</w:t>
            </w:r>
          </w:p>
        </w:tc>
        <w:tc>
          <w:tcPr>
            <w:tcW w:w="1579" w:type="dxa"/>
            <w:vAlign w:val="bottom"/>
          </w:tcPr>
          <w:p w14:paraId="50F57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20.74</w:t>
            </w:r>
          </w:p>
        </w:tc>
        <w:tc>
          <w:tcPr>
            <w:tcW w:w="2197" w:type="dxa"/>
            <w:vAlign w:val="bottom"/>
          </w:tcPr>
          <w:p w14:paraId="731248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6CAE52B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00C5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4E6A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956211.33</w:t>
            </w:r>
          </w:p>
        </w:tc>
        <w:tc>
          <w:tcPr>
            <w:tcW w:w="1973" w:type="dxa"/>
            <w:vAlign w:val="bottom"/>
          </w:tcPr>
          <w:p w14:paraId="6EC10A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2688081.15</w:t>
            </w:r>
          </w:p>
        </w:tc>
        <w:tc>
          <w:tcPr>
            <w:tcW w:w="1579" w:type="dxa"/>
            <w:vAlign w:val="bottom"/>
          </w:tcPr>
          <w:p w14:paraId="7EAEF1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18616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26''</w:t>
            </w:r>
          </w:p>
        </w:tc>
      </w:tr>
      <w:tr w:rsidR="00AF3865" w:rsidRPr="00B10919" w14:paraId="0A6C665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6A7476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106</w:t>
            </w:r>
          </w:p>
        </w:tc>
      </w:tr>
      <w:tr w:rsidR="00AF3865" w:rsidRPr="00B10919" w14:paraId="6BC13EE9" w14:textId="77777777" w:rsidTr="003E5570">
        <w:trPr>
          <w:jc w:val="center"/>
        </w:trPr>
        <w:tc>
          <w:tcPr>
            <w:tcW w:w="1402" w:type="dxa"/>
            <w:vAlign w:val="bottom"/>
          </w:tcPr>
          <w:p w14:paraId="7B9EB2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22761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956256.46</w:t>
            </w:r>
          </w:p>
        </w:tc>
        <w:tc>
          <w:tcPr>
            <w:tcW w:w="1973" w:type="dxa"/>
            <w:vAlign w:val="bottom"/>
          </w:tcPr>
          <w:p w14:paraId="0BCA2D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2688213.62</w:t>
            </w:r>
          </w:p>
        </w:tc>
        <w:tc>
          <w:tcPr>
            <w:tcW w:w="1579" w:type="dxa"/>
            <w:vAlign w:val="bottom"/>
          </w:tcPr>
          <w:p w14:paraId="664C57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76.62</w:t>
            </w:r>
          </w:p>
        </w:tc>
        <w:tc>
          <w:tcPr>
            <w:tcW w:w="2197" w:type="dxa"/>
            <w:vAlign w:val="bottom"/>
          </w:tcPr>
          <w:p w14:paraId="19C31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50''</w:t>
            </w:r>
          </w:p>
        </w:tc>
      </w:tr>
      <w:tr w:rsidR="00AF3865" w:rsidRPr="00B10919" w14:paraId="2EB5B79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9768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E9A94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956259.85</w:t>
            </w:r>
          </w:p>
        </w:tc>
        <w:tc>
          <w:tcPr>
            <w:tcW w:w="1973" w:type="dxa"/>
            <w:vAlign w:val="bottom"/>
          </w:tcPr>
          <w:p w14:paraId="2B4190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2688290.16</w:t>
            </w:r>
          </w:p>
        </w:tc>
        <w:tc>
          <w:tcPr>
            <w:tcW w:w="1579" w:type="dxa"/>
            <w:vAlign w:val="bottom"/>
          </w:tcPr>
          <w:p w14:paraId="0D3E6B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14.99</w:t>
            </w:r>
          </w:p>
        </w:tc>
        <w:tc>
          <w:tcPr>
            <w:tcW w:w="2197" w:type="dxa"/>
            <w:vAlign w:val="bottom"/>
          </w:tcPr>
          <w:p w14:paraId="2EB69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35' 43''</w:t>
            </w:r>
          </w:p>
        </w:tc>
      </w:tr>
      <w:tr w:rsidR="00AF3865" w:rsidRPr="00B10919" w14:paraId="712884E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C5067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38D75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956244.89</w:t>
            </w:r>
          </w:p>
        </w:tc>
        <w:tc>
          <w:tcPr>
            <w:tcW w:w="1973" w:type="dxa"/>
            <w:vAlign w:val="bottom"/>
          </w:tcPr>
          <w:p w14:paraId="64E44F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2688291.05</w:t>
            </w:r>
          </w:p>
        </w:tc>
        <w:tc>
          <w:tcPr>
            <w:tcW w:w="1579" w:type="dxa"/>
            <w:vAlign w:val="bottom"/>
          </w:tcPr>
          <w:p w14:paraId="25D69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13.14</w:t>
            </w:r>
          </w:p>
        </w:tc>
        <w:tc>
          <w:tcPr>
            <w:tcW w:w="2197" w:type="dxa"/>
            <w:vAlign w:val="bottom"/>
          </w:tcPr>
          <w:p w14:paraId="3445B4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09' 49''</w:t>
            </w:r>
          </w:p>
        </w:tc>
      </w:tr>
      <w:tr w:rsidR="00AF3865" w:rsidRPr="00B10919" w14:paraId="528B778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808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ED02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956245.54</w:t>
            </w:r>
          </w:p>
        </w:tc>
        <w:tc>
          <w:tcPr>
            <w:tcW w:w="1973" w:type="dxa"/>
            <w:vAlign w:val="bottom"/>
          </w:tcPr>
          <w:p w14:paraId="423B3A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2688304.17</w:t>
            </w:r>
          </w:p>
        </w:tc>
        <w:tc>
          <w:tcPr>
            <w:tcW w:w="1579" w:type="dxa"/>
            <w:vAlign w:val="bottom"/>
          </w:tcPr>
          <w:p w14:paraId="75339D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24.35</w:t>
            </w:r>
          </w:p>
        </w:tc>
        <w:tc>
          <w:tcPr>
            <w:tcW w:w="2197" w:type="dxa"/>
            <w:vAlign w:val="bottom"/>
          </w:tcPr>
          <w:p w14:paraId="58265B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175° 37' 10''</w:t>
            </w:r>
          </w:p>
        </w:tc>
      </w:tr>
      <w:tr w:rsidR="00AF3865" w:rsidRPr="00B10919" w14:paraId="4D9067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B74EB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5F77B0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956221.26</w:t>
            </w:r>
          </w:p>
        </w:tc>
        <w:tc>
          <w:tcPr>
            <w:tcW w:w="1973" w:type="dxa"/>
            <w:vAlign w:val="bottom"/>
          </w:tcPr>
          <w:p w14:paraId="0DAF6F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2688306.03</w:t>
            </w:r>
          </w:p>
        </w:tc>
        <w:tc>
          <w:tcPr>
            <w:tcW w:w="1579" w:type="dxa"/>
            <w:vAlign w:val="bottom"/>
          </w:tcPr>
          <w:p w14:paraId="1E663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90.3</w:t>
            </w:r>
          </w:p>
        </w:tc>
        <w:tc>
          <w:tcPr>
            <w:tcW w:w="2197" w:type="dxa"/>
            <w:vAlign w:val="bottom"/>
          </w:tcPr>
          <w:p w14:paraId="52F64A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11''</w:t>
            </w:r>
          </w:p>
        </w:tc>
      </w:tr>
      <w:tr w:rsidR="00AF3865" w:rsidRPr="00B10919" w14:paraId="69E0CE8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E6E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3019A7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956217.3</w:t>
            </w:r>
          </w:p>
        </w:tc>
        <w:tc>
          <w:tcPr>
            <w:tcW w:w="1973" w:type="dxa"/>
            <w:vAlign w:val="bottom"/>
          </w:tcPr>
          <w:p w14:paraId="632AF2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2688215.82</w:t>
            </w:r>
          </w:p>
        </w:tc>
        <w:tc>
          <w:tcPr>
            <w:tcW w:w="1579" w:type="dxa"/>
            <w:vAlign w:val="bottom"/>
          </w:tcPr>
          <w:p w14:paraId="01AC6C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197" w:type="dxa"/>
            <w:vAlign w:val="bottom"/>
          </w:tcPr>
          <w:p w14:paraId="4ECB57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47' 04''</w:t>
            </w:r>
          </w:p>
        </w:tc>
      </w:tr>
      <w:tr w:rsidR="00AF3865" w:rsidRPr="00B10919" w14:paraId="5B1C44E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0612D8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107</w:t>
            </w:r>
          </w:p>
        </w:tc>
      </w:tr>
      <w:tr w:rsidR="00AF3865" w:rsidRPr="00B10919" w14:paraId="5BF4CE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8BEF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1706B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956261.4</w:t>
            </w:r>
          </w:p>
        </w:tc>
        <w:tc>
          <w:tcPr>
            <w:tcW w:w="1973" w:type="dxa"/>
            <w:vAlign w:val="bottom"/>
          </w:tcPr>
          <w:p w14:paraId="70CA92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2688325.01</w:t>
            </w:r>
          </w:p>
        </w:tc>
        <w:tc>
          <w:tcPr>
            <w:tcW w:w="1579" w:type="dxa"/>
            <w:vAlign w:val="bottom"/>
          </w:tcPr>
          <w:p w14:paraId="2653C3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21.82</w:t>
            </w:r>
          </w:p>
        </w:tc>
        <w:tc>
          <w:tcPr>
            <w:tcW w:w="2197" w:type="dxa"/>
            <w:vAlign w:val="bottom"/>
          </w:tcPr>
          <w:p w14:paraId="767AB1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22' 25''</w:t>
            </w:r>
          </w:p>
        </w:tc>
      </w:tr>
      <w:tr w:rsidR="00AF3865" w:rsidRPr="00B10919" w14:paraId="18148F1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AF72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ABB4B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956262.4</w:t>
            </w:r>
          </w:p>
        </w:tc>
        <w:tc>
          <w:tcPr>
            <w:tcW w:w="1973" w:type="dxa"/>
            <w:vAlign w:val="bottom"/>
          </w:tcPr>
          <w:p w14:paraId="3E5B17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2688346.81</w:t>
            </w:r>
          </w:p>
        </w:tc>
        <w:tc>
          <w:tcPr>
            <w:tcW w:w="1579" w:type="dxa"/>
            <w:vAlign w:val="bottom"/>
          </w:tcPr>
          <w:p w14:paraId="47AB5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197" w:type="dxa"/>
            <w:vAlign w:val="bottom"/>
          </w:tcPr>
          <w:p w14:paraId="12D889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15''</w:t>
            </w:r>
          </w:p>
        </w:tc>
      </w:tr>
      <w:tr w:rsidR="00AF3865" w:rsidRPr="00B10919" w14:paraId="7752D89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C35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CB0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73" w:type="dxa"/>
            <w:vAlign w:val="bottom"/>
          </w:tcPr>
          <w:p w14:paraId="180EB9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79" w:type="dxa"/>
            <w:vAlign w:val="bottom"/>
          </w:tcPr>
          <w:p w14:paraId="07ECA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20.92</w:t>
            </w:r>
          </w:p>
        </w:tc>
        <w:tc>
          <w:tcPr>
            <w:tcW w:w="2197" w:type="dxa"/>
            <w:vAlign w:val="bottom"/>
          </w:tcPr>
          <w:p w14:paraId="1D5595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29''</w:t>
            </w:r>
          </w:p>
        </w:tc>
      </w:tr>
      <w:tr w:rsidR="00AF3865" w:rsidRPr="00B10919" w14:paraId="5B5373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4B9F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02DF8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956221.91</w:t>
            </w:r>
          </w:p>
        </w:tc>
        <w:tc>
          <w:tcPr>
            <w:tcW w:w="1973" w:type="dxa"/>
            <w:vAlign w:val="bottom"/>
          </w:tcPr>
          <w:p w14:paraId="6E986E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2688327.68</w:t>
            </w:r>
          </w:p>
        </w:tc>
        <w:tc>
          <w:tcPr>
            <w:tcW w:w="1579" w:type="dxa"/>
            <w:vAlign w:val="bottom"/>
          </w:tcPr>
          <w:p w14:paraId="68C41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197" w:type="dxa"/>
            <w:vAlign w:val="bottom"/>
          </w:tcPr>
          <w:p w14:paraId="44DFDD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55''</w:t>
            </w:r>
          </w:p>
        </w:tc>
      </w:tr>
      <w:tr w:rsidR="00AF3865" w:rsidRPr="00B10919" w14:paraId="5D59F1D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B725CA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108</w:t>
            </w:r>
          </w:p>
        </w:tc>
      </w:tr>
      <w:tr w:rsidR="00AF3865" w:rsidRPr="00B10919" w14:paraId="4723CCD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A0EB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E767D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956262.4</w:t>
            </w:r>
          </w:p>
        </w:tc>
        <w:tc>
          <w:tcPr>
            <w:tcW w:w="1973" w:type="dxa"/>
            <w:vAlign w:val="bottom"/>
          </w:tcPr>
          <w:p w14:paraId="02BEB9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2688346.81</w:t>
            </w:r>
          </w:p>
        </w:tc>
        <w:tc>
          <w:tcPr>
            <w:tcW w:w="1579" w:type="dxa"/>
            <w:vAlign w:val="bottom"/>
          </w:tcPr>
          <w:p w14:paraId="69E4C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19.99</w:t>
            </w:r>
          </w:p>
        </w:tc>
        <w:tc>
          <w:tcPr>
            <w:tcW w:w="2197" w:type="dxa"/>
            <w:vAlign w:val="bottom"/>
          </w:tcPr>
          <w:p w14:paraId="092E0F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27''</w:t>
            </w:r>
          </w:p>
        </w:tc>
      </w:tr>
      <w:tr w:rsidR="00AF3865" w:rsidRPr="00B10919" w14:paraId="7EA827A6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75D3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A45A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956263.31</w:t>
            </w:r>
          </w:p>
        </w:tc>
        <w:tc>
          <w:tcPr>
            <w:tcW w:w="1973" w:type="dxa"/>
            <w:vAlign w:val="bottom"/>
          </w:tcPr>
          <w:p w14:paraId="7DA7DB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2688366.78</w:t>
            </w:r>
          </w:p>
        </w:tc>
        <w:tc>
          <w:tcPr>
            <w:tcW w:w="1579" w:type="dxa"/>
            <w:vAlign w:val="bottom"/>
          </w:tcPr>
          <w:p w14:paraId="2BA1AC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197" w:type="dxa"/>
            <w:vAlign w:val="bottom"/>
          </w:tcPr>
          <w:p w14:paraId="74766F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23''</w:t>
            </w:r>
          </w:p>
        </w:tc>
      </w:tr>
      <w:tr w:rsidR="00AF3865" w:rsidRPr="00B10919" w14:paraId="43ED54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061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858B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73" w:type="dxa"/>
            <w:vAlign w:val="bottom"/>
          </w:tcPr>
          <w:p w14:paraId="0F2EB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79" w:type="dxa"/>
            <w:vAlign w:val="bottom"/>
          </w:tcPr>
          <w:p w14:paraId="0EAC48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0259A3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16BCE21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C11E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5A8D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73" w:type="dxa"/>
            <w:vAlign w:val="bottom"/>
          </w:tcPr>
          <w:p w14:paraId="794125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79" w:type="dxa"/>
            <w:vAlign w:val="bottom"/>
          </w:tcPr>
          <w:p w14:paraId="534227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197" w:type="dxa"/>
            <w:vAlign w:val="bottom"/>
          </w:tcPr>
          <w:p w14:paraId="2BEBF9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15''</w:t>
            </w:r>
          </w:p>
        </w:tc>
      </w:tr>
      <w:tr w:rsidR="00AF3865" w:rsidRPr="00B10919" w14:paraId="2DC6F9D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739C1A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109</w:t>
            </w:r>
          </w:p>
        </w:tc>
      </w:tr>
      <w:tr w:rsidR="00AF3865" w:rsidRPr="00B10919" w14:paraId="0FCCA2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6B5C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2BE4D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956263.31</w:t>
            </w:r>
          </w:p>
        </w:tc>
        <w:tc>
          <w:tcPr>
            <w:tcW w:w="1973" w:type="dxa"/>
            <w:vAlign w:val="bottom"/>
          </w:tcPr>
          <w:p w14:paraId="19A865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2688366.78</w:t>
            </w:r>
          </w:p>
        </w:tc>
        <w:tc>
          <w:tcPr>
            <w:tcW w:w="1579" w:type="dxa"/>
            <w:vAlign w:val="bottom"/>
          </w:tcPr>
          <w:p w14:paraId="6C3F5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5894F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09D5B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80DD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2C650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956264.22</w:t>
            </w:r>
          </w:p>
        </w:tc>
        <w:tc>
          <w:tcPr>
            <w:tcW w:w="1973" w:type="dxa"/>
            <w:vAlign w:val="bottom"/>
          </w:tcPr>
          <w:p w14:paraId="4D1D7A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2688386.76</w:t>
            </w:r>
          </w:p>
        </w:tc>
        <w:tc>
          <w:tcPr>
            <w:tcW w:w="1579" w:type="dxa"/>
            <w:vAlign w:val="bottom"/>
          </w:tcPr>
          <w:p w14:paraId="7EE07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04976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25''</w:t>
            </w:r>
          </w:p>
        </w:tc>
      </w:tr>
      <w:tr w:rsidR="00AF3865" w:rsidRPr="00B10919" w14:paraId="0D39F49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D169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FD326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73" w:type="dxa"/>
            <w:vAlign w:val="bottom"/>
          </w:tcPr>
          <w:p w14:paraId="72823D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79" w:type="dxa"/>
            <w:vAlign w:val="bottom"/>
          </w:tcPr>
          <w:p w14:paraId="09721F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A1EDE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2C30A1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680F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A3137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73" w:type="dxa"/>
            <w:vAlign w:val="bottom"/>
          </w:tcPr>
          <w:p w14:paraId="5D3D5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79" w:type="dxa"/>
            <w:vAlign w:val="bottom"/>
          </w:tcPr>
          <w:p w14:paraId="15FF0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197" w:type="dxa"/>
            <w:vAlign w:val="bottom"/>
          </w:tcPr>
          <w:p w14:paraId="73DDE5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23''</w:t>
            </w:r>
          </w:p>
        </w:tc>
      </w:tr>
      <w:tr w:rsidR="00AF3865" w:rsidRPr="00B10919" w14:paraId="2FA3D5C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F6779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110</w:t>
            </w:r>
          </w:p>
        </w:tc>
      </w:tr>
      <w:tr w:rsidR="00AF3865" w:rsidRPr="00B10919" w14:paraId="4D88D6C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4E31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1C26A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956264.22</w:t>
            </w:r>
          </w:p>
        </w:tc>
        <w:tc>
          <w:tcPr>
            <w:tcW w:w="1973" w:type="dxa"/>
            <w:vAlign w:val="bottom"/>
          </w:tcPr>
          <w:p w14:paraId="5A8C50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2688386.76</w:t>
            </w:r>
          </w:p>
        </w:tc>
        <w:tc>
          <w:tcPr>
            <w:tcW w:w="1579" w:type="dxa"/>
            <w:vAlign w:val="bottom"/>
          </w:tcPr>
          <w:p w14:paraId="53F44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CD409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1A6637D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A4CA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DFEC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956265.13</w:t>
            </w:r>
          </w:p>
        </w:tc>
        <w:tc>
          <w:tcPr>
            <w:tcW w:w="1973" w:type="dxa"/>
            <w:vAlign w:val="bottom"/>
          </w:tcPr>
          <w:p w14:paraId="61E9BE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2688406.74</w:t>
            </w:r>
          </w:p>
        </w:tc>
        <w:tc>
          <w:tcPr>
            <w:tcW w:w="1579" w:type="dxa"/>
            <w:vAlign w:val="bottom"/>
          </w:tcPr>
          <w:p w14:paraId="5F4763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197" w:type="dxa"/>
            <w:vAlign w:val="bottom"/>
          </w:tcPr>
          <w:p w14:paraId="50C115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28''</w:t>
            </w:r>
          </w:p>
        </w:tc>
      </w:tr>
      <w:tr w:rsidR="00AF3865" w:rsidRPr="00B10919" w14:paraId="384096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7A1C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DAC3C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73" w:type="dxa"/>
            <w:vAlign w:val="bottom"/>
          </w:tcPr>
          <w:p w14:paraId="239AA2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79" w:type="dxa"/>
            <w:vAlign w:val="bottom"/>
          </w:tcPr>
          <w:p w14:paraId="7E51DB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56895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BBAC25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0E81B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380B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73" w:type="dxa"/>
            <w:vAlign w:val="bottom"/>
          </w:tcPr>
          <w:p w14:paraId="7BFE7D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79" w:type="dxa"/>
            <w:vAlign w:val="bottom"/>
          </w:tcPr>
          <w:p w14:paraId="6D2B05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268DDF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25''</w:t>
            </w:r>
          </w:p>
        </w:tc>
      </w:tr>
      <w:tr w:rsidR="00AF3865" w:rsidRPr="00B10919" w14:paraId="1A3F83C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6BD610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111</w:t>
            </w:r>
          </w:p>
        </w:tc>
      </w:tr>
      <w:tr w:rsidR="00AF3865" w:rsidRPr="00B10919" w14:paraId="401953D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AF8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690A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956265.13</w:t>
            </w:r>
          </w:p>
        </w:tc>
        <w:tc>
          <w:tcPr>
            <w:tcW w:w="1973" w:type="dxa"/>
            <w:vAlign w:val="bottom"/>
          </w:tcPr>
          <w:p w14:paraId="45E52C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2688406.74</w:t>
            </w:r>
          </w:p>
        </w:tc>
        <w:tc>
          <w:tcPr>
            <w:tcW w:w="1579" w:type="dxa"/>
            <w:vAlign w:val="bottom"/>
          </w:tcPr>
          <w:p w14:paraId="03EDA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07C00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21' 49''</w:t>
            </w:r>
          </w:p>
        </w:tc>
      </w:tr>
      <w:tr w:rsidR="00AF3865" w:rsidRPr="00B10919" w14:paraId="57E7F9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B18C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45DB7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956266.05</w:t>
            </w:r>
          </w:p>
        </w:tc>
        <w:tc>
          <w:tcPr>
            <w:tcW w:w="1973" w:type="dxa"/>
            <w:vAlign w:val="bottom"/>
          </w:tcPr>
          <w:p w14:paraId="1A5C7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2688426.72</w:t>
            </w:r>
          </w:p>
        </w:tc>
        <w:tc>
          <w:tcPr>
            <w:tcW w:w="1579" w:type="dxa"/>
            <w:vAlign w:val="bottom"/>
          </w:tcPr>
          <w:p w14:paraId="697D4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05CB00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30''</w:t>
            </w:r>
          </w:p>
        </w:tc>
      </w:tr>
      <w:tr w:rsidR="00AF3865" w:rsidRPr="00B10919" w14:paraId="0E7EC83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6313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8FD8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73" w:type="dxa"/>
            <w:vAlign w:val="bottom"/>
          </w:tcPr>
          <w:p w14:paraId="61DDB0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79" w:type="dxa"/>
            <w:vAlign w:val="bottom"/>
          </w:tcPr>
          <w:p w14:paraId="10D09E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E6C5E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0292F896" w14:textId="77777777" w:rsidTr="003E5570">
        <w:trPr>
          <w:jc w:val="center"/>
        </w:trPr>
        <w:tc>
          <w:tcPr>
            <w:tcW w:w="1402" w:type="dxa"/>
            <w:vAlign w:val="bottom"/>
          </w:tcPr>
          <w:p w14:paraId="30D431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77868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73" w:type="dxa"/>
            <w:vAlign w:val="bottom"/>
          </w:tcPr>
          <w:p w14:paraId="415D45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79" w:type="dxa"/>
            <w:vAlign w:val="bottom"/>
          </w:tcPr>
          <w:p w14:paraId="322CFE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197" w:type="dxa"/>
            <w:vAlign w:val="bottom"/>
          </w:tcPr>
          <w:p w14:paraId="031CCA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28''</w:t>
            </w:r>
          </w:p>
        </w:tc>
      </w:tr>
      <w:tr w:rsidR="00AF3865" w:rsidRPr="00B10919" w14:paraId="3F54D60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B574DE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112</w:t>
            </w:r>
          </w:p>
        </w:tc>
      </w:tr>
      <w:tr w:rsidR="00AF3865" w:rsidRPr="00B10919" w14:paraId="03CC0EF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A4B7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E189A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956266.05</w:t>
            </w:r>
          </w:p>
        </w:tc>
        <w:tc>
          <w:tcPr>
            <w:tcW w:w="1973" w:type="dxa"/>
            <w:vAlign w:val="bottom"/>
          </w:tcPr>
          <w:p w14:paraId="00F698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2688426.72</w:t>
            </w:r>
          </w:p>
        </w:tc>
        <w:tc>
          <w:tcPr>
            <w:tcW w:w="1579" w:type="dxa"/>
            <w:vAlign w:val="bottom"/>
          </w:tcPr>
          <w:p w14:paraId="0F4B7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D7F9D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2DAC5B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66E8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4FA2C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956266.96</w:t>
            </w:r>
          </w:p>
        </w:tc>
        <w:tc>
          <w:tcPr>
            <w:tcW w:w="1973" w:type="dxa"/>
            <w:vAlign w:val="bottom"/>
          </w:tcPr>
          <w:p w14:paraId="3C889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2688446.7</w:t>
            </w:r>
          </w:p>
        </w:tc>
        <w:tc>
          <w:tcPr>
            <w:tcW w:w="1579" w:type="dxa"/>
            <w:vAlign w:val="bottom"/>
          </w:tcPr>
          <w:p w14:paraId="5F96A0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197" w:type="dxa"/>
            <w:vAlign w:val="bottom"/>
          </w:tcPr>
          <w:p w14:paraId="3086EA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32''</w:t>
            </w:r>
          </w:p>
        </w:tc>
      </w:tr>
      <w:tr w:rsidR="00AF3865" w:rsidRPr="00B10919" w14:paraId="4F3B6E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E09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CAB44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73" w:type="dxa"/>
            <w:vAlign w:val="bottom"/>
          </w:tcPr>
          <w:p w14:paraId="2170F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79" w:type="dxa"/>
            <w:vAlign w:val="bottom"/>
          </w:tcPr>
          <w:p w14:paraId="064922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EAB5D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74EB2A5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0902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2BF2D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73" w:type="dxa"/>
            <w:vAlign w:val="bottom"/>
          </w:tcPr>
          <w:p w14:paraId="4B35EC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79" w:type="dxa"/>
            <w:vAlign w:val="bottom"/>
          </w:tcPr>
          <w:p w14:paraId="6EC73D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6CA0EE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30''</w:t>
            </w:r>
          </w:p>
        </w:tc>
      </w:tr>
      <w:tr w:rsidR="00AF3865" w:rsidRPr="00B10919" w14:paraId="3EA98F1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CC5786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113</w:t>
            </w:r>
          </w:p>
        </w:tc>
      </w:tr>
      <w:tr w:rsidR="00AF3865" w:rsidRPr="00B10919" w14:paraId="435ABAD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9E34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F1BA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956266.96</w:t>
            </w:r>
          </w:p>
        </w:tc>
        <w:tc>
          <w:tcPr>
            <w:tcW w:w="1973" w:type="dxa"/>
            <w:vAlign w:val="bottom"/>
          </w:tcPr>
          <w:p w14:paraId="12B872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2688446.7</w:t>
            </w:r>
          </w:p>
        </w:tc>
        <w:tc>
          <w:tcPr>
            <w:tcW w:w="1579" w:type="dxa"/>
            <w:vAlign w:val="bottom"/>
          </w:tcPr>
          <w:p w14:paraId="4901DB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75F05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52BE351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BE3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DD52E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956267.87</w:t>
            </w:r>
          </w:p>
        </w:tc>
        <w:tc>
          <w:tcPr>
            <w:tcW w:w="1973" w:type="dxa"/>
            <w:vAlign w:val="bottom"/>
          </w:tcPr>
          <w:p w14:paraId="3659B9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2688466.68</w:t>
            </w:r>
          </w:p>
        </w:tc>
        <w:tc>
          <w:tcPr>
            <w:tcW w:w="1579" w:type="dxa"/>
            <w:vAlign w:val="bottom"/>
          </w:tcPr>
          <w:p w14:paraId="2B307F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197" w:type="dxa"/>
            <w:vAlign w:val="bottom"/>
          </w:tcPr>
          <w:p w14:paraId="7EA31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32''</w:t>
            </w:r>
          </w:p>
        </w:tc>
      </w:tr>
      <w:tr w:rsidR="00AF3865" w:rsidRPr="00B10919" w14:paraId="6FF7DA48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0803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C83F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73" w:type="dxa"/>
            <w:vAlign w:val="bottom"/>
          </w:tcPr>
          <w:p w14:paraId="4E70B2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79" w:type="dxa"/>
            <w:vAlign w:val="bottom"/>
          </w:tcPr>
          <w:p w14:paraId="546FA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5B809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59492529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7DE6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2FFCC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73" w:type="dxa"/>
            <w:vAlign w:val="bottom"/>
          </w:tcPr>
          <w:p w14:paraId="2A65B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79" w:type="dxa"/>
            <w:vAlign w:val="bottom"/>
          </w:tcPr>
          <w:p w14:paraId="1AD9F8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197" w:type="dxa"/>
            <w:vAlign w:val="bottom"/>
          </w:tcPr>
          <w:p w14:paraId="370F1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32''</w:t>
            </w:r>
          </w:p>
        </w:tc>
      </w:tr>
      <w:tr w:rsidR="00AF3865" w:rsidRPr="00B10919" w14:paraId="7ADDF5CF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6237F7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114</w:t>
            </w:r>
          </w:p>
        </w:tc>
      </w:tr>
      <w:tr w:rsidR="00AF3865" w:rsidRPr="00B10919" w14:paraId="3DD00D0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02BF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0B714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956267.87</w:t>
            </w:r>
          </w:p>
        </w:tc>
        <w:tc>
          <w:tcPr>
            <w:tcW w:w="1973" w:type="dxa"/>
            <w:vAlign w:val="bottom"/>
          </w:tcPr>
          <w:p w14:paraId="2AAAB6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2688466.68</w:t>
            </w:r>
          </w:p>
        </w:tc>
        <w:tc>
          <w:tcPr>
            <w:tcW w:w="1579" w:type="dxa"/>
            <w:vAlign w:val="bottom"/>
          </w:tcPr>
          <w:p w14:paraId="7229C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70FA2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21' 49''</w:t>
            </w:r>
          </w:p>
        </w:tc>
      </w:tr>
      <w:tr w:rsidR="00AF3865" w:rsidRPr="00B10919" w14:paraId="239547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916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339FF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956268.79</w:t>
            </w:r>
          </w:p>
        </w:tc>
        <w:tc>
          <w:tcPr>
            <w:tcW w:w="1973" w:type="dxa"/>
            <w:vAlign w:val="bottom"/>
          </w:tcPr>
          <w:p w14:paraId="130A4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2688486.66</w:t>
            </w:r>
          </w:p>
        </w:tc>
        <w:tc>
          <w:tcPr>
            <w:tcW w:w="1579" w:type="dxa"/>
            <w:vAlign w:val="bottom"/>
          </w:tcPr>
          <w:p w14:paraId="0BC22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22.77</w:t>
            </w:r>
          </w:p>
        </w:tc>
        <w:tc>
          <w:tcPr>
            <w:tcW w:w="2197" w:type="dxa"/>
            <w:vAlign w:val="bottom"/>
          </w:tcPr>
          <w:p w14:paraId="328140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58''</w:t>
            </w:r>
          </w:p>
        </w:tc>
      </w:tr>
      <w:tr w:rsidR="00AF3865" w:rsidRPr="00B10919" w14:paraId="0D88B71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0EC4A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73F43F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73" w:type="dxa"/>
            <w:vAlign w:val="bottom"/>
          </w:tcPr>
          <w:p w14:paraId="7C3750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79" w:type="dxa"/>
            <w:vAlign w:val="bottom"/>
          </w:tcPr>
          <w:p w14:paraId="71117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16.88</w:t>
            </w:r>
          </w:p>
        </w:tc>
        <w:tc>
          <w:tcPr>
            <w:tcW w:w="2197" w:type="dxa"/>
            <w:vAlign w:val="bottom"/>
          </w:tcPr>
          <w:p w14:paraId="463F82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08''</w:t>
            </w:r>
          </w:p>
        </w:tc>
      </w:tr>
      <w:tr w:rsidR="00AF3865" w:rsidRPr="00B10919" w14:paraId="71EFC09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E449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0DA94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73" w:type="dxa"/>
            <w:vAlign w:val="bottom"/>
          </w:tcPr>
          <w:p w14:paraId="3C758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79" w:type="dxa"/>
            <w:vAlign w:val="bottom"/>
          </w:tcPr>
          <w:p w14:paraId="045F8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059D9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00BDFD4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BB58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F3E7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73" w:type="dxa"/>
            <w:vAlign w:val="bottom"/>
          </w:tcPr>
          <w:p w14:paraId="2A5F48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79" w:type="dxa"/>
            <w:vAlign w:val="bottom"/>
          </w:tcPr>
          <w:p w14:paraId="24759C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197" w:type="dxa"/>
            <w:vAlign w:val="bottom"/>
          </w:tcPr>
          <w:p w14:paraId="4F1201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32''</w:t>
            </w:r>
          </w:p>
        </w:tc>
      </w:tr>
      <w:tr w:rsidR="00AF3865" w:rsidRPr="00B10919" w14:paraId="61A1A52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3A9515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115</w:t>
            </w:r>
          </w:p>
        </w:tc>
      </w:tr>
      <w:tr w:rsidR="00AF3865" w:rsidRPr="00B10919" w14:paraId="0BF854D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49E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BAB8A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956268.79</w:t>
            </w:r>
          </w:p>
        </w:tc>
        <w:tc>
          <w:tcPr>
            <w:tcW w:w="1973" w:type="dxa"/>
            <w:vAlign w:val="bottom"/>
          </w:tcPr>
          <w:p w14:paraId="5EEAB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2688486.66</w:t>
            </w:r>
          </w:p>
        </w:tc>
        <w:tc>
          <w:tcPr>
            <w:tcW w:w="1579" w:type="dxa"/>
            <w:vAlign w:val="bottom"/>
          </w:tcPr>
          <w:p w14:paraId="6E518E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27.92</w:t>
            </w:r>
          </w:p>
        </w:tc>
        <w:tc>
          <w:tcPr>
            <w:tcW w:w="2197" w:type="dxa"/>
            <w:vAlign w:val="bottom"/>
          </w:tcPr>
          <w:p w14:paraId="49D1AD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34''</w:t>
            </w:r>
          </w:p>
        </w:tc>
      </w:tr>
      <w:tr w:rsidR="00AF3865" w:rsidRPr="00B10919" w14:paraId="7392683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DAC4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3B7BF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956270.06</w:t>
            </w:r>
          </w:p>
        </w:tc>
        <w:tc>
          <w:tcPr>
            <w:tcW w:w="1973" w:type="dxa"/>
            <w:vAlign w:val="bottom"/>
          </w:tcPr>
          <w:p w14:paraId="6B45A9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2688514.55</w:t>
            </w:r>
          </w:p>
        </w:tc>
        <w:tc>
          <w:tcPr>
            <w:tcW w:w="1579" w:type="dxa"/>
            <w:vAlign w:val="bottom"/>
          </w:tcPr>
          <w:p w14:paraId="6A7B3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197" w:type="dxa"/>
            <w:vAlign w:val="bottom"/>
          </w:tcPr>
          <w:p w14:paraId="13606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27''</w:t>
            </w:r>
          </w:p>
        </w:tc>
      </w:tr>
      <w:tr w:rsidR="00AF3865" w:rsidRPr="00B10919" w14:paraId="14976A7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B547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F7FDA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956247.17</w:t>
            </w:r>
          </w:p>
        </w:tc>
        <w:tc>
          <w:tcPr>
            <w:tcW w:w="1973" w:type="dxa"/>
            <w:vAlign w:val="bottom"/>
          </w:tcPr>
          <w:p w14:paraId="36E6D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2688513.02</w:t>
            </w:r>
          </w:p>
        </w:tc>
        <w:tc>
          <w:tcPr>
            <w:tcW w:w="1579" w:type="dxa"/>
            <w:vAlign w:val="bottom"/>
          </w:tcPr>
          <w:p w14:paraId="50E70C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25.37</w:t>
            </w:r>
          </w:p>
        </w:tc>
        <w:tc>
          <w:tcPr>
            <w:tcW w:w="2197" w:type="dxa"/>
            <w:vAlign w:val="bottom"/>
          </w:tcPr>
          <w:p w14:paraId="4AE37F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48''</w:t>
            </w:r>
          </w:p>
        </w:tc>
      </w:tr>
      <w:tr w:rsidR="00AF3865" w:rsidRPr="00B10919" w14:paraId="5994782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FDD1C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08C9B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73" w:type="dxa"/>
            <w:vAlign w:val="bottom"/>
          </w:tcPr>
          <w:p w14:paraId="1D36F1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79" w:type="dxa"/>
            <w:vAlign w:val="bottom"/>
          </w:tcPr>
          <w:p w14:paraId="5FC90D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22.77</w:t>
            </w:r>
          </w:p>
        </w:tc>
        <w:tc>
          <w:tcPr>
            <w:tcW w:w="2197" w:type="dxa"/>
            <w:vAlign w:val="bottom"/>
          </w:tcPr>
          <w:p w14:paraId="3F05B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58''</w:t>
            </w:r>
          </w:p>
        </w:tc>
      </w:tr>
      <w:tr w:rsidR="00AF3865" w:rsidRPr="00B10919" w14:paraId="503ABDA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FD3178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116</w:t>
            </w:r>
          </w:p>
        </w:tc>
      </w:tr>
      <w:tr w:rsidR="00AF3865" w:rsidRPr="00B10919" w14:paraId="348F6FB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8ABC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D6F99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73" w:type="dxa"/>
            <w:vAlign w:val="bottom"/>
          </w:tcPr>
          <w:p w14:paraId="3D6D2D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79" w:type="dxa"/>
            <w:vAlign w:val="bottom"/>
          </w:tcPr>
          <w:p w14:paraId="2079B5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25.37</w:t>
            </w:r>
          </w:p>
        </w:tc>
        <w:tc>
          <w:tcPr>
            <w:tcW w:w="2197" w:type="dxa"/>
            <w:vAlign w:val="bottom"/>
          </w:tcPr>
          <w:p w14:paraId="782813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48''</w:t>
            </w:r>
          </w:p>
        </w:tc>
      </w:tr>
      <w:tr w:rsidR="00AF3865" w:rsidRPr="00B10919" w14:paraId="0187BF7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BE6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C798D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956247.17</w:t>
            </w:r>
          </w:p>
        </w:tc>
        <w:tc>
          <w:tcPr>
            <w:tcW w:w="1973" w:type="dxa"/>
            <w:vAlign w:val="bottom"/>
          </w:tcPr>
          <w:p w14:paraId="2E43A8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2688513.02</w:t>
            </w:r>
          </w:p>
        </w:tc>
        <w:tc>
          <w:tcPr>
            <w:tcW w:w="1579" w:type="dxa"/>
            <w:vAlign w:val="bottom"/>
          </w:tcPr>
          <w:p w14:paraId="74A25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25.66</w:t>
            </w:r>
          </w:p>
        </w:tc>
        <w:tc>
          <w:tcPr>
            <w:tcW w:w="2197" w:type="dxa"/>
            <w:vAlign w:val="bottom"/>
          </w:tcPr>
          <w:p w14:paraId="12D146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17''</w:t>
            </w:r>
          </w:p>
        </w:tc>
      </w:tr>
      <w:tr w:rsidR="00AF3865" w:rsidRPr="00B10919" w14:paraId="4C951D5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C8A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FFAA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956221.57</w:t>
            </w:r>
          </w:p>
        </w:tc>
        <w:tc>
          <w:tcPr>
            <w:tcW w:w="1973" w:type="dxa"/>
            <w:vAlign w:val="bottom"/>
          </w:tcPr>
          <w:p w14:paraId="2D791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2688511.31</w:t>
            </w:r>
          </w:p>
        </w:tc>
        <w:tc>
          <w:tcPr>
            <w:tcW w:w="1579" w:type="dxa"/>
            <w:vAlign w:val="bottom"/>
          </w:tcPr>
          <w:p w14:paraId="1959A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22.51</w:t>
            </w:r>
          </w:p>
        </w:tc>
        <w:tc>
          <w:tcPr>
            <w:tcW w:w="2197" w:type="dxa"/>
            <w:vAlign w:val="bottom"/>
          </w:tcPr>
          <w:p w14:paraId="1F16E6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43''</w:t>
            </w:r>
          </w:p>
        </w:tc>
      </w:tr>
      <w:tr w:rsidR="00AF3865" w:rsidRPr="00B10919" w14:paraId="27E02D4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F930A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6F8CC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73" w:type="dxa"/>
            <w:vAlign w:val="bottom"/>
          </w:tcPr>
          <w:p w14:paraId="61D42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79" w:type="dxa"/>
            <w:vAlign w:val="bottom"/>
          </w:tcPr>
          <w:p w14:paraId="23A25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8.63</w:t>
            </w:r>
          </w:p>
        </w:tc>
        <w:tc>
          <w:tcPr>
            <w:tcW w:w="2197" w:type="dxa"/>
            <w:vAlign w:val="bottom"/>
          </w:tcPr>
          <w:p w14:paraId="2741F1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5DCA15A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3674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A2905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73" w:type="dxa"/>
            <w:vAlign w:val="bottom"/>
          </w:tcPr>
          <w:p w14:paraId="42CA7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79" w:type="dxa"/>
            <w:vAlign w:val="bottom"/>
          </w:tcPr>
          <w:p w14:paraId="6B6C08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16.88</w:t>
            </w:r>
          </w:p>
        </w:tc>
        <w:tc>
          <w:tcPr>
            <w:tcW w:w="2197" w:type="dxa"/>
            <w:vAlign w:val="bottom"/>
          </w:tcPr>
          <w:p w14:paraId="2A92D3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08''</w:t>
            </w:r>
          </w:p>
        </w:tc>
      </w:tr>
      <w:tr w:rsidR="00AF3865" w:rsidRPr="00B10919" w14:paraId="0E10745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CAD43D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117</w:t>
            </w:r>
          </w:p>
        </w:tc>
      </w:tr>
      <w:tr w:rsidR="00AF3865" w:rsidRPr="00B10919" w14:paraId="52BDFF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4BC9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E8E7C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956221.91</w:t>
            </w:r>
          </w:p>
        </w:tc>
        <w:tc>
          <w:tcPr>
            <w:tcW w:w="1973" w:type="dxa"/>
            <w:vAlign w:val="bottom"/>
          </w:tcPr>
          <w:p w14:paraId="3B41F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2688327.68</w:t>
            </w:r>
          </w:p>
        </w:tc>
        <w:tc>
          <w:tcPr>
            <w:tcW w:w="1579" w:type="dxa"/>
            <w:vAlign w:val="bottom"/>
          </w:tcPr>
          <w:p w14:paraId="6CB33A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20.92</w:t>
            </w:r>
          </w:p>
        </w:tc>
        <w:tc>
          <w:tcPr>
            <w:tcW w:w="2197" w:type="dxa"/>
            <w:vAlign w:val="bottom"/>
          </w:tcPr>
          <w:p w14:paraId="32D28E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29''</w:t>
            </w:r>
          </w:p>
        </w:tc>
      </w:tr>
      <w:tr w:rsidR="00AF3865" w:rsidRPr="00B10919" w14:paraId="7368B3A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FFE3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CC03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73" w:type="dxa"/>
            <w:vAlign w:val="bottom"/>
          </w:tcPr>
          <w:p w14:paraId="35714B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79" w:type="dxa"/>
            <w:vAlign w:val="bottom"/>
          </w:tcPr>
          <w:p w14:paraId="566A93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197" w:type="dxa"/>
            <w:vAlign w:val="bottom"/>
          </w:tcPr>
          <w:p w14:paraId="51B3A2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13''</w:t>
            </w:r>
          </w:p>
        </w:tc>
      </w:tr>
      <w:tr w:rsidR="00AF3865" w:rsidRPr="00B10919" w14:paraId="5B7883C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C127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706AA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956183.31</w:t>
            </w:r>
          </w:p>
        </w:tc>
        <w:tc>
          <w:tcPr>
            <w:tcW w:w="1973" w:type="dxa"/>
            <w:vAlign w:val="bottom"/>
          </w:tcPr>
          <w:p w14:paraId="75B879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2688350.35</w:t>
            </w:r>
          </w:p>
        </w:tc>
        <w:tc>
          <w:tcPr>
            <w:tcW w:w="1579" w:type="dxa"/>
            <w:vAlign w:val="bottom"/>
          </w:tcPr>
          <w:p w14:paraId="410B4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69A0D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20''</w:t>
            </w:r>
          </w:p>
        </w:tc>
      </w:tr>
      <w:tr w:rsidR="00AF3865" w:rsidRPr="00B10919" w14:paraId="709BD45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64F0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07D14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956182.41</w:t>
            </w:r>
          </w:p>
        </w:tc>
        <w:tc>
          <w:tcPr>
            <w:tcW w:w="1973" w:type="dxa"/>
            <w:vAlign w:val="bottom"/>
          </w:tcPr>
          <w:p w14:paraId="099AFE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2688330.36</w:t>
            </w:r>
          </w:p>
        </w:tc>
        <w:tc>
          <w:tcPr>
            <w:tcW w:w="1579" w:type="dxa"/>
            <w:vAlign w:val="bottom"/>
          </w:tcPr>
          <w:p w14:paraId="1A31F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197" w:type="dxa"/>
            <w:vAlign w:val="bottom"/>
          </w:tcPr>
          <w:p w14:paraId="09147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07''</w:t>
            </w:r>
          </w:p>
        </w:tc>
      </w:tr>
      <w:tr w:rsidR="00AF3865" w:rsidRPr="00B10919" w14:paraId="4791225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52CED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118</w:t>
            </w:r>
          </w:p>
        </w:tc>
      </w:tr>
      <w:tr w:rsidR="00AF3865" w:rsidRPr="00B10919" w14:paraId="66B610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DE3A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973EF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73" w:type="dxa"/>
            <w:vAlign w:val="bottom"/>
          </w:tcPr>
          <w:p w14:paraId="4FAB05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79" w:type="dxa"/>
            <w:vAlign w:val="bottom"/>
          </w:tcPr>
          <w:p w14:paraId="6EF971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29204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74DC14A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959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217F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73" w:type="dxa"/>
            <w:vAlign w:val="bottom"/>
          </w:tcPr>
          <w:p w14:paraId="3C4E7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79" w:type="dxa"/>
            <w:vAlign w:val="bottom"/>
          </w:tcPr>
          <w:p w14:paraId="29708C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5DCBF7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17''</w:t>
            </w:r>
          </w:p>
        </w:tc>
      </w:tr>
      <w:tr w:rsidR="00AF3865" w:rsidRPr="00B10919" w14:paraId="5BE59CB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111A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D4271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956184.2</w:t>
            </w:r>
          </w:p>
        </w:tc>
        <w:tc>
          <w:tcPr>
            <w:tcW w:w="1973" w:type="dxa"/>
            <w:vAlign w:val="bottom"/>
          </w:tcPr>
          <w:p w14:paraId="390A1E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2688370.33</w:t>
            </w:r>
          </w:p>
        </w:tc>
        <w:tc>
          <w:tcPr>
            <w:tcW w:w="1579" w:type="dxa"/>
            <w:vAlign w:val="bottom"/>
          </w:tcPr>
          <w:p w14:paraId="544CD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2240B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7E34306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B968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DDA9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956183.31</w:t>
            </w:r>
          </w:p>
        </w:tc>
        <w:tc>
          <w:tcPr>
            <w:tcW w:w="1973" w:type="dxa"/>
            <w:vAlign w:val="bottom"/>
          </w:tcPr>
          <w:p w14:paraId="756F30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2688350.35</w:t>
            </w:r>
          </w:p>
        </w:tc>
        <w:tc>
          <w:tcPr>
            <w:tcW w:w="1579" w:type="dxa"/>
            <w:vAlign w:val="bottom"/>
          </w:tcPr>
          <w:p w14:paraId="45B701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197" w:type="dxa"/>
            <w:vAlign w:val="bottom"/>
          </w:tcPr>
          <w:p w14:paraId="18B1F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13''</w:t>
            </w:r>
          </w:p>
        </w:tc>
      </w:tr>
      <w:tr w:rsidR="00AF3865" w:rsidRPr="00B10919" w14:paraId="1B4B694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331DF2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119</w:t>
            </w:r>
          </w:p>
        </w:tc>
      </w:tr>
      <w:tr w:rsidR="00AF3865" w:rsidRPr="00B10919" w14:paraId="4CCD1C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12E8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B645A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73" w:type="dxa"/>
            <w:vAlign w:val="bottom"/>
          </w:tcPr>
          <w:p w14:paraId="03EC1C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79" w:type="dxa"/>
            <w:vAlign w:val="bottom"/>
          </w:tcPr>
          <w:p w14:paraId="140E05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78ED9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46E4A1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3D87A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2CE9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73" w:type="dxa"/>
            <w:vAlign w:val="bottom"/>
          </w:tcPr>
          <w:p w14:paraId="5A7E9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79" w:type="dxa"/>
            <w:vAlign w:val="bottom"/>
          </w:tcPr>
          <w:p w14:paraId="4554C3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5FEDF5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17''</w:t>
            </w:r>
          </w:p>
        </w:tc>
      </w:tr>
      <w:tr w:rsidR="00AF3865" w:rsidRPr="00B10919" w14:paraId="212147A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C01B0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7E6A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956185.1</w:t>
            </w:r>
          </w:p>
        </w:tc>
        <w:tc>
          <w:tcPr>
            <w:tcW w:w="1973" w:type="dxa"/>
            <w:vAlign w:val="bottom"/>
          </w:tcPr>
          <w:p w14:paraId="6777D3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2688390.31</w:t>
            </w:r>
          </w:p>
        </w:tc>
        <w:tc>
          <w:tcPr>
            <w:tcW w:w="1579" w:type="dxa"/>
            <w:vAlign w:val="bottom"/>
          </w:tcPr>
          <w:p w14:paraId="7AF8D9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7B11F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7224F7F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C73C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A7411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956184.2</w:t>
            </w:r>
          </w:p>
        </w:tc>
        <w:tc>
          <w:tcPr>
            <w:tcW w:w="1973" w:type="dxa"/>
            <w:vAlign w:val="bottom"/>
          </w:tcPr>
          <w:p w14:paraId="11C23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2688370.33</w:t>
            </w:r>
          </w:p>
        </w:tc>
        <w:tc>
          <w:tcPr>
            <w:tcW w:w="1579" w:type="dxa"/>
            <w:vAlign w:val="bottom"/>
          </w:tcPr>
          <w:p w14:paraId="63359E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1B06E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17''</w:t>
            </w:r>
          </w:p>
        </w:tc>
      </w:tr>
      <w:tr w:rsidR="00AF3865" w:rsidRPr="00B10919" w14:paraId="77E41EF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F48D37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120</w:t>
            </w:r>
          </w:p>
        </w:tc>
      </w:tr>
      <w:tr w:rsidR="00AF3865" w:rsidRPr="00B10919" w14:paraId="1B363D7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84DB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4D901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73" w:type="dxa"/>
            <w:vAlign w:val="bottom"/>
          </w:tcPr>
          <w:p w14:paraId="240CEF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79" w:type="dxa"/>
            <w:vAlign w:val="bottom"/>
          </w:tcPr>
          <w:p w14:paraId="1F58A1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62958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14824E6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DFB7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3A18D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73" w:type="dxa"/>
            <w:vAlign w:val="bottom"/>
          </w:tcPr>
          <w:p w14:paraId="27BD0F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79" w:type="dxa"/>
            <w:vAlign w:val="bottom"/>
          </w:tcPr>
          <w:p w14:paraId="1B04E8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197" w:type="dxa"/>
            <w:vAlign w:val="bottom"/>
          </w:tcPr>
          <w:p w14:paraId="265135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20''</w:t>
            </w:r>
          </w:p>
        </w:tc>
      </w:tr>
      <w:tr w:rsidR="00AF3865" w:rsidRPr="00B10919" w14:paraId="512EAB0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06B0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99F3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956185.99</w:t>
            </w:r>
          </w:p>
        </w:tc>
        <w:tc>
          <w:tcPr>
            <w:tcW w:w="1973" w:type="dxa"/>
            <w:vAlign w:val="bottom"/>
          </w:tcPr>
          <w:p w14:paraId="5CBC63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2688410.29</w:t>
            </w:r>
          </w:p>
        </w:tc>
        <w:tc>
          <w:tcPr>
            <w:tcW w:w="1579" w:type="dxa"/>
            <w:vAlign w:val="bottom"/>
          </w:tcPr>
          <w:p w14:paraId="423265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26D2B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78F1363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651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F6797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956185.1</w:t>
            </w:r>
          </w:p>
        </w:tc>
        <w:tc>
          <w:tcPr>
            <w:tcW w:w="1973" w:type="dxa"/>
            <w:vAlign w:val="bottom"/>
          </w:tcPr>
          <w:p w14:paraId="742C95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2688390.31</w:t>
            </w:r>
          </w:p>
        </w:tc>
        <w:tc>
          <w:tcPr>
            <w:tcW w:w="1579" w:type="dxa"/>
            <w:vAlign w:val="bottom"/>
          </w:tcPr>
          <w:p w14:paraId="6D6DFE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197" w:type="dxa"/>
            <w:vAlign w:val="bottom"/>
          </w:tcPr>
          <w:p w14:paraId="2FD77D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17''</w:t>
            </w:r>
          </w:p>
        </w:tc>
      </w:tr>
      <w:tr w:rsidR="00AF3865" w:rsidRPr="00B10919" w14:paraId="7029476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8B9EF9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121</w:t>
            </w:r>
          </w:p>
        </w:tc>
      </w:tr>
      <w:tr w:rsidR="00AF3865" w:rsidRPr="00B10919" w14:paraId="12353099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A50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75238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73" w:type="dxa"/>
            <w:vAlign w:val="bottom"/>
          </w:tcPr>
          <w:p w14:paraId="18603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79" w:type="dxa"/>
            <w:vAlign w:val="bottom"/>
          </w:tcPr>
          <w:p w14:paraId="3F5863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CF4B0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102437E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961A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2892D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73" w:type="dxa"/>
            <w:vAlign w:val="bottom"/>
          </w:tcPr>
          <w:p w14:paraId="03A5F6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79" w:type="dxa"/>
            <w:vAlign w:val="bottom"/>
          </w:tcPr>
          <w:p w14:paraId="10F462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0A80F4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22''</w:t>
            </w:r>
          </w:p>
        </w:tc>
      </w:tr>
      <w:tr w:rsidR="00AF3865" w:rsidRPr="00B10919" w14:paraId="4D9520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881F6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CD9AA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956186.89</w:t>
            </w:r>
          </w:p>
        </w:tc>
        <w:tc>
          <w:tcPr>
            <w:tcW w:w="1973" w:type="dxa"/>
            <w:vAlign w:val="bottom"/>
          </w:tcPr>
          <w:p w14:paraId="157A0C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2688430.27</w:t>
            </w:r>
          </w:p>
        </w:tc>
        <w:tc>
          <w:tcPr>
            <w:tcW w:w="1579" w:type="dxa"/>
            <w:vAlign w:val="bottom"/>
          </w:tcPr>
          <w:p w14:paraId="0650CD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4F60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13D7BC7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FE6C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79DF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956185.99</w:t>
            </w:r>
          </w:p>
        </w:tc>
        <w:tc>
          <w:tcPr>
            <w:tcW w:w="1973" w:type="dxa"/>
            <w:vAlign w:val="bottom"/>
          </w:tcPr>
          <w:p w14:paraId="01ABB1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2688410.29</w:t>
            </w:r>
          </w:p>
        </w:tc>
        <w:tc>
          <w:tcPr>
            <w:tcW w:w="1579" w:type="dxa"/>
            <w:vAlign w:val="bottom"/>
          </w:tcPr>
          <w:p w14:paraId="32B878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197" w:type="dxa"/>
            <w:vAlign w:val="bottom"/>
          </w:tcPr>
          <w:p w14:paraId="6A066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20''</w:t>
            </w:r>
          </w:p>
        </w:tc>
      </w:tr>
      <w:tr w:rsidR="00AF3865" w:rsidRPr="00B10919" w14:paraId="06AFE67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665490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122</w:t>
            </w:r>
          </w:p>
        </w:tc>
      </w:tr>
      <w:tr w:rsidR="00AF3865" w:rsidRPr="00B10919" w14:paraId="2A4B6297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2A2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DDED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73" w:type="dxa"/>
            <w:vAlign w:val="bottom"/>
          </w:tcPr>
          <w:p w14:paraId="480BA1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79" w:type="dxa"/>
            <w:vAlign w:val="bottom"/>
          </w:tcPr>
          <w:p w14:paraId="0145A2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789BE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7F445E7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121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5F89F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73" w:type="dxa"/>
            <w:vAlign w:val="bottom"/>
          </w:tcPr>
          <w:p w14:paraId="1DFC8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79" w:type="dxa"/>
            <w:vAlign w:val="bottom"/>
          </w:tcPr>
          <w:p w14:paraId="7CDC88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335FD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22''</w:t>
            </w:r>
          </w:p>
        </w:tc>
      </w:tr>
      <w:tr w:rsidR="00AF3865" w:rsidRPr="00B10919" w14:paraId="059180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E87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C56B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956187.79</w:t>
            </w:r>
          </w:p>
        </w:tc>
        <w:tc>
          <w:tcPr>
            <w:tcW w:w="1973" w:type="dxa"/>
            <w:vAlign w:val="bottom"/>
          </w:tcPr>
          <w:p w14:paraId="24DA2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2688450.25</w:t>
            </w:r>
          </w:p>
        </w:tc>
        <w:tc>
          <w:tcPr>
            <w:tcW w:w="1579" w:type="dxa"/>
            <w:vAlign w:val="bottom"/>
          </w:tcPr>
          <w:p w14:paraId="6068CB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F4859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6711A65E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0897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69A19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956186.89</w:t>
            </w:r>
          </w:p>
        </w:tc>
        <w:tc>
          <w:tcPr>
            <w:tcW w:w="1973" w:type="dxa"/>
            <w:vAlign w:val="bottom"/>
          </w:tcPr>
          <w:p w14:paraId="10D758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2688430.27</w:t>
            </w:r>
          </w:p>
        </w:tc>
        <w:tc>
          <w:tcPr>
            <w:tcW w:w="1579" w:type="dxa"/>
            <w:vAlign w:val="bottom"/>
          </w:tcPr>
          <w:p w14:paraId="3064C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24AB9F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22''</w:t>
            </w:r>
          </w:p>
        </w:tc>
      </w:tr>
      <w:tr w:rsidR="00AF3865" w:rsidRPr="00B10919" w14:paraId="45291EB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B2853F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123</w:t>
            </w:r>
          </w:p>
        </w:tc>
      </w:tr>
      <w:tr w:rsidR="00AF3865" w:rsidRPr="00B10919" w14:paraId="3BCF40A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8B3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842E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73" w:type="dxa"/>
            <w:vAlign w:val="bottom"/>
          </w:tcPr>
          <w:p w14:paraId="195634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79" w:type="dxa"/>
            <w:vAlign w:val="bottom"/>
          </w:tcPr>
          <w:p w14:paraId="1B23B7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44F93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7F40A8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8EF3B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CC2D8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73" w:type="dxa"/>
            <w:vAlign w:val="bottom"/>
          </w:tcPr>
          <w:p w14:paraId="49F8BD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79" w:type="dxa"/>
            <w:vAlign w:val="bottom"/>
          </w:tcPr>
          <w:p w14:paraId="668711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39.64</w:t>
            </w:r>
          </w:p>
        </w:tc>
        <w:tc>
          <w:tcPr>
            <w:tcW w:w="2197" w:type="dxa"/>
            <w:vAlign w:val="bottom"/>
          </w:tcPr>
          <w:p w14:paraId="66C5A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27''</w:t>
            </w:r>
          </w:p>
        </w:tc>
      </w:tr>
      <w:tr w:rsidR="00AF3865" w:rsidRPr="00B10919" w14:paraId="28B1EED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845BC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65BAA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956188.68</w:t>
            </w:r>
          </w:p>
        </w:tc>
        <w:tc>
          <w:tcPr>
            <w:tcW w:w="1973" w:type="dxa"/>
            <w:vAlign w:val="bottom"/>
          </w:tcPr>
          <w:p w14:paraId="25A0FE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2688470.23</w:t>
            </w:r>
          </w:p>
        </w:tc>
        <w:tc>
          <w:tcPr>
            <w:tcW w:w="1579" w:type="dxa"/>
            <w:vAlign w:val="bottom"/>
          </w:tcPr>
          <w:p w14:paraId="2C57F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4E1E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5848C4F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23B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E2C49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956187.79</w:t>
            </w:r>
          </w:p>
        </w:tc>
        <w:tc>
          <w:tcPr>
            <w:tcW w:w="1973" w:type="dxa"/>
            <w:vAlign w:val="bottom"/>
          </w:tcPr>
          <w:p w14:paraId="3408E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2688450.25</w:t>
            </w:r>
          </w:p>
        </w:tc>
        <w:tc>
          <w:tcPr>
            <w:tcW w:w="1579" w:type="dxa"/>
            <w:vAlign w:val="bottom"/>
          </w:tcPr>
          <w:p w14:paraId="54DCDD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197" w:type="dxa"/>
            <w:vAlign w:val="bottom"/>
          </w:tcPr>
          <w:p w14:paraId="383159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22''</w:t>
            </w:r>
          </w:p>
        </w:tc>
      </w:tr>
      <w:tr w:rsidR="00AF3865" w:rsidRPr="00B10919" w14:paraId="28AD422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AB9102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lastRenderedPageBreak/>
              <w:t>:ЗУ</w:t>
            </w:r>
            <w:proofErr w:type="gramEnd"/>
            <w:r w:rsidRPr="00B10919">
              <w:rPr>
                <w:b/>
              </w:rPr>
              <w:t>124</w:t>
            </w:r>
          </w:p>
        </w:tc>
      </w:tr>
      <w:tr w:rsidR="00AF3865" w:rsidRPr="00B10919" w14:paraId="68C719B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D046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6338F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73" w:type="dxa"/>
            <w:vAlign w:val="bottom"/>
          </w:tcPr>
          <w:p w14:paraId="6313D2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79" w:type="dxa"/>
            <w:vAlign w:val="bottom"/>
          </w:tcPr>
          <w:p w14:paraId="0A89CA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631CF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494A547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33B3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F7018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73" w:type="dxa"/>
            <w:vAlign w:val="bottom"/>
          </w:tcPr>
          <w:p w14:paraId="5A7660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79" w:type="dxa"/>
            <w:vAlign w:val="bottom"/>
          </w:tcPr>
          <w:p w14:paraId="0A5D16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8.63</w:t>
            </w:r>
          </w:p>
        </w:tc>
        <w:tc>
          <w:tcPr>
            <w:tcW w:w="2197" w:type="dxa"/>
            <w:vAlign w:val="bottom"/>
          </w:tcPr>
          <w:p w14:paraId="30445A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127B7A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97D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34E6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73" w:type="dxa"/>
            <w:vAlign w:val="bottom"/>
          </w:tcPr>
          <w:p w14:paraId="62E597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79" w:type="dxa"/>
            <w:vAlign w:val="bottom"/>
          </w:tcPr>
          <w:p w14:paraId="1CDFC9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31.01</w:t>
            </w:r>
          </w:p>
        </w:tc>
        <w:tc>
          <w:tcPr>
            <w:tcW w:w="2197" w:type="dxa"/>
            <w:vAlign w:val="bottom"/>
          </w:tcPr>
          <w:p w14:paraId="504F6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52''</w:t>
            </w:r>
          </w:p>
        </w:tc>
      </w:tr>
      <w:tr w:rsidR="00AF3865" w:rsidRPr="00B10919" w14:paraId="3C01823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15F9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40EAE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956189.58</w:t>
            </w:r>
          </w:p>
        </w:tc>
        <w:tc>
          <w:tcPr>
            <w:tcW w:w="1973" w:type="dxa"/>
            <w:vAlign w:val="bottom"/>
          </w:tcPr>
          <w:p w14:paraId="32457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2688490.21</w:t>
            </w:r>
          </w:p>
        </w:tc>
        <w:tc>
          <w:tcPr>
            <w:tcW w:w="1579" w:type="dxa"/>
            <w:vAlign w:val="bottom"/>
          </w:tcPr>
          <w:p w14:paraId="2EDF5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9E39C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CE84A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0ED33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6D3E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956188.68</w:t>
            </w:r>
          </w:p>
        </w:tc>
        <w:tc>
          <w:tcPr>
            <w:tcW w:w="1973" w:type="dxa"/>
            <w:vAlign w:val="bottom"/>
          </w:tcPr>
          <w:p w14:paraId="4B071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2688470.23</w:t>
            </w:r>
          </w:p>
        </w:tc>
        <w:tc>
          <w:tcPr>
            <w:tcW w:w="1579" w:type="dxa"/>
            <w:vAlign w:val="bottom"/>
          </w:tcPr>
          <w:p w14:paraId="693211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39.64</w:t>
            </w:r>
          </w:p>
        </w:tc>
        <w:tc>
          <w:tcPr>
            <w:tcW w:w="2197" w:type="dxa"/>
            <w:vAlign w:val="bottom"/>
          </w:tcPr>
          <w:p w14:paraId="40E85A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27''</w:t>
            </w:r>
          </w:p>
        </w:tc>
      </w:tr>
      <w:tr w:rsidR="00AF3865" w:rsidRPr="00B10919" w14:paraId="33AC190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68266B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125</w:t>
            </w:r>
          </w:p>
        </w:tc>
      </w:tr>
      <w:tr w:rsidR="00AF3865" w:rsidRPr="00B10919" w14:paraId="2909DA1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482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7CC16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73" w:type="dxa"/>
            <w:vAlign w:val="bottom"/>
          </w:tcPr>
          <w:p w14:paraId="5B7E55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79" w:type="dxa"/>
            <w:vAlign w:val="bottom"/>
          </w:tcPr>
          <w:p w14:paraId="18A743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22.51</w:t>
            </w:r>
          </w:p>
        </w:tc>
        <w:tc>
          <w:tcPr>
            <w:tcW w:w="2197" w:type="dxa"/>
            <w:vAlign w:val="bottom"/>
          </w:tcPr>
          <w:p w14:paraId="63C21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43''</w:t>
            </w:r>
          </w:p>
        </w:tc>
      </w:tr>
      <w:tr w:rsidR="00AF3865" w:rsidRPr="00B10919" w14:paraId="09BA49A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013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CED5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956221.57</w:t>
            </w:r>
          </w:p>
        </w:tc>
        <w:tc>
          <w:tcPr>
            <w:tcW w:w="1973" w:type="dxa"/>
            <w:vAlign w:val="bottom"/>
          </w:tcPr>
          <w:p w14:paraId="68D25D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2688511.31</w:t>
            </w:r>
          </w:p>
        </w:tc>
        <w:tc>
          <w:tcPr>
            <w:tcW w:w="1579" w:type="dxa"/>
            <w:vAlign w:val="bottom"/>
          </w:tcPr>
          <w:p w14:paraId="694B7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31.21</w:t>
            </w:r>
          </w:p>
        </w:tc>
        <w:tc>
          <w:tcPr>
            <w:tcW w:w="2197" w:type="dxa"/>
            <w:vAlign w:val="bottom"/>
          </w:tcPr>
          <w:p w14:paraId="0F74AA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17''</w:t>
            </w:r>
          </w:p>
        </w:tc>
      </w:tr>
      <w:tr w:rsidR="00AF3865" w:rsidRPr="00B10919" w14:paraId="37F3025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A928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693AC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956190.43</w:t>
            </w:r>
          </w:p>
        </w:tc>
        <w:tc>
          <w:tcPr>
            <w:tcW w:w="1973" w:type="dxa"/>
            <w:vAlign w:val="bottom"/>
          </w:tcPr>
          <w:p w14:paraId="7A51FC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2688509.23</w:t>
            </w:r>
          </w:p>
        </w:tc>
        <w:tc>
          <w:tcPr>
            <w:tcW w:w="1579" w:type="dxa"/>
            <w:vAlign w:val="bottom"/>
          </w:tcPr>
          <w:p w14:paraId="365BD7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19.04</w:t>
            </w:r>
          </w:p>
        </w:tc>
        <w:tc>
          <w:tcPr>
            <w:tcW w:w="2197" w:type="dxa"/>
            <w:vAlign w:val="bottom"/>
          </w:tcPr>
          <w:p w14:paraId="7C788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28''</w:t>
            </w:r>
          </w:p>
        </w:tc>
      </w:tr>
      <w:tr w:rsidR="00AF3865" w:rsidRPr="00B10919" w14:paraId="64A374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AE24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3CB06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956189.58</w:t>
            </w:r>
          </w:p>
        </w:tc>
        <w:tc>
          <w:tcPr>
            <w:tcW w:w="1973" w:type="dxa"/>
            <w:vAlign w:val="bottom"/>
          </w:tcPr>
          <w:p w14:paraId="0EBC2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2688490.21</w:t>
            </w:r>
          </w:p>
        </w:tc>
        <w:tc>
          <w:tcPr>
            <w:tcW w:w="1579" w:type="dxa"/>
            <w:vAlign w:val="bottom"/>
          </w:tcPr>
          <w:p w14:paraId="647ED8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31.01</w:t>
            </w:r>
          </w:p>
        </w:tc>
        <w:tc>
          <w:tcPr>
            <w:tcW w:w="2197" w:type="dxa"/>
            <w:vAlign w:val="bottom"/>
          </w:tcPr>
          <w:p w14:paraId="7154FE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52''</w:t>
            </w:r>
          </w:p>
        </w:tc>
      </w:tr>
      <w:tr w:rsidR="00AF3865" w:rsidRPr="00B10919" w14:paraId="460DE2D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DBEA6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126</w:t>
            </w:r>
          </w:p>
        </w:tc>
      </w:tr>
      <w:tr w:rsidR="00AF3865" w:rsidRPr="00B10919" w14:paraId="58227C28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C331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46164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956161.36</w:t>
            </w:r>
          </w:p>
        </w:tc>
        <w:tc>
          <w:tcPr>
            <w:tcW w:w="1973" w:type="dxa"/>
            <w:vAlign w:val="bottom"/>
          </w:tcPr>
          <w:p w14:paraId="0746D4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2688310.05</w:t>
            </w:r>
          </w:p>
        </w:tc>
        <w:tc>
          <w:tcPr>
            <w:tcW w:w="1579" w:type="dxa"/>
            <w:vAlign w:val="bottom"/>
          </w:tcPr>
          <w:p w14:paraId="435802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39.39</w:t>
            </w:r>
          </w:p>
        </w:tc>
        <w:tc>
          <w:tcPr>
            <w:tcW w:w="2197" w:type="dxa"/>
            <w:vAlign w:val="bottom"/>
          </w:tcPr>
          <w:p w14:paraId="227406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11' 29''</w:t>
            </w:r>
          </w:p>
        </w:tc>
      </w:tr>
      <w:tr w:rsidR="00AF3865" w:rsidRPr="00B10919" w14:paraId="5A95C2C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01E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B520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956163.29</w:t>
            </w:r>
          </w:p>
        </w:tc>
        <w:tc>
          <w:tcPr>
            <w:tcW w:w="1973" w:type="dxa"/>
            <w:vAlign w:val="bottom"/>
          </w:tcPr>
          <w:p w14:paraId="460E0A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2688349.39</w:t>
            </w:r>
          </w:p>
        </w:tc>
        <w:tc>
          <w:tcPr>
            <w:tcW w:w="1579" w:type="dxa"/>
            <w:vAlign w:val="bottom"/>
          </w:tcPr>
          <w:p w14:paraId="23A4E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65.06</w:t>
            </w:r>
          </w:p>
        </w:tc>
        <w:tc>
          <w:tcPr>
            <w:tcW w:w="2197" w:type="dxa"/>
            <w:vAlign w:val="bottom"/>
          </w:tcPr>
          <w:p w14:paraId="08630A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51''</w:t>
            </w:r>
          </w:p>
        </w:tc>
      </w:tr>
      <w:tr w:rsidR="00AF3865" w:rsidRPr="00B10919" w14:paraId="7E3BB11E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5F6C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DE164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956098.38</w:t>
            </w:r>
          </w:p>
        </w:tc>
        <w:tc>
          <w:tcPr>
            <w:tcW w:w="1973" w:type="dxa"/>
            <w:vAlign w:val="bottom"/>
          </w:tcPr>
          <w:p w14:paraId="7AC774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2688353.78</w:t>
            </w:r>
          </w:p>
        </w:tc>
        <w:tc>
          <w:tcPr>
            <w:tcW w:w="1579" w:type="dxa"/>
            <w:vAlign w:val="bottom"/>
          </w:tcPr>
          <w:p w14:paraId="50D6C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39.49</w:t>
            </w:r>
          </w:p>
        </w:tc>
        <w:tc>
          <w:tcPr>
            <w:tcW w:w="2197" w:type="dxa"/>
            <w:vAlign w:val="bottom"/>
          </w:tcPr>
          <w:p w14:paraId="5BC3B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15' 23''</w:t>
            </w:r>
          </w:p>
        </w:tc>
      </w:tr>
      <w:tr w:rsidR="00AF3865" w:rsidRPr="00B10919" w14:paraId="2A078CC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06C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7049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956096.49</w:t>
            </w:r>
          </w:p>
        </w:tc>
        <w:tc>
          <w:tcPr>
            <w:tcW w:w="1973" w:type="dxa"/>
            <w:vAlign w:val="bottom"/>
          </w:tcPr>
          <w:p w14:paraId="153651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2688314.34</w:t>
            </w:r>
          </w:p>
        </w:tc>
        <w:tc>
          <w:tcPr>
            <w:tcW w:w="1579" w:type="dxa"/>
            <w:vAlign w:val="bottom"/>
          </w:tcPr>
          <w:p w14:paraId="5FD59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15.91</w:t>
            </w:r>
          </w:p>
        </w:tc>
        <w:tc>
          <w:tcPr>
            <w:tcW w:w="2197" w:type="dxa"/>
            <w:vAlign w:val="bottom"/>
          </w:tcPr>
          <w:p w14:paraId="1FDADA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15' 11''</w:t>
            </w:r>
          </w:p>
        </w:tc>
      </w:tr>
      <w:tr w:rsidR="00AF3865" w:rsidRPr="00B10919" w14:paraId="0C0841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AFDC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3BA9D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956112.37</w:t>
            </w:r>
          </w:p>
        </w:tc>
        <w:tc>
          <w:tcPr>
            <w:tcW w:w="1973" w:type="dxa"/>
            <w:vAlign w:val="bottom"/>
          </w:tcPr>
          <w:p w14:paraId="7E28E6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2688313.3</w:t>
            </w:r>
          </w:p>
        </w:tc>
        <w:tc>
          <w:tcPr>
            <w:tcW w:w="1579" w:type="dxa"/>
            <w:vAlign w:val="bottom"/>
          </w:tcPr>
          <w:p w14:paraId="021193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49.1</w:t>
            </w:r>
          </w:p>
        </w:tc>
        <w:tc>
          <w:tcPr>
            <w:tcW w:w="2197" w:type="dxa"/>
            <w:vAlign w:val="bottom"/>
          </w:tcPr>
          <w:p w14:paraId="775828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12' 16''</w:t>
            </w:r>
          </w:p>
        </w:tc>
      </w:tr>
      <w:tr w:rsidR="00AF3865" w:rsidRPr="00B10919" w14:paraId="50998AD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3D013E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127</w:t>
            </w:r>
          </w:p>
        </w:tc>
      </w:tr>
      <w:tr w:rsidR="00AF3865" w:rsidRPr="00B10919" w14:paraId="361E13C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D7064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BC0C9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956096.49</w:t>
            </w:r>
          </w:p>
        </w:tc>
        <w:tc>
          <w:tcPr>
            <w:tcW w:w="1973" w:type="dxa"/>
            <w:vAlign w:val="bottom"/>
          </w:tcPr>
          <w:p w14:paraId="3DF761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2688314.34</w:t>
            </w:r>
          </w:p>
        </w:tc>
        <w:tc>
          <w:tcPr>
            <w:tcW w:w="1579" w:type="dxa"/>
            <w:vAlign w:val="bottom"/>
          </w:tcPr>
          <w:p w14:paraId="566311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39.49</w:t>
            </w:r>
          </w:p>
        </w:tc>
        <w:tc>
          <w:tcPr>
            <w:tcW w:w="2197" w:type="dxa"/>
            <w:vAlign w:val="bottom"/>
          </w:tcPr>
          <w:p w14:paraId="31B2D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15' 23''</w:t>
            </w:r>
          </w:p>
        </w:tc>
      </w:tr>
      <w:tr w:rsidR="00AF3865" w:rsidRPr="00B10919" w14:paraId="08F3BBA7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EA1E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29B20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956098.38</w:t>
            </w:r>
          </w:p>
        </w:tc>
        <w:tc>
          <w:tcPr>
            <w:tcW w:w="1973" w:type="dxa"/>
            <w:vAlign w:val="bottom"/>
          </w:tcPr>
          <w:p w14:paraId="5443B5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2688353.78</w:t>
            </w:r>
          </w:p>
        </w:tc>
        <w:tc>
          <w:tcPr>
            <w:tcW w:w="1579" w:type="dxa"/>
            <w:vAlign w:val="bottom"/>
          </w:tcPr>
          <w:p w14:paraId="4493C4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65.06</w:t>
            </w:r>
          </w:p>
        </w:tc>
        <w:tc>
          <w:tcPr>
            <w:tcW w:w="2197" w:type="dxa"/>
            <w:vAlign w:val="bottom"/>
          </w:tcPr>
          <w:p w14:paraId="73D33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23''</w:t>
            </w:r>
          </w:p>
        </w:tc>
      </w:tr>
      <w:tr w:rsidR="00AF3865" w:rsidRPr="00B10919" w14:paraId="19B32CC1" w14:textId="77777777" w:rsidTr="003E5570">
        <w:trPr>
          <w:jc w:val="center"/>
        </w:trPr>
        <w:tc>
          <w:tcPr>
            <w:tcW w:w="1402" w:type="dxa"/>
            <w:vAlign w:val="bottom"/>
          </w:tcPr>
          <w:p w14:paraId="0972A5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E45C8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956033.47</w:t>
            </w:r>
          </w:p>
        </w:tc>
        <w:tc>
          <w:tcPr>
            <w:tcW w:w="1973" w:type="dxa"/>
            <w:vAlign w:val="bottom"/>
          </w:tcPr>
          <w:p w14:paraId="2622D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2688358.16</w:t>
            </w:r>
          </w:p>
        </w:tc>
        <w:tc>
          <w:tcPr>
            <w:tcW w:w="1579" w:type="dxa"/>
            <w:vAlign w:val="bottom"/>
          </w:tcPr>
          <w:p w14:paraId="20BF6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39.57</w:t>
            </w:r>
          </w:p>
        </w:tc>
        <w:tc>
          <w:tcPr>
            <w:tcW w:w="2197" w:type="dxa"/>
            <w:vAlign w:val="bottom"/>
          </w:tcPr>
          <w:p w14:paraId="69F5E7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20' 06''</w:t>
            </w:r>
          </w:p>
        </w:tc>
      </w:tr>
      <w:tr w:rsidR="00AF3865" w:rsidRPr="00B10919" w14:paraId="137DDF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9C89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F1A0C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956031.63</w:t>
            </w:r>
          </w:p>
        </w:tc>
        <w:tc>
          <w:tcPr>
            <w:tcW w:w="1973" w:type="dxa"/>
            <w:vAlign w:val="bottom"/>
          </w:tcPr>
          <w:p w14:paraId="55504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2688318.63</w:t>
            </w:r>
          </w:p>
        </w:tc>
        <w:tc>
          <w:tcPr>
            <w:tcW w:w="1579" w:type="dxa"/>
            <w:vAlign w:val="bottom"/>
          </w:tcPr>
          <w:p w14:paraId="03A98D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</w:t>
            </w:r>
          </w:p>
        </w:tc>
        <w:tc>
          <w:tcPr>
            <w:tcW w:w="2197" w:type="dxa"/>
            <w:vAlign w:val="bottom"/>
          </w:tcPr>
          <w:p w14:paraId="1A92F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12' 57''</w:t>
            </w:r>
          </w:p>
        </w:tc>
      </w:tr>
      <w:tr w:rsidR="00AF3865" w:rsidRPr="00B10919" w14:paraId="0583FD7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EEEAD8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128</w:t>
            </w:r>
          </w:p>
        </w:tc>
      </w:tr>
      <w:tr w:rsidR="00AF3865" w:rsidRPr="00B10919" w14:paraId="164303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9FAD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FDE36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956164.1</w:t>
            </w:r>
          </w:p>
        </w:tc>
        <w:tc>
          <w:tcPr>
            <w:tcW w:w="1973" w:type="dxa"/>
            <w:vAlign w:val="bottom"/>
          </w:tcPr>
          <w:p w14:paraId="5AE09B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2688369.37</w:t>
            </w:r>
          </w:p>
        </w:tc>
        <w:tc>
          <w:tcPr>
            <w:tcW w:w="1579" w:type="dxa"/>
            <w:vAlign w:val="bottom"/>
          </w:tcPr>
          <w:p w14:paraId="75AE6E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32.55</w:t>
            </w:r>
          </w:p>
        </w:tc>
        <w:tc>
          <w:tcPr>
            <w:tcW w:w="2197" w:type="dxa"/>
            <w:vAlign w:val="bottom"/>
          </w:tcPr>
          <w:p w14:paraId="3FE38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31' 02''</w:t>
            </w:r>
          </w:p>
        </w:tc>
      </w:tr>
      <w:tr w:rsidR="00AF3865" w:rsidRPr="00B10919" w14:paraId="42DDB39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3EDAE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05399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956165.51</w:t>
            </w:r>
          </w:p>
        </w:tc>
        <w:tc>
          <w:tcPr>
            <w:tcW w:w="1973" w:type="dxa"/>
            <w:vAlign w:val="bottom"/>
          </w:tcPr>
          <w:p w14:paraId="522C6F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2688401.89</w:t>
            </w:r>
          </w:p>
        </w:tc>
        <w:tc>
          <w:tcPr>
            <w:tcW w:w="1579" w:type="dxa"/>
            <w:vAlign w:val="bottom"/>
          </w:tcPr>
          <w:p w14:paraId="0DB762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24.75</w:t>
            </w:r>
          </w:p>
        </w:tc>
        <w:tc>
          <w:tcPr>
            <w:tcW w:w="2197" w:type="dxa"/>
            <w:vAlign w:val="bottom"/>
          </w:tcPr>
          <w:p w14:paraId="4F4C72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49' 36''</w:t>
            </w:r>
          </w:p>
        </w:tc>
      </w:tr>
      <w:tr w:rsidR="00AF3865" w:rsidRPr="00B10919" w14:paraId="72C990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3F5E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01578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73" w:type="dxa"/>
            <w:vAlign w:val="bottom"/>
          </w:tcPr>
          <w:p w14:paraId="02B2F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79" w:type="dxa"/>
            <w:vAlign w:val="bottom"/>
          </w:tcPr>
          <w:p w14:paraId="270C4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32.24</w:t>
            </w:r>
          </w:p>
        </w:tc>
        <w:tc>
          <w:tcPr>
            <w:tcW w:w="2197" w:type="dxa"/>
            <w:vAlign w:val="bottom"/>
          </w:tcPr>
          <w:p w14:paraId="1CB54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28''</w:t>
            </w:r>
          </w:p>
        </w:tc>
      </w:tr>
      <w:tr w:rsidR="00AF3865" w:rsidRPr="00B10919" w14:paraId="791531F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BEE2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B074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956138.63</w:t>
            </w:r>
          </w:p>
        </w:tc>
        <w:tc>
          <w:tcPr>
            <w:tcW w:w="1973" w:type="dxa"/>
            <w:vAlign w:val="bottom"/>
          </w:tcPr>
          <w:p w14:paraId="10B44E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2688371.09</w:t>
            </w:r>
          </w:p>
        </w:tc>
        <w:tc>
          <w:tcPr>
            <w:tcW w:w="1579" w:type="dxa"/>
            <w:vAlign w:val="bottom"/>
          </w:tcPr>
          <w:p w14:paraId="703555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25.53</w:t>
            </w:r>
          </w:p>
        </w:tc>
        <w:tc>
          <w:tcPr>
            <w:tcW w:w="2197" w:type="dxa"/>
            <w:vAlign w:val="bottom"/>
          </w:tcPr>
          <w:p w14:paraId="491657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12''</w:t>
            </w:r>
          </w:p>
        </w:tc>
      </w:tr>
      <w:tr w:rsidR="00AF3865" w:rsidRPr="00B10919" w14:paraId="1ECC08D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D2A675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129</w:t>
            </w:r>
          </w:p>
        </w:tc>
      </w:tr>
      <w:tr w:rsidR="00AF3865" w:rsidRPr="00B10919" w14:paraId="284FD1A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7CFB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9C26E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956165.52</w:t>
            </w:r>
          </w:p>
        </w:tc>
        <w:tc>
          <w:tcPr>
            <w:tcW w:w="1973" w:type="dxa"/>
            <w:vAlign w:val="bottom"/>
          </w:tcPr>
          <w:p w14:paraId="53104C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2688401.88</w:t>
            </w:r>
          </w:p>
        </w:tc>
        <w:tc>
          <w:tcPr>
            <w:tcW w:w="1579" w:type="dxa"/>
            <w:vAlign w:val="bottom"/>
          </w:tcPr>
          <w:p w14:paraId="334C55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32.55</w:t>
            </w:r>
          </w:p>
        </w:tc>
        <w:tc>
          <w:tcPr>
            <w:tcW w:w="2197" w:type="dxa"/>
            <w:vAlign w:val="bottom"/>
          </w:tcPr>
          <w:p w14:paraId="12858B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59''</w:t>
            </w:r>
          </w:p>
        </w:tc>
      </w:tr>
      <w:tr w:rsidR="00AF3865" w:rsidRPr="00B10919" w14:paraId="3094A62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2B63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092A3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956166.94</w:t>
            </w:r>
          </w:p>
        </w:tc>
        <w:tc>
          <w:tcPr>
            <w:tcW w:w="1973" w:type="dxa"/>
            <w:vAlign w:val="bottom"/>
          </w:tcPr>
          <w:p w14:paraId="048891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2688434.4</w:t>
            </w:r>
          </w:p>
        </w:tc>
        <w:tc>
          <w:tcPr>
            <w:tcW w:w="1579" w:type="dxa"/>
            <w:vAlign w:val="bottom"/>
          </w:tcPr>
          <w:p w14:paraId="0635B4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23.98</w:t>
            </w:r>
          </w:p>
        </w:tc>
        <w:tc>
          <w:tcPr>
            <w:tcW w:w="2197" w:type="dxa"/>
            <w:vAlign w:val="bottom"/>
          </w:tcPr>
          <w:p w14:paraId="5568CD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27''</w:t>
            </w:r>
          </w:p>
        </w:tc>
      </w:tr>
      <w:tr w:rsidR="00AF3865" w:rsidRPr="00B10919" w14:paraId="3356C8D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1B6AF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864CA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956142.98</w:t>
            </w:r>
          </w:p>
        </w:tc>
        <w:tc>
          <w:tcPr>
            <w:tcW w:w="1973" w:type="dxa"/>
            <w:vAlign w:val="bottom"/>
          </w:tcPr>
          <w:p w14:paraId="7DADE4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2688435.45</w:t>
            </w:r>
          </w:p>
        </w:tc>
        <w:tc>
          <w:tcPr>
            <w:tcW w:w="1579" w:type="dxa"/>
            <w:vAlign w:val="bottom"/>
          </w:tcPr>
          <w:p w14:paraId="132920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32.26</w:t>
            </w:r>
          </w:p>
        </w:tc>
        <w:tc>
          <w:tcPr>
            <w:tcW w:w="2197" w:type="dxa"/>
            <w:vAlign w:val="bottom"/>
          </w:tcPr>
          <w:p w14:paraId="2BCEB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32''</w:t>
            </w:r>
          </w:p>
        </w:tc>
      </w:tr>
      <w:tr w:rsidR="00AF3865" w:rsidRPr="00B10919" w14:paraId="68C6E6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364AB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80EE9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73" w:type="dxa"/>
            <w:vAlign w:val="bottom"/>
          </w:tcPr>
          <w:p w14:paraId="1F2FF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79" w:type="dxa"/>
            <w:vAlign w:val="bottom"/>
          </w:tcPr>
          <w:p w14:paraId="0D545A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24.76</w:t>
            </w:r>
          </w:p>
        </w:tc>
        <w:tc>
          <w:tcPr>
            <w:tcW w:w="2197" w:type="dxa"/>
            <w:vAlign w:val="bottom"/>
          </w:tcPr>
          <w:p w14:paraId="78261A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17''</w:t>
            </w:r>
          </w:p>
        </w:tc>
      </w:tr>
      <w:tr w:rsidR="00AF3865" w:rsidRPr="00B10919" w14:paraId="79CA827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189428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130</w:t>
            </w:r>
          </w:p>
        </w:tc>
      </w:tr>
      <w:tr w:rsidR="00AF3865" w:rsidRPr="00B10919" w14:paraId="70C322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FD1E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17D53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956138.63</w:t>
            </w:r>
          </w:p>
        </w:tc>
        <w:tc>
          <w:tcPr>
            <w:tcW w:w="1973" w:type="dxa"/>
            <w:vAlign w:val="bottom"/>
          </w:tcPr>
          <w:p w14:paraId="50005E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2688371.09</w:t>
            </w:r>
          </w:p>
        </w:tc>
        <w:tc>
          <w:tcPr>
            <w:tcW w:w="1579" w:type="dxa"/>
            <w:vAlign w:val="bottom"/>
          </w:tcPr>
          <w:p w14:paraId="393FE7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32.24</w:t>
            </w:r>
          </w:p>
        </w:tc>
        <w:tc>
          <w:tcPr>
            <w:tcW w:w="2197" w:type="dxa"/>
            <w:vAlign w:val="bottom"/>
          </w:tcPr>
          <w:p w14:paraId="639F4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28''</w:t>
            </w:r>
          </w:p>
        </w:tc>
      </w:tr>
      <w:tr w:rsidR="00AF3865" w:rsidRPr="00B10919" w14:paraId="3C622D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FCAB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040A2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73" w:type="dxa"/>
            <w:vAlign w:val="bottom"/>
          </w:tcPr>
          <w:p w14:paraId="2AB0E7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79" w:type="dxa"/>
            <w:vAlign w:val="bottom"/>
          </w:tcPr>
          <w:p w14:paraId="5FAE49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97" w:type="dxa"/>
            <w:vAlign w:val="bottom"/>
          </w:tcPr>
          <w:p w14:paraId="3C524D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47' 56''</w:t>
            </w:r>
          </w:p>
        </w:tc>
      </w:tr>
      <w:tr w:rsidR="00AF3865" w:rsidRPr="00B10919" w14:paraId="54C518FB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657E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9AAD1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73" w:type="dxa"/>
            <w:vAlign w:val="bottom"/>
          </w:tcPr>
          <w:p w14:paraId="0935BA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79" w:type="dxa"/>
            <w:vAlign w:val="bottom"/>
          </w:tcPr>
          <w:p w14:paraId="6D43AD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31.96</w:t>
            </w:r>
          </w:p>
        </w:tc>
        <w:tc>
          <w:tcPr>
            <w:tcW w:w="2197" w:type="dxa"/>
            <w:vAlign w:val="bottom"/>
          </w:tcPr>
          <w:p w14:paraId="58767D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30''</w:t>
            </w:r>
          </w:p>
        </w:tc>
      </w:tr>
      <w:tr w:rsidR="00AF3865" w:rsidRPr="00B10919" w14:paraId="33E9D039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5C4A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7A3BB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956114.68</w:t>
            </w:r>
          </w:p>
        </w:tc>
        <w:tc>
          <w:tcPr>
            <w:tcW w:w="1973" w:type="dxa"/>
            <w:vAlign w:val="bottom"/>
          </w:tcPr>
          <w:p w14:paraId="5F58B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2688372.71</w:t>
            </w:r>
          </w:p>
        </w:tc>
        <w:tc>
          <w:tcPr>
            <w:tcW w:w="1579" w:type="dxa"/>
            <w:vAlign w:val="bottom"/>
          </w:tcPr>
          <w:p w14:paraId="690FD1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97" w:type="dxa"/>
            <w:vAlign w:val="bottom"/>
          </w:tcPr>
          <w:p w14:paraId="1ED6DD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49''</w:t>
            </w:r>
          </w:p>
        </w:tc>
      </w:tr>
      <w:tr w:rsidR="00AF3865" w:rsidRPr="00B10919" w14:paraId="307BC9A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BE5F88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131</w:t>
            </w:r>
          </w:p>
        </w:tc>
      </w:tr>
      <w:tr w:rsidR="00AF3865" w:rsidRPr="00B10919" w14:paraId="26833DD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F4D7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6E8FD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73" w:type="dxa"/>
            <w:vAlign w:val="bottom"/>
          </w:tcPr>
          <w:p w14:paraId="5341DF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79" w:type="dxa"/>
            <w:vAlign w:val="bottom"/>
          </w:tcPr>
          <w:p w14:paraId="212A04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32.26</w:t>
            </w:r>
          </w:p>
        </w:tc>
        <w:tc>
          <w:tcPr>
            <w:tcW w:w="2197" w:type="dxa"/>
            <w:vAlign w:val="bottom"/>
          </w:tcPr>
          <w:p w14:paraId="64017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32''</w:t>
            </w:r>
          </w:p>
        </w:tc>
      </w:tr>
      <w:tr w:rsidR="00AF3865" w:rsidRPr="00B10919" w14:paraId="5B500A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E743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A1F3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956142.98</w:t>
            </w:r>
          </w:p>
        </w:tc>
        <w:tc>
          <w:tcPr>
            <w:tcW w:w="1973" w:type="dxa"/>
            <w:vAlign w:val="bottom"/>
          </w:tcPr>
          <w:p w14:paraId="09D6E9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2688435.45</w:t>
            </w:r>
          </w:p>
        </w:tc>
        <w:tc>
          <w:tcPr>
            <w:tcW w:w="1579" w:type="dxa"/>
            <w:vAlign w:val="bottom"/>
          </w:tcPr>
          <w:p w14:paraId="14CBE5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97" w:type="dxa"/>
            <w:vAlign w:val="bottom"/>
          </w:tcPr>
          <w:p w14:paraId="6D2C65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08''</w:t>
            </w:r>
          </w:p>
        </w:tc>
      </w:tr>
      <w:tr w:rsidR="00AF3865" w:rsidRPr="00B10919" w14:paraId="0E1EC7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B72C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62F27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956119</w:t>
            </w:r>
          </w:p>
        </w:tc>
        <w:tc>
          <w:tcPr>
            <w:tcW w:w="1973" w:type="dxa"/>
            <w:vAlign w:val="bottom"/>
          </w:tcPr>
          <w:p w14:paraId="2A1719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2688436.51</w:t>
            </w:r>
          </w:p>
        </w:tc>
        <w:tc>
          <w:tcPr>
            <w:tcW w:w="1579" w:type="dxa"/>
            <w:vAlign w:val="bottom"/>
          </w:tcPr>
          <w:p w14:paraId="533918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31.98</w:t>
            </w:r>
          </w:p>
        </w:tc>
        <w:tc>
          <w:tcPr>
            <w:tcW w:w="2197" w:type="dxa"/>
            <w:vAlign w:val="bottom"/>
          </w:tcPr>
          <w:p w14:paraId="50740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39''</w:t>
            </w:r>
          </w:p>
        </w:tc>
      </w:tr>
      <w:tr w:rsidR="00AF3865" w:rsidRPr="00B10919" w14:paraId="7420B591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DAD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F256E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73" w:type="dxa"/>
            <w:vAlign w:val="bottom"/>
          </w:tcPr>
          <w:p w14:paraId="3A1FC3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79" w:type="dxa"/>
            <w:vAlign w:val="bottom"/>
          </w:tcPr>
          <w:p w14:paraId="6F8A3C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97" w:type="dxa"/>
            <w:vAlign w:val="bottom"/>
          </w:tcPr>
          <w:p w14:paraId="253B6F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47' 56''</w:t>
            </w:r>
          </w:p>
        </w:tc>
      </w:tr>
      <w:tr w:rsidR="00AF3865" w:rsidRPr="00B10919" w14:paraId="7972BE0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5E2661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132</w:t>
            </w:r>
          </w:p>
        </w:tc>
      </w:tr>
      <w:tr w:rsidR="00AF3865" w:rsidRPr="00B10919" w14:paraId="6A3BB7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F18F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B1544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956114.68</w:t>
            </w:r>
          </w:p>
        </w:tc>
        <w:tc>
          <w:tcPr>
            <w:tcW w:w="1973" w:type="dxa"/>
            <w:vAlign w:val="bottom"/>
          </w:tcPr>
          <w:p w14:paraId="29E3E7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2688372.71</w:t>
            </w:r>
          </w:p>
        </w:tc>
        <w:tc>
          <w:tcPr>
            <w:tcW w:w="1579" w:type="dxa"/>
            <w:vAlign w:val="bottom"/>
          </w:tcPr>
          <w:p w14:paraId="273EA6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31.96</w:t>
            </w:r>
          </w:p>
        </w:tc>
        <w:tc>
          <w:tcPr>
            <w:tcW w:w="2197" w:type="dxa"/>
            <w:vAlign w:val="bottom"/>
          </w:tcPr>
          <w:p w14:paraId="2984E4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30''</w:t>
            </w:r>
          </w:p>
        </w:tc>
      </w:tr>
      <w:tr w:rsidR="00AF3865" w:rsidRPr="00B10919" w14:paraId="3FCC42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0057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C3F2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73" w:type="dxa"/>
            <w:vAlign w:val="bottom"/>
          </w:tcPr>
          <w:p w14:paraId="5E445F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79" w:type="dxa"/>
            <w:vAlign w:val="bottom"/>
          </w:tcPr>
          <w:p w14:paraId="00237A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197" w:type="dxa"/>
            <w:vAlign w:val="bottom"/>
          </w:tcPr>
          <w:p w14:paraId="6C1D6C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48' 01''</w:t>
            </w:r>
          </w:p>
        </w:tc>
      </w:tr>
      <w:tr w:rsidR="00AF3865" w:rsidRPr="00B10919" w14:paraId="60282B9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13D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64795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73" w:type="dxa"/>
            <w:vAlign w:val="bottom"/>
          </w:tcPr>
          <w:p w14:paraId="032F9F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79" w:type="dxa"/>
            <w:vAlign w:val="bottom"/>
          </w:tcPr>
          <w:p w14:paraId="54F75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31.68</w:t>
            </w:r>
          </w:p>
        </w:tc>
        <w:tc>
          <w:tcPr>
            <w:tcW w:w="2197" w:type="dxa"/>
            <w:vAlign w:val="bottom"/>
          </w:tcPr>
          <w:p w14:paraId="2F2CAE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42''</w:t>
            </w:r>
          </w:p>
        </w:tc>
      </w:tr>
      <w:tr w:rsidR="00AF3865" w:rsidRPr="00B10919" w14:paraId="3646252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1E5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6EBD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956090.74</w:t>
            </w:r>
          </w:p>
        </w:tc>
        <w:tc>
          <w:tcPr>
            <w:tcW w:w="1973" w:type="dxa"/>
            <w:vAlign w:val="bottom"/>
          </w:tcPr>
          <w:p w14:paraId="3FA767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2688374.33</w:t>
            </w:r>
          </w:p>
        </w:tc>
        <w:tc>
          <w:tcPr>
            <w:tcW w:w="1579" w:type="dxa"/>
            <w:vAlign w:val="bottom"/>
          </w:tcPr>
          <w:p w14:paraId="1430C3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23.99</w:t>
            </w:r>
          </w:p>
        </w:tc>
        <w:tc>
          <w:tcPr>
            <w:tcW w:w="2197" w:type="dxa"/>
            <w:vAlign w:val="bottom"/>
          </w:tcPr>
          <w:p w14:paraId="2DDA9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24D659A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C0B9EC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133</w:t>
            </w:r>
          </w:p>
        </w:tc>
      </w:tr>
      <w:tr w:rsidR="00AF3865" w:rsidRPr="00B10919" w14:paraId="55A9714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3A72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34484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73" w:type="dxa"/>
            <w:vAlign w:val="bottom"/>
          </w:tcPr>
          <w:p w14:paraId="66A5D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79" w:type="dxa"/>
            <w:vAlign w:val="bottom"/>
          </w:tcPr>
          <w:p w14:paraId="029E8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31.98</w:t>
            </w:r>
          </w:p>
        </w:tc>
        <w:tc>
          <w:tcPr>
            <w:tcW w:w="2197" w:type="dxa"/>
            <w:vAlign w:val="bottom"/>
          </w:tcPr>
          <w:p w14:paraId="176D4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39''</w:t>
            </w:r>
          </w:p>
        </w:tc>
      </w:tr>
      <w:tr w:rsidR="00AF3865" w:rsidRPr="00B10919" w14:paraId="3B31D05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6C36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36" w:type="dxa"/>
            <w:vAlign w:val="bottom"/>
          </w:tcPr>
          <w:p w14:paraId="327451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956119</w:t>
            </w:r>
          </w:p>
        </w:tc>
        <w:tc>
          <w:tcPr>
            <w:tcW w:w="1973" w:type="dxa"/>
            <w:vAlign w:val="bottom"/>
          </w:tcPr>
          <w:p w14:paraId="3374E1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2688436.51</w:t>
            </w:r>
          </w:p>
        </w:tc>
        <w:tc>
          <w:tcPr>
            <w:tcW w:w="1579" w:type="dxa"/>
            <w:vAlign w:val="bottom"/>
          </w:tcPr>
          <w:p w14:paraId="25F231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197" w:type="dxa"/>
            <w:vAlign w:val="bottom"/>
          </w:tcPr>
          <w:p w14:paraId="577193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38''</w:t>
            </w:r>
          </w:p>
        </w:tc>
      </w:tr>
      <w:tr w:rsidR="00AF3865" w:rsidRPr="00B10919" w14:paraId="33D619C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1314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40218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956095.01</w:t>
            </w:r>
          </w:p>
        </w:tc>
        <w:tc>
          <w:tcPr>
            <w:tcW w:w="1973" w:type="dxa"/>
            <w:vAlign w:val="bottom"/>
          </w:tcPr>
          <w:p w14:paraId="6F6AD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2688437.56</w:t>
            </w:r>
          </w:p>
        </w:tc>
        <w:tc>
          <w:tcPr>
            <w:tcW w:w="1579" w:type="dxa"/>
            <w:vAlign w:val="bottom"/>
          </w:tcPr>
          <w:p w14:paraId="71018B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31.69</w:t>
            </w:r>
          </w:p>
        </w:tc>
        <w:tc>
          <w:tcPr>
            <w:tcW w:w="2197" w:type="dxa"/>
            <w:vAlign w:val="bottom"/>
          </w:tcPr>
          <w:p w14:paraId="635E4D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42''</w:t>
            </w:r>
          </w:p>
        </w:tc>
      </w:tr>
      <w:tr w:rsidR="00AF3865" w:rsidRPr="00B10919" w14:paraId="1884EA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A872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44E3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73" w:type="dxa"/>
            <w:vAlign w:val="bottom"/>
          </w:tcPr>
          <w:p w14:paraId="5732D9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79" w:type="dxa"/>
            <w:vAlign w:val="bottom"/>
          </w:tcPr>
          <w:p w14:paraId="54C002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197" w:type="dxa"/>
            <w:vAlign w:val="bottom"/>
          </w:tcPr>
          <w:p w14:paraId="652A08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01''</w:t>
            </w:r>
          </w:p>
        </w:tc>
      </w:tr>
      <w:tr w:rsidR="00AF3865" w:rsidRPr="00B10919" w14:paraId="7A9A6DB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E23B31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134</w:t>
            </w:r>
          </w:p>
        </w:tc>
      </w:tr>
      <w:tr w:rsidR="00AF3865" w:rsidRPr="00B10919" w14:paraId="4C297EC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700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21836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956090.74</w:t>
            </w:r>
          </w:p>
        </w:tc>
        <w:tc>
          <w:tcPr>
            <w:tcW w:w="1973" w:type="dxa"/>
            <w:vAlign w:val="bottom"/>
          </w:tcPr>
          <w:p w14:paraId="45ECD3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2688374.33</w:t>
            </w:r>
          </w:p>
        </w:tc>
        <w:tc>
          <w:tcPr>
            <w:tcW w:w="1579" w:type="dxa"/>
            <w:vAlign w:val="bottom"/>
          </w:tcPr>
          <w:p w14:paraId="297529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31.68</w:t>
            </w:r>
          </w:p>
        </w:tc>
        <w:tc>
          <w:tcPr>
            <w:tcW w:w="2197" w:type="dxa"/>
            <w:vAlign w:val="bottom"/>
          </w:tcPr>
          <w:p w14:paraId="0EB837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42''</w:t>
            </w:r>
          </w:p>
        </w:tc>
      </w:tr>
      <w:tr w:rsidR="00AF3865" w:rsidRPr="00B10919" w14:paraId="58A98E3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EF28D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A230B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73" w:type="dxa"/>
            <w:vAlign w:val="bottom"/>
          </w:tcPr>
          <w:p w14:paraId="5D756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79" w:type="dxa"/>
            <w:vAlign w:val="bottom"/>
          </w:tcPr>
          <w:p w14:paraId="7B9BD4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24.74</w:t>
            </w:r>
          </w:p>
        </w:tc>
        <w:tc>
          <w:tcPr>
            <w:tcW w:w="2197" w:type="dxa"/>
            <w:vAlign w:val="bottom"/>
          </w:tcPr>
          <w:p w14:paraId="242FCB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48' 08''</w:t>
            </w:r>
          </w:p>
        </w:tc>
      </w:tr>
      <w:tr w:rsidR="00AF3865" w:rsidRPr="00B10919" w14:paraId="414FB7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BC10C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80959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956068.17</w:t>
            </w:r>
          </w:p>
        </w:tc>
        <w:tc>
          <w:tcPr>
            <w:tcW w:w="1973" w:type="dxa"/>
            <w:vAlign w:val="bottom"/>
          </w:tcPr>
          <w:p w14:paraId="59B78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2688407.32</w:t>
            </w:r>
          </w:p>
        </w:tc>
        <w:tc>
          <w:tcPr>
            <w:tcW w:w="1579" w:type="dxa"/>
            <w:vAlign w:val="bottom"/>
          </w:tcPr>
          <w:p w14:paraId="700C0C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0.35</w:t>
            </w:r>
          </w:p>
        </w:tc>
        <w:tc>
          <w:tcPr>
            <w:tcW w:w="2197" w:type="dxa"/>
            <w:vAlign w:val="bottom"/>
          </w:tcPr>
          <w:p w14:paraId="1935D5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43' 46''</w:t>
            </w:r>
          </w:p>
        </w:tc>
      </w:tr>
      <w:tr w:rsidR="00AF3865" w:rsidRPr="00B10919" w14:paraId="4B0BD167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314C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4E9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956068.15</w:t>
            </w:r>
          </w:p>
        </w:tc>
        <w:tc>
          <w:tcPr>
            <w:tcW w:w="1973" w:type="dxa"/>
            <w:vAlign w:val="bottom"/>
          </w:tcPr>
          <w:p w14:paraId="229CB3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2688406.97</w:t>
            </w:r>
          </w:p>
        </w:tc>
        <w:tc>
          <w:tcPr>
            <w:tcW w:w="1579" w:type="dxa"/>
            <w:vAlign w:val="bottom"/>
          </w:tcPr>
          <w:p w14:paraId="7090BC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31.05</w:t>
            </w:r>
          </w:p>
        </w:tc>
        <w:tc>
          <w:tcPr>
            <w:tcW w:w="2197" w:type="dxa"/>
            <w:vAlign w:val="bottom"/>
          </w:tcPr>
          <w:p w14:paraId="7BAD86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23''</w:t>
            </w:r>
          </w:p>
        </w:tc>
      </w:tr>
      <w:tr w:rsidR="00AF3865" w:rsidRPr="00B10919" w14:paraId="574FE21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F6D3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3CFDC5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956066.79</w:t>
            </w:r>
          </w:p>
        </w:tc>
        <w:tc>
          <w:tcPr>
            <w:tcW w:w="1973" w:type="dxa"/>
            <w:vAlign w:val="bottom"/>
          </w:tcPr>
          <w:p w14:paraId="6E958C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2688375.95</w:t>
            </w:r>
          </w:p>
        </w:tc>
        <w:tc>
          <w:tcPr>
            <w:tcW w:w="1579" w:type="dxa"/>
            <w:vAlign w:val="bottom"/>
          </w:tcPr>
          <w:p w14:paraId="7A4AB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97" w:type="dxa"/>
            <w:vAlign w:val="bottom"/>
          </w:tcPr>
          <w:p w14:paraId="1E6D0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49''</w:t>
            </w:r>
          </w:p>
        </w:tc>
      </w:tr>
      <w:tr w:rsidR="00AF3865" w:rsidRPr="00B10919" w14:paraId="6D875C6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EA0E53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135</w:t>
            </w:r>
          </w:p>
        </w:tc>
      </w:tr>
      <w:tr w:rsidR="00AF3865" w:rsidRPr="00B10919" w14:paraId="7DA1CD0C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F0D6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E5A1D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73" w:type="dxa"/>
            <w:vAlign w:val="bottom"/>
          </w:tcPr>
          <w:p w14:paraId="222F0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79" w:type="dxa"/>
            <w:vAlign w:val="bottom"/>
          </w:tcPr>
          <w:p w14:paraId="005B5F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31.69</w:t>
            </w:r>
          </w:p>
        </w:tc>
        <w:tc>
          <w:tcPr>
            <w:tcW w:w="2197" w:type="dxa"/>
            <w:vAlign w:val="bottom"/>
          </w:tcPr>
          <w:p w14:paraId="4C5F43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42''</w:t>
            </w:r>
          </w:p>
        </w:tc>
      </w:tr>
      <w:tr w:rsidR="00AF3865" w:rsidRPr="00B10919" w14:paraId="2526F2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4445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D2D77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956095.01</w:t>
            </w:r>
          </w:p>
        </w:tc>
        <w:tc>
          <w:tcPr>
            <w:tcW w:w="1973" w:type="dxa"/>
            <w:vAlign w:val="bottom"/>
          </w:tcPr>
          <w:p w14:paraId="443D5A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2688437.56</w:t>
            </w:r>
          </w:p>
        </w:tc>
        <w:tc>
          <w:tcPr>
            <w:tcW w:w="1579" w:type="dxa"/>
            <w:vAlign w:val="bottom"/>
          </w:tcPr>
          <w:p w14:paraId="00D181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25.49</w:t>
            </w:r>
          </w:p>
        </w:tc>
        <w:tc>
          <w:tcPr>
            <w:tcW w:w="2197" w:type="dxa"/>
            <w:vAlign w:val="bottom"/>
          </w:tcPr>
          <w:p w14:paraId="005A5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56''</w:t>
            </w:r>
          </w:p>
        </w:tc>
      </w:tr>
      <w:tr w:rsidR="00AF3865" w:rsidRPr="00B10919" w14:paraId="601C25C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392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4CF3A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956069.54</w:t>
            </w:r>
          </w:p>
        </w:tc>
        <w:tc>
          <w:tcPr>
            <w:tcW w:w="1973" w:type="dxa"/>
            <w:vAlign w:val="bottom"/>
          </w:tcPr>
          <w:p w14:paraId="5D0061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2688438.68</w:t>
            </w:r>
          </w:p>
        </w:tc>
        <w:tc>
          <w:tcPr>
            <w:tcW w:w="1579" w:type="dxa"/>
            <w:vAlign w:val="bottom"/>
          </w:tcPr>
          <w:p w14:paraId="72B6B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31.39</w:t>
            </w:r>
          </w:p>
        </w:tc>
        <w:tc>
          <w:tcPr>
            <w:tcW w:w="2197" w:type="dxa"/>
            <w:vAlign w:val="bottom"/>
          </w:tcPr>
          <w:p w14:paraId="66EE54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49''</w:t>
            </w:r>
          </w:p>
        </w:tc>
      </w:tr>
      <w:tr w:rsidR="00AF3865" w:rsidRPr="00B10919" w14:paraId="2B731DE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2E345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3FE52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956068.16</w:t>
            </w:r>
          </w:p>
        </w:tc>
        <w:tc>
          <w:tcPr>
            <w:tcW w:w="1973" w:type="dxa"/>
            <w:vAlign w:val="bottom"/>
          </w:tcPr>
          <w:p w14:paraId="5EB9EF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2688407.32</w:t>
            </w:r>
          </w:p>
        </w:tc>
        <w:tc>
          <w:tcPr>
            <w:tcW w:w="1579" w:type="dxa"/>
            <w:vAlign w:val="bottom"/>
          </w:tcPr>
          <w:p w14:paraId="1E2550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24.75</w:t>
            </w:r>
          </w:p>
        </w:tc>
        <w:tc>
          <w:tcPr>
            <w:tcW w:w="2197" w:type="dxa"/>
            <w:vAlign w:val="bottom"/>
          </w:tcPr>
          <w:p w14:paraId="188B1A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13''</w:t>
            </w:r>
          </w:p>
        </w:tc>
      </w:tr>
      <w:tr w:rsidR="00AF3865" w:rsidRPr="00B10919" w14:paraId="3604A39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A4EA45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136</w:t>
            </w:r>
          </w:p>
        </w:tc>
      </w:tr>
      <w:tr w:rsidR="00AF3865" w:rsidRPr="00B10919" w14:paraId="78933F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055C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7AA65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956167.82</w:t>
            </w:r>
          </w:p>
        </w:tc>
        <w:tc>
          <w:tcPr>
            <w:tcW w:w="1973" w:type="dxa"/>
            <w:vAlign w:val="bottom"/>
          </w:tcPr>
          <w:p w14:paraId="6EFB16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2688454.38</w:t>
            </w:r>
          </w:p>
        </w:tc>
        <w:tc>
          <w:tcPr>
            <w:tcW w:w="1579" w:type="dxa"/>
            <w:vAlign w:val="bottom"/>
          </w:tcPr>
          <w:p w14:paraId="31AE31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197" w:type="dxa"/>
            <w:vAlign w:val="bottom"/>
          </w:tcPr>
          <w:p w14:paraId="02A114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12''</w:t>
            </w:r>
          </w:p>
        </w:tc>
      </w:tr>
      <w:tr w:rsidR="00AF3865" w:rsidRPr="00B10919" w14:paraId="7028172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02B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6FF7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956169.01</w:t>
            </w:r>
          </w:p>
        </w:tc>
        <w:tc>
          <w:tcPr>
            <w:tcW w:w="1973" w:type="dxa"/>
            <w:vAlign w:val="bottom"/>
          </w:tcPr>
          <w:p w14:paraId="00B41C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2688480.96</w:t>
            </w:r>
          </w:p>
        </w:tc>
        <w:tc>
          <w:tcPr>
            <w:tcW w:w="1579" w:type="dxa"/>
            <w:vAlign w:val="bottom"/>
          </w:tcPr>
          <w:p w14:paraId="18BC9B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</w:t>
            </w:r>
          </w:p>
        </w:tc>
        <w:tc>
          <w:tcPr>
            <w:tcW w:w="2197" w:type="dxa"/>
            <w:vAlign w:val="bottom"/>
          </w:tcPr>
          <w:p w14:paraId="16B671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28' 57''</w:t>
            </w:r>
          </w:p>
        </w:tc>
      </w:tr>
      <w:tr w:rsidR="00AF3865" w:rsidRPr="00B10919" w14:paraId="34DE0E9F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0DEA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9E589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73" w:type="dxa"/>
            <w:vAlign w:val="bottom"/>
          </w:tcPr>
          <w:p w14:paraId="65D2C3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79" w:type="dxa"/>
            <w:vAlign w:val="bottom"/>
          </w:tcPr>
          <w:p w14:paraId="619CE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197" w:type="dxa"/>
            <w:vAlign w:val="bottom"/>
          </w:tcPr>
          <w:p w14:paraId="5A637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10''</w:t>
            </w:r>
          </w:p>
        </w:tc>
      </w:tr>
      <w:tr w:rsidR="00AF3865" w:rsidRPr="00B10919" w14:paraId="37A0032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E3B7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BF971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956129.93</w:t>
            </w:r>
          </w:p>
        </w:tc>
        <w:tc>
          <w:tcPr>
            <w:tcW w:w="1973" w:type="dxa"/>
            <w:vAlign w:val="bottom"/>
          </w:tcPr>
          <w:p w14:paraId="3B959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2688456.04</w:t>
            </w:r>
          </w:p>
        </w:tc>
        <w:tc>
          <w:tcPr>
            <w:tcW w:w="1579" w:type="dxa"/>
            <w:vAlign w:val="bottom"/>
          </w:tcPr>
          <w:p w14:paraId="742EAC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37.93</w:t>
            </w:r>
          </w:p>
        </w:tc>
        <w:tc>
          <w:tcPr>
            <w:tcW w:w="2197" w:type="dxa"/>
            <w:vAlign w:val="bottom"/>
          </w:tcPr>
          <w:p w14:paraId="3D8F25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29''</w:t>
            </w:r>
          </w:p>
        </w:tc>
      </w:tr>
      <w:tr w:rsidR="00AF3865" w:rsidRPr="00B10919" w14:paraId="516E1E8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0A628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137</w:t>
            </w:r>
          </w:p>
        </w:tc>
      </w:tr>
      <w:tr w:rsidR="00AF3865" w:rsidRPr="00B10919" w14:paraId="0AA3858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953C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02D2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956169.01</w:t>
            </w:r>
          </w:p>
        </w:tc>
        <w:tc>
          <w:tcPr>
            <w:tcW w:w="1973" w:type="dxa"/>
            <w:vAlign w:val="bottom"/>
          </w:tcPr>
          <w:p w14:paraId="3FDDDA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2688480.96</w:t>
            </w:r>
          </w:p>
        </w:tc>
        <w:tc>
          <w:tcPr>
            <w:tcW w:w="1579" w:type="dxa"/>
            <w:vAlign w:val="bottom"/>
          </w:tcPr>
          <w:p w14:paraId="3D1FBD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</w:t>
            </w:r>
          </w:p>
        </w:tc>
        <w:tc>
          <w:tcPr>
            <w:tcW w:w="2197" w:type="dxa"/>
            <w:vAlign w:val="bottom"/>
          </w:tcPr>
          <w:p w14:paraId="05B84E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26''</w:t>
            </w:r>
          </w:p>
        </w:tc>
      </w:tr>
      <w:tr w:rsidR="00AF3865" w:rsidRPr="00B10919" w14:paraId="0BCFF116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465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CB40C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956170.19</w:t>
            </w:r>
          </w:p>
        </w:tc>
        <w:tc>
          <w:tcPr>
            <w:tcW w:w="1973" w:type="dxa"/>
            <w:vAlign w:val="bottom"/>
          </w:tcPr>
          <w:p w14:paraId="125BE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2688507.53</w:t>
            </w:r>
          </w:p>
        </w:tc>
        <w:tc>
          <w:tcPr>
            <w:tcW w:w="1579" w:type="dxa"/>
            <w:vAlign w:val="bottom"/>
          </w:tcPr>
          <w:p w14:paraId="6BB2A6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38.17</w:t>
            </w:r>
          </w:p>
        </w:tc>
        <w:tc>
          <w:tcPr>
            <w:tcW w:w="2197" w:type="dxa"/>
            <w:vAlign w:val="bottom"/>
          </w:tcPr>
          <w:p w14:paraId="3F9D2C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23''</w:t>
            </w:r>
          </w:p>
        </w:tc>
      </w:tr>
      <w:tr w:rsidR="00AF3865" w:rsidRPr="00B10919" w14:paraId="6FABC8B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608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A0248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956132.09</w:t>
            </w:r>
          </w:p>
        </w:tc>
        <w:tc>
          <w:tcPr>
            <w:tcW w:w="1973" w:type="dxa"/>
            <w:vAlign w:val="bottom"/>
          </w:tcPr>
          <w:p w14:paraId="74B2AC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2688505.24</w:t>
            </w:r>
          </w:p>
        </w:tc>
        <w:tc>
          <w:tcPr>
            <w:tcW w:w="1579" w:type="dxa"/>
            <w:vAlign w:val="bottom"/>
          </w:tcPr>
          <w:p w14:paraId="059AAA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197" w:type="dxa"/>
            <w:vAlign w:val="bottom"/>
          </w:tcPr>
          <w:p w14:paraId="198DCA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10''</w:t>
            </w:r>
          </w:p>
        </w:tc>
      </w:tr>
      <w:tr w:rsidR="00AF3865" w:rsidRPr="00B10919" w14:paraId="41D0A0C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3EE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4B012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73" w:type="dxa"/>
            <w:vAlign w:val="bottom"/>
          </w:tcPr>
          <w:p w14:paraId="71BA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79" w:type="dxa"/>
            <w:vAlign w:val="bottom"/>
          </w:tcPr>
          <w:p w14:paraId="25123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</w:t>
            </w:r>
          </w:p>
        </w:tc>
        <w:tc>
          <w:tcPr>
            <w:tcW w:w="2197" w:type="dxa"/>
            <w:vAlign w:val="bottom"/>
          </w:tcPr>
          <w:p w14:paraId="47CDE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28' 57''</w:t>
            </w:r>
          </w:p>
        </w:tc>
      </w:tr>
      <w:tr w:rsidR="00AF3865" w:rsidRPr="00B10919" w14:paraId="10A12D5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BB6031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138</w:t>
            </w:r>
          </w:p>
        </w:tc>
      </w:tr>
      <w:tr w:rsidR="00AF3865" w:rsidRPr="00B10919" w14:paraId="1DE0A91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548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F51F1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956129.93</w:t>
            </w:r>
          </w:p>
        </w:tc>
        <w:tc>
          <w:tcPr>
            <w:tcW w:w="1973" w:type="dxa"/>
            <w:vAlign w:val="bottom"/>
          </w:tcPr>
          <w:p w14:paraId="15B3F9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2688456.04</w:t>
            </w:r>
          </w:p>
        </w:tc>
        <w:tc>
          <w:tcPr>
            <w:tcW w:w="1579" w:type="dxa"/>
            <w:vAlign w:val="bottom"/>
          </w:tcPr>
          <w:p w14:paraId="34828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197" w:type="dxa"/>
            <w:vAlign w:val="bottom"/>
          </w:tcPr>
          <w:p w14:paraId="0E6398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442F381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EC312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CB4EE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73" w:type="dxa"/>
            <w:vAlign w:val="bottom"/>
          </w:tcPr>
          <w:p w14:paraId="34242A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79" w:type="dxa"/>
            <w:vAlign w:val="bottom"/>
          </w:tcPr>
          <w:p w14:paraId="6A7674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36.05</w:t>
            </w:r>
          </w:p>
        </w:tc>
        <w:tc>
          <w:tcPr>
            <w:tcW w:w="2197" w:type="dxa"/>
            <w:vAlign w:val="bottom"/>
          </w:tcPr>
          <w:p w14:paraId="5D709C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28' 36''</w:t>
            </w:r>
          </w:p>
        </w:tc>
      </w:tr>
      <w:tr w:rsidR="00AF3865" w:rsidRPr="00B10919" w14:paraId="5E376EC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872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73A2D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73" w:type="dxa"/>
            <w:vAlign w:val="bottom"/>
          </w:tcPr>
          <w:p w14:paraId="0DDFC4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79" w:type="dxa"/>
            <w:vAlign w:val="bottom"/>
          </w:tcPr>
          <w:p w14:paraId="5C790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22.74</w:t>
            </w:r>
          </w:p>
        </w:tc>
        <w:tc>
          <w:tcPr>
            <w:tcW w:w="2197" w:type="dxa"/>
            <w:vAlign w:val="bottom"/>
          </w:tcPr>
          <w:p w14:paraId="29C74F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18''</w:t>
            </w:r>
          </w:p>
        </w:tc>
      </w:tr>
      <w:tr w:rsidR="00AF3865" w:rsidRPr="00B10919" w14:paraId="106BC8B5" w14:textId="77777777" w:rsidTr="003E5570">
        <w:trPr>
          <w:jc w:val="center"/>
        </w:trPr>
        <w:tc>
          <w:tcPr>
            <w:tcW w:w="1402" w:type="dxa"/>
            <w:vAlign w:val="bottom"/>
          </w:tcPr>
          <w:p w14:paraId="0FA111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115DE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956093.97</w:t>
            </w:r>
          </w:p>
        </w:tc>
        <w:tc>
          <w:tcPr>
            <w:tcW w:w="1973" w:type="dxa"/>
            <w:vAlign w:val="bottom"/>
          </w:tcPr>
          <w:p w14:paraId="2F06B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2688457.62</w:t>
            </w:r>
          </w:p>
        </w:tc>
        <w:tc>
          <w:tcPr>
            <w:tcW w:w="1579" w:type="dxa"/>
            <w:vAlign w:val="bottom"/>
          </w:tcPr>
          <w:p w14:paraId="309B1D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35.99</w:t>
            </w:r>
          </w:p>
        </w:tc>
        <w:tc>
          <w:tcPr>
            <w:tcW w:w="2197" w:type="dxa"/>
            <w:vAlign w:val="bottom"/>
          </w:tcPr>
          <w:p w14:paraId="49C7C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03''</w:t>
            </w:r>
          </w:p>
        </w:tc>
      </w:tr>
      <w:tr w:rsidR="00AF3865" w:rsidRPr="00B10919" w14:paraId="149F902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1FF926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139</w:t>
            </w:r>
          </w:p>
        </w:tc>
      </w:tr>
      <w:tr w:rsidR="00AF3865" w:rsidRPr="00B10919" w14:paraId="5558377C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69A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92E8A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73" w:type="dxa"/>
            <w:vAlign w:val="bottom"/>
          </w:tcPr>
          <w:p w14:paraId="29809B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79" w:type="dxa"/>
            <w:vAlign w:val="bottom"/>
          </w:tcPr>
          <w:p w14:paraId="45E920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197" w:type="dxa"/>
            <w:vAlign w:val="bottom"/>
          </w:tcPr>
          <w:p w14:paraId="1B98F0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5911447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4556C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C1F57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956132.09</w:t>
            </w:r>
          </w:p>
        </w:tc>
        <w:tc>
          <w:tcPr>
            <w:tcW w:w="1973" w:type="dxa"/>
            <w:vAlign w:val="bottom"/>
          </w:tcPr>
          <w:p w14:paraId="696845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2688505.24</w:t>
            </w:r>
          </w:p>
        </w:tc>
        <w:tc>
          <w:tcPr>
            <w:tcW w:w="1579" w:type="dxa"/>
            <w:vAlign w:val="bottom"/>
          </w:tcPr>
          <w:p w14:paraId="604FBA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36.2</w:t>
            </w:r>
          </w:p>
        </w:tc>
        <w:tc>
          <w:tcPr>
            <w:tcW w:w="2197" w:type="dxa"/>
            <w:vAlign w:val="bottom"/>
          </w:tcPr>
          <w:p w14:paraId="6DC27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14''</w:t>
            </w:r>
          </w:p>
        </w:tc>
      </w:tr>
      <w:tr w:rsidR="00AF3865" w:rsidRPr="00B10919" w14:paraId="6F66834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7B93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DE860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956095.96</w:t>
            </w:r>
          </w:p>
        </w:tc>
        <w:tc>
          <w:tcPr>
            <w:tcW w:w="1973" w:type="dxa"/>
            <w:vAlign w:val="bottom"/>
          </w:tcPr>
          <w:p w14:paraId="66D1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2688503.07</w:t>
            </w:r>
          </w:p>
        </w:tc>
        <w:tc>
          <w:tcPr>
            <w:tcW w:w="1579" w:type="dxa"/>
            <w:vAlign w:val="bottom"/>
          </w:tcPr>
          <w:p w14:paraId="07E54A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22.75</w:t>
            </w:r>
          </w:p>
        </w:tc>
        <w:tc>
          <w:tcPr>
            <w:tcW w:w="2197" w:type="dxa"/>
            <w:vAlign w:val="bottom"/>
          </w:tcPr>
          <w:p w14:paraId="02681E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51''</w:t>
            </w:r>
          </w:p>
        </w:tc>
      </w:tr>
      <w:tr w:rsidR="00AF3865" w:rsidRPr="00B10919" w14:paraId="3DC7A84E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C6AA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277E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73" w:type="dxa"/>
            <w:vAlign w:val="bottom"/>
          </w:tcPr>
          <w:p w14:paraId="0D8FA1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79" w:type="dxa"/>
            <w:vAlign w:val="bottom"/>
          </w:tcPr>
          <w:p w14:paraId="5A40A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36.05</w:t>
            </w:r>
          </w:p>
        </w:tc>
        <w:tc>
          <w:tcPr>
            <w:tcW w:w="2197" w:type="dxa"/>
            <w:vAlign w:val="bottom"/>
          </w:tcPr>
          <w:p w14:paraId="7E8134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28' 36''</w:t>
            </w:r>
          </w:p>
        </w:tc>
      </w:tr>
      <w:tr w:rsidR="00AF3865" w:rsidRPr="00B10919" w14:paraId="5775A35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F908CC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140</w:t>
            </w:r>
          </w:p>
        </w:tc>
      </w:tr>
      <w:tr w:rsidR="00AF3865" w:rsidRPr="00B10919" w14:paraId="0CFF6BB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07C3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FD3AF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956093.97</w:t>
            </w:r>
          </w:p>
        </w:tc>
        <w:tc>
          <w:tcPr>
            <w:tcW w:w="1973" w:type="dxa"/>
            <w:vAlign w:val="bottom"/>
          </w:tcPr>
          <w:p w14:paraId="570F2D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2688457.62</w:t>
            </w:r>
          </w:p>
        </w:tc>
        <w:tc>
          <w:tcPr>
            <w:tcW w:w="1579" w:type="dxa"/>
            <w:vAlign w:val="bottom"/>
          </w:tcPr>
          <w:p w14:paraId="7C5F8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22.74</w:t>
            </w:r>
          </w:p>
        </w:tc>
        <w:tc>
          <w:tcPr>
            <w:tcW w:w="2197" w:type="dxa"/>
            <w:vAlign w:val="bottom"/>
          </w:tcPr>
          <w:p w14:paraId="7740D3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30' 18''</w:t>
            </w:r>
          </w:p>
        </w:tc>
      </w:tr>
      <w:tr w:rsidR="00AF3865" w:rsidRPr="00B10919" w14:paraId="458EDE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DD3E9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5A73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73" w:type="dxa"/>
            <w:vAlign w:val="bottom"/>
          </w:tcPr>
          <w:p w14:paraId="7A89A7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79" w:type="dxa"/>
            <w:vAlign w:val="bottom"/>
          </w:tcPr>
          <w:p w14:paraId="0DFCC3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36.04</w:t>
            </w:r>
          </w:p>
        </w:tc>
        <w:tc>
          <w:tcPr>
            <w:tcW w:w="2197" w:type="dxa"/>
            <w:vAlign w:val="bottom"/>
          </w:tcPr>
          <w:p w14:paraId="34E80E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27' 40''</w:t>
            </w:r>
          </w:p>
        </w:tc>
      </w:tr>
      <w:tr w:rsidR="00AF3865" w:rsidRPr="00B10919" w14:paraId="329C075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0225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E586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73" w:type="dxa"/>
            <w:vAlign w:val="bottom"/>
          </w:tcPr>
          <w:p w14:paraId="71AF31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79" w:type="dxa"/>
            <w:vAlign w:val="bottom"/>
          </w:tcPr>
          <w:p w14:paraId="69192E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20.88</w:t>
            </w:r>
          </w:p>
        </w:tc>
        <w:tc>
          <w:tcPr>
            <w:tcW w:w="2197" w:type="dxa"/>
            <w:vAlign w:val="bottom"/>
          </w:tcPr>
          <w:p w14:paraId="06101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29''</w:t>
            </w:r>
          </w:p>
        </w:tc>
      </w:tr>
      <w:tr w:rsidR="00AF3865" w:rsidRPr="00B10919" w14:paraId="5E96E7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D275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F210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</w:t>
            </w:r>
          </w:p>
        </w:tc>
        <w:tc>
          <w:tcPr>
            <w:tcW w:w="1973" w:type="dxa"/>
            <w:vAlign w:val="bottom"/>
          </w:tcPr>
          <w:p w14:paraId="4B8050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2688459.19</w:t>
            </w:r>
          </w:p>
        </w:tc>
        <w:tc>
          <w:tcPr>
            <w:tcW w:w="1579" w:type="dxa"/>
            <w:vAlign w:val="bottom"/>
          </w:tcPr>
          <w:p w14:paraId="148DE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197" w:type="dxa"/>
            <w:vAlign w:val="bottom"/>
          </w:tcPr>
          <w:p w14:paraId="22E24C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30' 03''</w:t>
            </w:r>
          </w:p>
        </w:tc>
      </w:tr>
      <w:tr w:rsidR="00AF3865" w:rsidRPr="00B10919" w14:paraId="0AAAC0E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E41501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141</w:t>
            </w:r>
          </w:p>
        </w:tc>
      </w:tr>
      <w:tr w:rsidR="00AF3865" w:rsidRPr="00B10919" w14:paraId="0C4978D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B70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0A1C7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73" w:type="dxa"/>
            <w:vAlign w:val="bottom"/>
          </w:tcPr>
          <w:p w14:paraId="49632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79" w:type="dxa"/>
            <w:vAlign w:val="bottom"/>
          </w:tcPr>
          <w:p w14:paraId="7C2C61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22.75</w:t>
            </w:r>
          </w:p>
        </w:tc>
        <w:tc>
          <w:tcPr>
            <w:tcW w:w="2197" w:type="dxa"/>
            <w:vAlign w:val="bottom"/>
          </w:tcPr>
          <w:p w14:paraId="4DA349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51''</w:t>
            </w:r>
          </w:p>
        </w:tc>
      </w:tr>
      <w:tr w:rsidR="00AF3865" w:rsidRPr="00B10919" w14:paraId="3AE1CB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AEC3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09E33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956095.96</w:t>
            </w:r>
          </w:p>
        </w:tc>
        <w:tc>
          <w:tcPr>
            <w:tcW w:w="1973" w:type="dxa"/>
            <w:vAlign w:val="bottom"/>
          </w:tcPr>
          <w:p w14:paraId="103B2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2688503.07</w:t>
            </w:r>
          </w:p>
        </w:tc>
        <w:tc>
          <w:tcPr>
            <w:tcW w:w="1579" w:type="dxa"/>
            <w:vAlign w:val="bottom"/>
          </w:tcPr>
          <w:p w14:paraId="488E6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36.2</w:t>
            </w:r>
          </w:p>
        </w:tc>
        <w:tc>
          <w:tcPr>
            <w:tcW w:w="2197" w:type="dxa"/>
            <w:vAlign w:val="bottom"/>
          </w:tcPr>
          <w:p w14:paraId="1A409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14''</w:t>
            </w:r>
          </w:p>
        </w:tc>
      </w:tr>
      <w:tr w:rsidR="00AF3865" w:rsidRPr="00B10919" w14:paraId="2404EEF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3C9D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771E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956059.83</w:t>
            </w:r>
          </w:p>
        </w:tc>
        <w:tc>
          <w:tcPr>
            <w:tcW w:w="1973" w:type="dxa"/>
            <w:vAlign w:val="bottom"/>
          </w:tcPr>
          <w:p w14:paraId="77636F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2688500.9</w:t>
            </w:r>
          </w:p>
        </w:tc>
        <w:tc>
          <w:tcPr>
            <w:tcW w:w="1579" w:type="dxa"/>
            <w:vAlign w:val="bottom"/>
          </w:tcPr>
          <w:p w14:paraId="3CA66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20.87</w:t>
            </w:r>
          </w:p>
        </w:tc>
        <w:tc>
          <w:tcPr>
            <w:tcW w:w="2197" w:type="dxa"/>
            <w:vAlign w:val="bottom"/>
          </w:tcPr>
          <w:p w14:paraId="567365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03''</w:t>
            </w:r>
          </w:p>
        </w:tc>
      </w:tr>
      <w:tr w:rsidR="00AF3865" w:rsidRPr="00B10919" w14:paraId="3BF1CA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513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26954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73" w:type="dxa"/>
            <w:vAlign w:val="bottom"/>
          </w:tcPr>
          <w:p w14:paraId="1DE32B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79" w:type="dxa"/>
            <w:vAlign w:val="bottom"/>
          </w:tcPr>
          <w:p w14:paraId="2F130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36.04</w:t>
            </w:r>
          </w:p>
        </w:tc>
        <w:tc>
          <w:tcPr>
            <w:tcW w:w="2197" w:type="dxa"/>
            <w:vAlign w:val="bottom"/>
          </w:tcPr>
          <w:p w14:paraId="0937C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27' 40''</w:t>
            </w:r>
          </w:p>
        </w:tc>
      </w:tr>
      <w:tr w:rsidR="00AF3865" w:rsidRPr="00B10919" w14:paraId="2ED1A32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5F04D4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142</w:t>
            </w:r>
          </w:p>
        </w:tc>
      </w:tr>
      <w:tr w:rsidR="00AF3865" w:rsidRPr="00B10919" w14:paraId="3EFDF9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6C6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91FF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</w:t>
            </w:r>
          </w:p>
        </w:tc>
        <w:tc>
          <w:tcPr>
            <w:tcW w:w="1973" w:type="dxa"/>
            <w:vAlign w:val="bottom"/>
          </w:tcPr>
          <w:p w14:paraId="6B8B35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2688459.19</w:t>
            </w:r>
          </w:p>
        </w:tc>
        <w:tc>
          <w:tcPr>
            <w:tcW w:w="1579" w:type="dxa"/>
            <w:vAlign w:val="bottom"/>
          </w:tcPr>
          <w:p w14:paraId="56851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20.88</w:t>
            </w:r>
          </w:p>
        </w:tc>
        <w:tc>
          <w:tcPr>
            <w:tcW w:w="2197" w:type="dxa"/>
            <w:vAlign w:val="bottom"/>
          </w:tcPr>
          <w:p w14:paraId="49C8F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29''</w:t>
            </w:r>
          </w:p>
        </w:tc>
      </w:tr>
      <w:tr w:rsidR="00AF3865" w:rsidRPr="00B10919" w14:paraId="285E3DD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0608C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30A94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73" w:type="dxa"/>
            <w:vAlign w:val="bottom"/>
          </w:tcPr>
          <w:p w14:paraId="47ECB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79" w:type="dxa"/>
            <w:vAlign w:val="bottom"/>
          </w:tcPr>
          <w:p w14:paraId="5FE381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20.87</w:t>
            </w:r>
          </w:p>
        </w:tc>
        <w:tc>
          <w:tcPr>
            <w:tcW w:w="2197" w:type="dxa"/>
            <w:vAlign w:val="bottom"/>
          </w:tcPr>
          <w:p w14:paraId="35F8E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30' 03''</w:t>
            </w:r>
          </w:p>
        </w:tc>
      </w:tr>
      <w:tr w:rsidR="00AF3865" w:rsidRPr="00B10919" w14:paraId="7C763719" w14:textId="77777777" w:rsidTr="003E5570">
        <w:trPr>
          <w:jc w:val="center"/>
        </w:trPr>
        <w:tc>
          <w:tcPr>
            <w:tcW w:w="1402" w:type="dxa"/>
            <w:vAlign w:val="bottom"/>
          </w:tcPr>
          <w:p w14:paraId="427680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724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956059.83</w:t>
            </w:r>
          </w:p>
        </w:tc>
        <w:tc>
          <w:tcPr>
            <w:tcW w:w="1973" w:type="dxa"/>
            <w:vAlign w:val="bottom"/>
          </w:tcPr>
          <w:p w14:paraId="395C2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2688500.9</w:t>
            </w:r>
          </w:p>
        </w:tc>
        <w:tc>
          <w:tcPr>
            <w:tcW w:w="1579" w:type="dxa"/>
            <w:vAlign w:val="bottom"/>
          </w:tcPr>
          <w:p w14:paraId="1E7409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20.19</w:t>
            </w:r>
          </w:p>
        </w:tc>
        <w:tc>
          <w:tcPr>
            <w:tcW w:w="2197" w:type="dxa"/>
            <w:vAlign w:val="bottom"/>
          </w:tcPr>
          <w:p w14:paraId="649328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11''</w:t>
            </w:r>
          </w:p>
        </w:tc>
      </w:tr>
      <w:tr w:rsidR="00AF3865" w:rsidRPr="00B10919" w14:paraId="3284AF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2CA9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6111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956039.68</w:t>
            </w:r>
          </w:p>
        </w:tc>
        <w:tc>
          <w:tcPr>
            <w:tcW w:w="1973" w:type="dxa"/>
            <w:vAlign w:val="bottom"/>
          </w:tcPr>
          <w:p w14:paraId="10FABB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2688499.69</w:t>
            </w:r>
          </w:p>
        </w:tc>
        <w:tc>
          <w:tcPr>
            <w:tcW w:w="1579" w:type="dxa"/>
            <w:vAlign w:val="bottom"/>
          </w:tcPr>
          <w:p w14:paraId="7E09F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39.66</w:t>
            </w:r>
          </w:p>
        </w:tc>
        <w:tc>
          <w:tcPr>
            <w:tcW w:w="2197" w:type="dxa"/>
            <w:vAlign w:val="bottom"/>
          </w:tcPr>
          <w:p w14:paraId="60297B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07''</w:t>
            </w:r>
          </w:p>
        </w:tc>
      </w:tr>
      <w:tr w:rsidR="00AF3865" w:rsidRPr="00B10919" w14:paraId="21F99B2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548B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5</w:t>
            </w:r>
          </w:p>
        </w:tc>
        <w:tc>
          <w:tcPr>
            <w:tcW w:w="2136" w:type="dxa"/>
            <w:vAlign w:val="bottom"/>
          </w:tcPr>
          <w:p w14:paraId="718A4F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956037.94</w:t>
            </w:r>
          </w:p>
        </w:tc>
        <w:tc>
          <w:tcPr>
            <w:tcW w:w="1973" w:type="dxa"/>
            <w:vAlign w:val="bottom"/>
          </w:tcPr>
          <w:p w14:paraId="622574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2688460.07</w:t>
            </w:r>
          </w:p>
        </w:tc>
        <w:tc>
          <w:tcPr>
            <w:tcW w:w="1579" w:type="dxa"/>
            <w:vAlign w:val="bottom"/>
          </w:tcPr>
          <w:p w14:paraId="51FAB4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20.08</w:t>
            </w:r>
          </w:p>
        </w:tc>
        <w:tc>
          <w:tcPr>
            <w:tcW w:w="2197" w:type="dxa"/>
            <w:vAlign w:val="bottom"/>
          </w:tcPr>
          <w:p w14:paraId="19DBD7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17''</w:t>
            </w:r>
          </w:p>
        </w:tc>
      </w:tr>
      <w:tr w:rsidR="00AF3865" w:rsidRPr="00B10919" w14:paraId="619F183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FC2721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143</w:t>
            </w:r>
          </w:p>
        </w:tc>
      </w:tr>
      <w:tr w:rsidR="00AF3865" w:rsidRPr="00B10919" w14:paraId="41F6707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71FE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33E72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956011.7</w:t>
            </w:r>
          </w:p>
        </w:tc>
        <w:tc>
          <w:tcPr>
            <w:tcW w:w="1973" w:type="dxa"/>
            <w:vAlign w:val="bottom"/>
          </w:tcPr>
          <w:p w14:paraId="4DBAD9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2688320.32</w:t>
            </w:r>
          </w:p>
        </w:tc>
        <w:tc>
          <w:tcPr>
            <w:tcW w:w="1579" w:type="dxa"/>
            <w:vAlign w:val="bottom"/>
          </w:tcPr>
          <w:p w14:paraId="14250D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</w:t>
            </w:r>
          </w:p>
        </w:tc>
        <w:tc>
          <w:tcPr>
            <w:tcW w:w="2197" w:type="dxa"/>
            <w:vAlign w:val="bottom"/>
          </w:tcPr>
          <w:p w14:paraId="6C9241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03' 46''</w:t>
            </w:r>
          </w:p>
        </w:tc>
      </w:tr>
      <w:tr w:rsidR="00AF3865" w:rsidRPr="00B10919" w14:paraId="72A62247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4463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8B9B8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956013.76</w:t>
            </w:r>
          </w:p>
        </w:tc>
        <w:tc>
          <w:tcPr>
            <w:tcW w:w="1973" w:type="dxa"/>
            <w:vAlign w:val="bottom"/>
          </w:tcPr>
          <w:p w14:paraId="77EFF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2688360.47</w:t>
            </w:r>
          </w:p>
        </w:tc>
        <w:tc>
          <w:tcPr>
            <w:tcW w:w="1579" w:type="dxa"/>
            <w:vAlign w:val="bottom"/>
          </w:tcPr>
          <w:p w14:paraId="4C69FF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197" w:type="dxa"/>
            <w:vAlign w:val="bottom"/>
          </w:tcPr>
          <w:p w14:paraId="19732D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59''</w:t>
            </w:r>
          </w:p>
        </w:tc>
      </w:tr>
      <w:tr w:rsidR="00AF3865" w:rsidRPr="00B10919" w14:paraId="2F9CDED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A7DEB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BB75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955948.83</w:t>
            </w:r>
          </w:p>
        </w:tc>
        <w:tc>
          <w:tcPr>
            <w:tcW w:w="1973" w:type="dxa"/>
            <w:vAlign w:val="bottom"/>
          </w:tcPr>
          <w:p w14:paraId="42C6B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2688364.84</w:t>
            </w:r>
          </w:p>
        </w:tc>
        <w:tc>
          <w:tcPr>
            <w:tcW w:w="1579" w:type="dxa"/>
            <w:vAlign w:val="bottom"/>
          </w:tcPr>
          <w:p w14:paraId="5BFF80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40.22</w:t>
            </w:r>
          </w:p>
        </w:tc>
        <w:tc>
          <w:tcPr>
            <w:tcW w:w="2197" w:type="dxa"/>
            <w:vAlign w:val="bottom"/>
          </w:tcPr>
          <w:p w14:paraId="73FC42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03' 52''</w:t>
            </w:r>
          </w:p>
        </w:tc>
      </w:tr>
      <w:tr w:rsidR="00AF3865" w:rsidRPr="00B10919" w14:paraId="4078A2B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01DA2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BF07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955946.77</w:t>
            </w:r>
          </w:p>
        </w:tc>
        <w:tc>
          <w:tcPr>
            <w:tcW w:w="1973" w:type="dxa"/>
            <w:vAlign w:val="bottom"/>
          </w:tcPr>
          <w:p w14:paraId="52DB5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2688324.67</w:t>
            </w:r>
          </w:p>
        </w:tc>
        <w:tc>
          <w:tcPr>
            <w:tcW w:w="1579" w:type="dxa"/>
            <w:vAlign w:val="bottom"/>
          </w:tcPr>
          <w:p w14:paraId="43AB49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0.42</w:t>
            </w:r>
          </w:p>
        </w:tc>
        <w:tc>
          <w:tcPr>
            <w:tcW w:w="2197" w:type="dxa"/>
            <w:vAlign w:val="bottom"/>
          </w:tcPr>
          <w:p w14:paraId="1D2C1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54' 52''</w:t>
            </w:r>
          </w:p>
        </w:tc>
      </w:tr>
      <w:tr w:rsidR="00AF3865" w:rsidRPr="00B10919" w14:paraId="7B531CA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064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5E4199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955947.19</w:t>
            </w:r>
          </w:p>
        </w:tc>
        <w:tc>
          <w:tcPr>
            <w:tcW w:w="1973" w:type="dxa"/>
            <w:vAlign w:val="bottom"/>
          </w:tcPr>
          <w:p w14:paraId="15AF2C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2688324.64</w:t>
            </w:r>
          </w:p>
        </w:tc>
        <w:tc>
          <w:tcPr>
            <w:tcW w:w="1579" w:type="dxa"/>
            <w:vAlign w:val="bottom"/>
          </w:tcPr>
          <w:p w14:paraId="7C4805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64.65</w:t>
            </w:r>
          </w:p>
        </w:tc>
        <w:tc>
          <w:tcPr>
            <w:tcW w:w="2197" w:type="dxa"/>
            <w:vAlign w:val="bottom"/>
          </w:tcPr>
          <w:p w14:paraId="72171A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08''</w:t>
            </w:r>
          </w:p>
        </w:tc>
      </w:tr>
      <w:tr w:rsidR="00AF3865" w:rsidRPr="00B10919" w14:paraId="3C3DA31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E7F7F2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144</w:t>
            </w:r>
          </w:p>
        </w:tc>
      </w:tr>
      <w:tr w:rsidR="00AF3865" w:rsidRPr="00B10919" w14:paraId="58FC8E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3A715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BF1C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955946.77</w:t>
            </w:r>
          </w:p>
        </w:tc>
        <w:tc>
          <w:tcPr>
            <w:tcW w:w="1973" w:type="dxa"/>
            <w:vAlign w:val="bottom"/>
          </w:tcPr>
          <w:p w14:paraId="65E94D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2688324.67</w:t>
            </w:r>
          </w:p>
        </w:tc>
        <w:tc>
          <w:tcPr>
            <w:tcW w:w="1579" w:type="dxa"/>
            <w:vAlign w:val="bottom"/>
          </w:tcPr>
          <w:p w14:paraId="4252B7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40.22</w:t>
            </w:r>
          </w:p>
        </w:tc>
        <w:tc>
          <w:tcPr>
            <w:tcW w:w="2197" w:type="dxa"/>
            <w:vAlign w:val="bottom"/>
          </w:tcPr>
          <w:p w14:paraId="7A5990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03' 52''</w:t>
            </w:r>
          </w:p>
        </w:tc>
      </w:tr>
      <w:tr w:rsidR="00AF3865" w:rsidRPr="00B10919" w14:paraId="0429DF8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F665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6AE75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955948.83</w:t>
            </w:r>
          </w:p>
        </w:tc>
        <w:tc>
          <w:tcPr>
            <w:tcW w:w="1973" w:type="dxa"/>
            <w:vAlign w:val="bottom"/>
          </w:tcPr>
          <w:p w14:paraId="4DD2F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2688364.84</w:t>
            </w:r>
          </w:p>
        </w:tc>
        <w:tc>
          <w:tcPr>
            <w:tcW w:w="1579" w:type="dxa"/>
            <w:vAlign w:val="bottom"/>
          </w:tcPr>
          <w:p w14:paraId="321D1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197" w:type="dxa"/>
            <w:vAlign w:val="bottom"/>
          </w:tcPr>
          <w:p w14:paraId="200F4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59''</w:t>
            </w:r>
          </w:p>
        </w:tc>
      </w:tr>
      <w:tr w:rsidR="00AF3865" w:rsidRPr="00B10919" w14:paraId="3987B0A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7098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B8BE7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955883.9</w:t>
            </w:r>
          </w:p>
        </w:tc>
        <w:tc>
          <w:tcPr>
            <w:tcW w:w="1973" w:type="dxa"/>
            <w:vAlign w:val="bottom"/>
          </w:tcPr>
          <w:p w14:paraId="212F51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2688369.21</w:t>
            </w:r>
          </w:p>
        </w:tc>
        <w:tc>
          <w:tcPr>
            <w:tcW w:w="1579" w:type="dxa"/>
            <w:vAlign w:val="bottom"/>
          </w:tcPr>
          <w:p w14:paraId="2F5B69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40.24</w:t>
            </w:r>
          </w:p>
        </w:tc>
        <w:tc>
          <w:tcPr>
            <w:tcW w:w="2197" w:type="dxa"/>
            <w:vAlign w:val="bottom"/>
          </w:tcPr>
          <w:p w14:paraId="60EB2F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03' 57''</w:t>
            </w:r>
          </w:p>
        </w:tc>
      </w:tr>
      <w:tr w:rsidR="00AF3865" w:rsidRPr="00B10919" w14:paraId="306FA864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90F6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53ED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955881.84</w:t>
            </w:r>
          </w:p>
        </w:tc>
        <w:tc>
          <w:tcPr>
            <w:tcW w:w="1973" w:type="dxa"/>
            <w:vAlign w:val="bottom"/>
          </w:tcPr>
          <w:p w14:paraId="1789E2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2688329.02</w:t>
            </w:r>
          </w:p>
        </w:tc>
        <w:tc>
          <w:tcPr>
            <w:tcW w:w="1579" w:type="dxa"/>
            <w:vAlign w:val="bottom"/>
          </w:tcPr>
          <w:p w14:paraId="1FB223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197" w:type="dxa"/>
            <w:vAlign w:val="bottom"/>
          </w:tcPr>
          <w:p w14:paraId="10192A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02''</w:t>
            </w:r>
          </w:p>
        </w:tc>
      </w:tr>
      <w:tr w:rsidR="00AF3865" w:rsidRPr="00B10919" w14:paraId="62E67D7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69BD27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145</w:t>
            </w:r>
          </w:p>
        </w:tc>
      </w:tr>
      <w:tr w:rsidR="00AF3865" w:rsidRPr="00B10919" w14:paraId="793B4BED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6834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BBA4A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956014.38</w:t>
            </w:r>
          </w:p>
        </w:tc>
        <w:tc>
          <w:tcPr>
            <w:tcW w:w="1973" w:type="dxa"/>
            <w:vAlign w:val="bottom"/>
          </w:tcPr>
          <w:p w14:paraId="54D4BF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2688379.5</w:t>
            </w:r>
          </w:p>
        </w:tc>
        <w:tc>
          <w:tcPr>
            <w:tcW w:w="1579" w:type="dxa"/>
            <w:vAlign w:val="bottom"/>
          </w:tcPr>
          <w:p w14:paraId="00B971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38.06</w:t>
            </w:r>
          </w:p>
        </w:tc>
        <w:tc>
          <w:tcPr>
            <w:tcW w:w="2197" w:type="dxa"/>
            <w:vAlign w:val="bottom"/>
          </w:tcPr>
          <w:p w14:paraId="654092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06''</w:t>
            </w:r>
          </w:p>
        </w:tc>
      </w:tr>
      <w:tr w:rsidR="00AF3865" w:rsidRPr="00B10919" w14:paraId="256167C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DCC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0389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956016.05</w:t>
            </w:r>
          </w:p>
        </w:tc>
        <w:tc>
          <w:tcPr>
            <w:tcW w:w="1973" w:type="dxa"/>
            <w:vAlign w:val="bottom"/>
          </w:tcPr>
          <w:p w14:paraId="71C747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2688417.52</w:t>
            </w:r>
          </w:p>
        </w:tc>
        <w:tc>
          <w:tcPr>
            <w:tcW w:w="1579" w:type="dxa"/>
            <w:vAlign w:val="bottom"/>
          </w:tcPr>
          <w:p w14:paraId="051CB1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23.42</w:t>
            </w:r>
          </w:p>
        </w:tc>
        <w:tc>
          <w:tcPr>
            <w:tcW w:w="2197" w:type="dxa"/>
            <w:vAlign w:val="bottom"/>
          </w:tcPr>
          <w:p w14:paraId="38E43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56''</w:t>
            </w:r>
          </w:p>
        </w:tc>
      </w:tr>
      <w:tr w:rsidR="00AF3865" w:rsidRPr="00B10919" w14:paraId="5930AF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D720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C097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73" w:type="dxa"/>
            <w:vAlign w:val="bottom"/>
          </w:tcPr>
          <w:p w14:paraId="41CFEE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79" w:type="dxa"/>
            <w:vAlign w:val="bottom"/>
          </w:tcPr>
          <w:p w14:paraId="6108B8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38.05</w:t>
            </w:r>
          </w:p>
        </w:tc>
        <w:tc>
          <w:tcPr>
            <w:tcW w:w="2197" w:type="dxa"/>
            <w:vAlign w:val="bottom"/>
          </w:tcPr>
          <w:p w14:paraId="26A9BF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37''</w:t>
            </w:r>
          </w:p>
        </w:tc>
      </w:tr>
      <w:tr w:rsidR="00AF3865" w:rsidRPr="00B10919" w14:paraId="46E4FD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CCCE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B108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955990.11</w:t>
            </w:r>
          </w:p>
        </w:tc>
        <w:tc>
          <w:tcPr>
            <w:tcW w:w="1973" w:type="dxa"/>
            <w:vAlign w:val="bottom"/>
          </w:tcPr>
          <w:p w14:paraId="03C65E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2688381.14</w:t>
            </w:r>
          </w:p>
        </w:tc>
        <w:tc>
          <w:tcPr>
            <w:tcW w:w="1579" w:type="dxa"/>
            <w:vAlign w:val="bottom"/>
          </w:tcPr>
          <w:p w14:paraId="6C1A34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24.33</w:t>
            </w:r>
          </w:p>
        </w:tc>
        <w:tc>
          <w:tcPr>
            <w:tcW w:w="2197" w:type="dxa"/>
            <w:vAlign w:val="bottom"/>
          </w:tcPr>
          <w:p w14:paraId="445689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03''</w:t>
            </w:r>
          </w:p>
        </w:tc>
      </w:tr>
      <w:tr w:rsidR="00AF3865" w:rsidRPr="00B10919" w14:paraId="0B1F192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9CC3B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146</w:t>
            </w:r>
          </w:p>
        </w:tc>
      </w:tr>
      <w:tr w:rsidR="00AF3865" w:rsidRPr="00B10919" w14:paraId="21CEADF5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1442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B4C2D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956016.05</w:t>
            </w:r>
          </w:p>
        </w:tc>
        <w:tc>
          <w:tcPr>
            <w:tcW w:w="1973" w:type="dxa"/>
            <w:vAlign w:val="bottom"/>
          </w:tcPr>
          <w:p w14:paraId="348A62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2688417.52</w:t>
            </w:r>
          </w:p>
        </w:tc>
        <w:tc>
          <w:tcPr>
            <w:tcW w:w="1579" w:type="dxa"/>
            <w:vAlign w:val="bottom"/>
          </w:tcPr>
          <w:p w14:paraId="3BF718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24.23</w:t>
            </w:r>
          </w:p>
        </w:tc>
        <w:tc>
          <w:tcPr>
            <w:tcW w:w="2197" w:type="dxa"/>
            <w:vAlign w:val="bottom"/>
          </w:tcPr>
          <w:p w14:paraId="1173C8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35''</w:t>
            </w:r>
          </w:p>
        </w:tc>
      </w:tr>
      <w:tr w:rsidR="00AF3865" w:rsidRPr="00B10919" w14:paraId="4E9B4091" w14:textId="77777777" w:rsidTr="003E5570">
        <w:trPr>
          <w:jc w:val="center"/>
        </w:trPr>
        <w:tc>
          <w:tcPr>
            <w:tcW w:w="1402" w:type="dxa"/>
            <w:vAlign w:val="bottom"/>
          </w:tcPr>
          <w:p w14:paraId="10F466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B1D3A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956017.11</w:t>
            </w:r>
          </w:p>
        </w:tc>
        <w:tc>
          <w:tcPr>
            <w:tcW w:w="1973" w:type="dxa"/>
            <w:vAlign w:val="bottom"/>
          </w:tcPr>
          <w:p w14:paraId="7B4DFD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2688441.73</w:t>
            </w:r>
          </w:p>
        </w:tc>
        <w:tc>
          <w:tcPr>
            <w:tcW w:w="1579" w:type="dxa"/>
            <w:vAlign w:val="bottom"/>
          </w:tcPr>
          <w:p w14:paraId="7A0BD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15.78</w:t>
            </w:r>
          </w:p>
        </w:tc>
        <w:tc>
          <w:tcPr>
            <w:tcW w:w="2197" w:type="dxa"/>
            <w:vAlign w:val="bottom"/>
          </w:tcPr>
          <w:p w14:paraId="32F3D0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35''</w:t>
            </w:r>
          </w:p>
        </w:tc>
      </w:tr>
      <w:tr w:rsidR="00AF3865" w:rsidRPr="00B10919" w14:paraId="189EF147" w14:textId="77777777" w:rsidTr="003E5570">
        <w:trPr>
          <w:jc w:val="center"/>
        </w:trPr>
        <w:tc>
          <w:tcPr>
            <w:tcW w:w="1402" w:type="dxa"/>
            <w:vAlign w:val="bottom"/>
          </w:tcPr>
          <w:p w14:paraId="3508E2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0D5E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956017.8</w:t>
            </w:r>
          </w:p>
        </w:tc>
        <w:tc>
          <w:tcPr>
            <w:tcW w:w="1973" w:type="dxa"/>
            <w:vAlign w:val="bottom"/>
          </w:tcPr>
          <w:p w14:paraId="18EDB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2688457.49</w:t>
            </w:r>
          </w:p>
        </w:tc>
        <w:tc>
          <w:tcPr>
            <w:tcW w:w="1579" w:type="dxa"/>
            <w:vAlign w:val="bottom"/>
          </w:tcPr>
          <w:p w14:paraId="73213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22.47</w:t>
            </w:r>
          </w:p>
        </w:tc>
        <w:tc>
          <w:tcPr>
            <w:tcW w:w="2197" w:type="dxa"/>
            <w:vAlign w:val="bottom"/>
          </w:tcPr>
          <w:p w14:paraId="5C4330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17''</w:t>
            </w:r>
          </w:p>
        </w:tc>
      </w:tr>
      <w:tr w:rsidR="00AF3865" w:rsidRPr="00B10919" w14:paraId="48AED4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9AE5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5539B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73" w:type="dxa"/>
            <w:vAlign w:val="bottom"/>
          </w:tcPr>
          <w:p w14:paraId="537A44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79" w:type="dxa"/>
            <w:vAlign w:val="bottom"/>
          </w:tcPr>
          <w:p w14:paraId="14B00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197" w:type="dxa"/>
            <w:vAlign w:val="bottom"/>
          </w:tcPr>
          <w:p w14:paraId="40A9AF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34''</w:t>
            </w:r>
          </w:p>
        </w:tc>
      </w:tr>
      <w:tr w:rsidR="00AF3865" w:rsidRPr="00B10919" w14:paraId="51562F17" w14:textId="77777777" w:rsidTr="003E5570">
        <w:trPr>
          <w:jc w:val="center"/>
        </w:trPr>
        <w:tc>
          <w:tcPr>
            <w:tcW w:w="1402" w:type="dxa"/>
            <w:vAlign w:val="bottom"/>
          </w:tcPr>
          <w:p w14:paraId="7628A4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042A0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73" w:type="dxa"/>
            <w:vAlign w:val="bottom"/>
          </w:tcPr>
          <w:p w14:paraId="67096B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79" w:type="dxa"/>
            <w:vAlign w:val="bottom"/>
          </w:tcPr>
          <w:p w14:paraId="6F746B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17.06</w:t>
            </w:r>
          </w:p>
        </w:tc>
        <w:tc>
          <w:tcPr>
            <w:tcW w:w="2197" w:type="dxa"/>
            <w:vAlign w:val="bottom"/>
          </w:tcPr>
          <w:p w14:paraId="604BA7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04''</w:t>
            </w:r>
          </w:p>
        </w:tc>
      </w:tr>
      <w:tr w:rsidR="00AF3865" w:rsidRPr="00B10919" w14:paraId="571579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596A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6B521F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73" w:type="dxa"/>
            <w:vAlign w:val="bottom"/>
          </w:tcPr>
          <w:p w14:paraId="4891D6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79" w:type="dxa"/>
            <w:vAlign w:val="bottom"/>
          </w:tcPr>
          <w:p w14:paraId="1DEEB5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23.42</w:t>
            </w:r>
          </w:p>
        </w:tc>
        <w:tc>
          <w:tcPr>
            <w:tcW w:w="2197" w:type="dxa"/>
            <w:vAlign w:val="bottom"/>
          </w:tcPr>
          <w:p w14:paraId="69BEC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56''</w:t>
            </w:r>
          </w:p>
        </w:tc>
      </w:tr>
      <w:tr w:rsidR="00AF3865" w:rsidRPr="00B10919" w14:paraId="69CC2A5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DE0F2B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147</w:t>
            </w:r>
          </w:p>
        </w:tc>
      </w:tr>
      <w:tr w:rsidR="00AF3865" w:rsidRPr="00B10919" w14:paraId="2C8A96E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8809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802CF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956017.8</w:t>
            </w:r>
          </w:p>
        </w:tc>
        <w:tc>
          <w:tcPr>
            <w:tcW w:w="1973" w:type="dxa"/>
            <w:vAlign w:val="bottom"/>
          </w:tcPr>
          <w:p w14:paraId="7EED9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2688457.49</w:t>
            </w:r>
          </w:p>
        </w:tc>
        <w:tc>
          <w:tcPr>
            <w:tcW w:w="1579" w:type="dxa"/>
            <w:vAlign w:val="bottom"/>
          </w:tcPr>
          <w:p w14:paraId="7BC1C2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41.04</w:t>
            </w:r>
          </w:p>
        </w:tc>
        <w:tc>
          <w:tcPr>
            <w:tcW w:w="2197" w:type="dxa"/>
            <w:vAlign w:val="bottom"/>
          </w:tcPr>
          <w:p w14:paraId="5348D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33A2B71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CB08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70A9E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956019.6</w:t>
            </w:r>
          </w:p>
        </w:tc>
        <w:tc>
          <w:tcPr>
            <w:tcW w:w="1973" w:type="dxa"/>
            <w:vAlign w:val="bottom"/>
          </w:tcPr>
          <w:p w14:paraId="0D81EC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2688498.49</w:t>
            </w:r>
          </w:p>
        </w:tc>
        <w:tc>
          <w:tcPr>
            <w:tcW w:w="1579" w:type="dxa"/>
            <w:vAlign w:val="bottom"/>
          </w:tcPr>
          <w:p w14:paraId="4C61C5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21.68</w:t>
            </w:r>
          </w:p>
        </w:tc>
        <w:tc>
          <w:tcPr>
            <w:tcW w:w="2197" w:type="dxa"/>
            <w:vAlign w:val="bottom"/>
          </w:tcPr>
          <w:p w14:paraId="5DEEF7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41''</w:t>
            </w:r>
          </w:p>
        </w:tc>
      </w:tr>
      <w:tr w:rsidR="00AF3865" w:rsidRPr="00B10919" w14:paraId="41F6BFF7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56FE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8769B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955997.96</w:t>
            </w:r>
          </w:p>
        </w:tc>
        <w:tc>
          <w:tcPr>
            <w:tcW w:w="1973" w:type="dxa"/>
            <w:vAlign w:val="bottom"/>
          </w:tcPr>
          <w:p w14:paraId="19255E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2688497.2</w:t>
            </w:r>
          </w:p>
        </w:tc>
        <w:tc>
          <w:tcPr>
            <w:tcW w:w="1579" w:type="dxa"/>
            <w:vAlign w:val="bottom"/>
          </w:tcPr>
          <w:p w14:paraId="499855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38.28</w:t>
            </w:r>
          </w:p>
        </w:tc>
        <w:tc>
          <w:tcPr>
            <w:tcW w:w="2197" w:type="dxa"/>
            <w:vAlign w:val="bottom"/>
          </w:tcPr>
          <w:p w14:paraId="742170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07''</w:t>
            </w:r>
          </w:p>
        </w:tc>
      </w:tr>
      <w:tr w:rsidR="00AF3865" w:rsidRPr="00B10919" w14:paraId="26DB16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22F4E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BE95A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73" w:type="dxa"/>
            <w:vAlign w:val="bottom"/>
          </w:tcPr>
          <w:p w14:paraId="223DCC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79" w:type="dxa"/>
            <w:vAlign w:val="bottom"/>
          </w:tcPr>
          <w:p w14:paraId="37EC74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22.47</w:t>
            </w:r>
          </w:p>
        </w:tc>
        <w:tc>
          <w:tcPr>
            <w:tcW w:w="2197" w:type="dxa"/>
            <w:vAlign w:val="bottom"/>
          </w:tcPr>
          <w:p w14:paraId="0540ED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17''</w:t>
            </w:r>
          </w:p>
        </w:tc>
      </w:tr>
      <w:tr w:rsidR="00AF3865" w:rsidRPr="00B10919" w14:paraId="574084E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DFE13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148</w:t>
            </w:r>
          </w:p>
        </w:tc>
      </w:tr>
      <w:tr w:rsidR="00AF3865" w:rsidRPr="00B10919" w14:paraId="7D651BD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385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8B7B5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955990.11</w:t>
            </w:r>
          </w:p>
        </w:tc>
        <w:tc>
          <w:tcPr>
            <w:tcW w:w="1973" w:type="dxa"/>
            <w:vAlign w:val="bottom"/>
          </w:tcPr>
          <w:p w14:paraId="4AB4B9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2688381.14</w:t>
            </w:r>
          </w:p>
        </w:tc>
        <w:tc>
          <w:tcPr>
            <w:tcW w:w="1579" w:type="dxa"/>
            <w:vAlign w:val="bottom"/>
          </w:tcPr>
          <w:p w14:paraId="124B96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38.05</w:t>
            </w:r>
          </w:p>
        </w:tc>
        <w:tc>
          <w:tcPr>
            <w:tcW w:w="2197" w:type="dxa"/>
            <w:vAlign w:val="bottom"/>
          </w:tcPr>
          <w:p w14:paraId="78CA21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37''</w:t>
            </w:r>
          </w:p>
        </w:tc>
      </w:tr>
      <w:tr w:rsidR="00AF3865" w:rsidRPr="00B10919" w14:paraId="59581D7D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E909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91C6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73" w:type="dxa"/>
            <w:vAlign w:val="bottom"/>
          </w:tcPr>
          <w:p w14:paraId="620C17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79" w:type="dxa"/>
            <w:vAlign w:val="bottom"/>
          </w:tcPr>
          <w:p w14:paraId="04E313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17.06</w:t>
            </w:r>
          </w:p>
        </w:tc>
        <w:tc>
          <w:tcPr>
            <w:tcW w:w="2197" w:type="dxa"/>
            <w:vAlign w:val="bottom"/>
          </w:tcPr>
          <w:p w14:paraId="165F19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04''</w:t>
            </w:r>
          </w:p>
        </w:tc>
      </w:tr>
      <w:tr w:rsidR="00AF3865" w:rsidRPr="00B10919" w14:paraId="2335F8D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7026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D846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73" w:type="dxa"/>
            <w:vAlign w:val="bottom"/>
          </w:tcPr>
          <w:p w14:paraId="5A7976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79" w:type="dxa"/>
            <w:vAlign w:val="bottom"/>
          </w:tcPr>
          <w:p w14:paraId="00D699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43C622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39''</w:t>
            </w:r>
          </w:p>
        </w:tc>
      </w:tr>
      <w:tr w:rsidR="00AF3865" w:rsidRPr="00B10919" w14:paraId="25B9F1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995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DFC2F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73" w:type="dxa"/>
            <w:vAlign w:val="bottom"/>
          </w:tcPr>
          <w:p w14:paraId="2EB0B7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79" w:type="dxa"/>
            <w:vAlign w:val="bottom"/>
          </w:tcPr>
          <w:p w14:paraId="4C7CB1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54.59</w:t>
            </w:r>
          </w:p>
        </w:tc>
        <w:tc>
          <w:tcPr>
            <w:tcW w:w="2197" w:type="dxa"/>
            <w:vAlign w:val="bottom"/>
          </w:tcPr>
          <w:p w14:paraId="66BAC2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28''</w:t>
            </w:r>
          </w:p>
        </w:tc>
      </w:tr>
      <w:tr w:rsidR="00AF3865" w:rsidRPr="00B10919" w14:paraId="204FD4E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72B1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701C4B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955968.66</w:t>
            </w:r>
          </w:p>
        </w:tc>
        <w:tc>
          <w:tcPr>
            <w:tcW w:w="1973" w:type="dxa"/>
            <w:vAlign w:val="bottom"/>
          </w:tcPr>
          <w:p w14:paraId="087B3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2688382.59</w:t>
            </w:r>
          </w:p>
        </w:tc>
        <w:tc>
          <w:tcPr>
            <w:tcW w:w="1579" w:type="dxa"/>
            <w:vAlign w:val="bottom"/>
          </w:tcPr>
          <w:p w14:paraId="7A122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2618CB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68D1CCB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1A6D8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149</w:t>
            </w:r>
          </w:p>
        </w:tc>
      </w:tr>
      <w:tr w:rsidR="00AF3865" w:rsidRPr="00B10919" w14:paraId="3E90ACB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A67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4122C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73" w:type="dxa"/>
            <w:vAlign w:val="bottom"/>
          </w:tcPr>
          <w:p w14:paraId="3853EB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79" w:type="dxa"/>
            <w:vAlign w:val="bottom"/>
          </w:tcPr>
          <w:p w14:paraId="068908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197" w:type="dxa"/>
            <w:vAlign w:val="bottom"/>
          </w:tcPr>
          <w:p w14:paraId="520FAD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34''</w:t>
            </w:r>
          </w:p>
        </w:tc>
      </w:tr>
      <w:tr w:rsidR="00AF3865" w:rsidRPr="00B10919" w14:paraId="0AA76F7F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3F1B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3111B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73" w:type="dxa"/>
            <w:vAlign w:val="bottom"/>
          </w:tcPr>
          <w:p w14:paraId="02564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79" w:type="dxa"/>
            <w:vAlign w:val="bottom"/>
          </w:tcPr>
          <w:p w14:paraId="43D638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38.28</w:t>
            </w:r>
          </w:p>
        </w:tc>
        <w:tc>
          <w:tcPr>
            <w:tcW w:w="2197" w:type="dxa"/>
            <w:vAlign w:val="bottom"/>
          </w:tcPr>
          <w:p w14:paraId="0C49EA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07''</w:t>
            </w:r>
          </w:p>
        </w:tc>
      </w:tr>
      <w:tr w:rsidR="00AF3865" w:rsidRPr="00B10919" w14:paraId="0BCFE06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46D12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76BE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955997.96</w:t>
            </w:r>
          </w:p>
        </w:tc>
        <w:tc>
          <w:tcPr>
            <w:tcW w:w="1973" w:type="dxa"/>
            <w:vAlign w:val="bottom"/>
          </w:tcPr>
          <w:p w14:paraId="01AF71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2688497.2</w:t>
            </w:r>
          </w:p>
        </w:tc>
        <w:tc>
          <w:tcPr>
            <w:tcW w:w="1579" w:type="dxa"/>
            <w:vAlign w:val="bottom"/>
          </w:tcPr>
          <w:p w14:paraId="42A077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21.67</w:t>
            </w:r>
          </w:p>
        </w:tc>
        <w:tc>
          <w:tcPr>
            <w:tcW w:w="2197" w:type="dxa"/>
            <w:vAlign w:val="bottom"/>
          </w:tcPr>
          <w:p w14:paraId="210D06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40D4A0C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DFD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625C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955976.33</w:t>
            </w:r>
          </w:p>
        </w:tc>
        <w:tc>
          <w:tcPr>
            <w:tcW w:w="1973" w:type="dxa"/>
            <w:vAlign w:val="bottom"/>
          </w:tcPr>
          <w:p w14:paraId="52538B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2688495.91</w:t>
            </w:r>
          </w:p>
        </w:tc>
        <w:tc>
          <w:tcPr>
            <w:tcW w:w="1579" w:type="dxa"/>
            <w:vAlign w:val="bottom"/>
          </w:tcPr>
          <w:p w14:paraId="6A273E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58.98</w:t>
            </w:r>
          </w:p>
        </w:tc>
        <w:tc>
          <w:tcPr>
            <w:tcW w:w="2197" w:type="dxa"/>
            <w:vAlign w:val="bottom"/>
          </w:tcPr>
          <w:p w14:paraId="7E954D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52''</w:t>
            </w:r>
          </w:p>
        </w:tc>
      </w:tr>
      <w:tr w:rsidR="00AF3865" w:rsidRPr="00B10919" w14:paraId="2D22B9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27F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710BEC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73" w:type="dxa"/>
            <w:vAlign w:val="bottom"/>
          </w:tcPr>
          <w:p w14:paraId="717D5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79" w:type="dxa"/>
            <w:vAlign w:val="bottom"/>
          </w:tcPr>
          <w:p w14:paraId="70255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636B79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39''</w:t>
            </w:r>
          </w:p>
        </w:tc>
      </w:tr>
      <w:tr w:rsidR="00AF3865" w:rsidRPr="00B10919" w14:paraId="41BE8CD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839856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150</w:t>
            </w:r>
          </w:p>
        </w:tc>
      </w:tr>
      <w:tr w:rsidR="00AF3865" w:rsidRPr="00B10919" w14:paraId="19AD8D4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2CF8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64DF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955968.66</w:t>
            </w:r>
          </w:p>
        </w:tc>
        <w:tc>
          <w:tcPr>
            <w:tcW w:w="1973" w:type="dxa"/>
            <w:vAlign w:val="bottom"/>
          </w:tcPr>
          <w:p w14:paraId="37DE35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2688382.59</w:t>
            </w:r>
          </w:p>
        </w:tc>
        <w:tc>
          <w:tcPr>
            <w:tcW w:w="1579" w:type="dxa"/>
            <w:vAlign w:val="bottom"/>
          </w:tcPr>
          <w:p w14:paraId="62C08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54.59</w:t>
            </w:r>
          </w:p>
        </w:tc>
        <w:tc>
          <w:tcPr>
            <w:tcW w:w="2197" w:type="dxa"/>
            <w:vAlign w:val="bottom"/>
          </w:tcPr>
          <w:p w14:paraId="0F6E68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28''</w:t>
            </w:r>
          </w:p>
        </w:tc>
      </w:tr>
      <w:tr w:rsidR="00AF3865" w:rsidRPr="00B10919" w14:paraId="3F6525E9" w14:textId="77777777" w:rsidTr="003E5570">
        <w:trPr>
          <w:jc w:val="center"/>
        </w:trPr>
        <w:tc>
          <w:tcPr>
            <w:tcW w:w="1402" w:type="dxa"/>
            <w:vAlign w:val="bottom"/>
          </w:tcPr>
          <w:p w14:paraId="32112B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7B886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73" w:type="dxa"/>
            <w:vAlign w:val="bottom"/>
          </w:tcPr>
          <w:p w14:paraId="5D1D99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79" w:type="dxa"/>
            <w:vAlign w:val="bottom"/>
          </w:tcPr>
          <w:p w14:paraId="538FF3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197" w:type="dxa"/>
            <w:vAlign w:val="bottom"/>
          </w:tcPr>
          <w:p w14:paraId="5489A3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43''</w:t>
            </w:r>
          </w:p>
        </w:tc>
      </w:tr>
      <w:tr w:rsidR="00AF3865" w:rsidRPr="00B10919" w14:paraId="1CDBDDF7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6C1E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CEB6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73" w:type="dxa"/>
            <w:vAlign w:val="bottom"/>
          </w:tcPr>
          <w:p w14:paraId="0F009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79" w:type="dxa"/>
            <w:vAlign w:val="bottom"/>
          </w:tcPr>
          <w:p w14:paraId="248CD9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54.08</w:t>
            </w:r>
          </w:p>
        </w:tc>
        <w:tc>
          <w:tcPr>
            <w:tcW w:w="2197" w:type="dxa"/>
            <w:vAlign w:val="bottom"/>
          </w:tcPr>
          <w:p w14:paraId="4A93A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49''</w:t>
            </w:r>
          </w:p>
        </w:tc>
      </w:tr>
      <w:tr w:rsidR="00AF3865" w:rsidRPr="00B10919" w14:paraId="397325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DF1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DE382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955947.21</w:t>
            </w:r>
          </w:p>
        </w:tc>
        <w:tc>
          <w:tcPr>
            <w:tcW w:w="1973" w:type="dxa"/>
            <w:vAlign w:val="bottom"/>
          </w:tcPr>
          <w:p w14:paraId="5C1AD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2688384.04</w:t>
            </w:r>
          </w:p>
        </w:tc>
        <w:tc>
          <w:tcPr>
            <w:tcW w:w="1579" w:type="dxa"/>
            <w:vAlign w:val="bottom"/>
          </w:tcPr>
          <w:p w14:paraId="0C9AA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240A47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040ABE9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17D03E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151</w:t>
            </w:r>
          </w:p>
        </w:tc>
      </w:tr>
      <w:tr w:rsidR="00AF3865" w:rsidRPr="00B10919" w14:paraId="188E6C1D" w14:textId="77777777" w:rsidTr="003E5570">
        <w:trPr>
          <w:jc w:val="center"/>
        </w:trPr>
        <w:tc>
          <w:tcPr>
            <w:tcW w:w="1402" w:type="dxa"/>
            <w:vAlign w:val="bottom"/>
          </w:tcPr>
          <w:p w14:paraId="2B3F21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FF1C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73" w:type="dxa"/>
            <w:vAlign w:val="bottom"/>
          </w:tcPr>
          <w:p w14:paraId="69B64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79" w:type="dxa"/>
            <w:vAlign w:val="bottom"/>
          </w:tcPr>
          <w:p w14:paraId="1012D2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58.98</w:t>
            </w:r>
          </w:p>
        </w:tc>
        <w:tc>
          <w:tcPr>
            <w:tcW w:w="2197" w:type="dxa"/>
            <w:vAlign w:val="bottom"/>
          </w:tcPr>
          <w:p w14:paraId="3D0F8C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52''</w:t>
            </w:r>
          </w:p>
        </w:tc>
      </w:tr>
      <w:tr w:rsidR="00AF3865" w:rsidRPr="00B10919" w14:paraId="7F481C9D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D644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91F9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955976.33</w:t>
            </w:r>
          </w:p>
        </w:tc>
        <w:tc>
          <w:tcPr>
            <w:tcW w:w="1973" w:type="dxa"/>
            <w:vAlign w:val="bottom"/>
          </w:tcPr>
          <w:p w14:paraId="4B335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2688495.91</w:t>
            </w:r>
          </w:p>
        </w:tc>
        <w:tc>
          <w:tcPr>
            <w:tcW w:w="1579" w:type="dxa"/>
            <w:vAlign w:val="bottom"/>
          </w:tcPr>
          <w:p w14:paraId="0BDF23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97" w:type="dxa"/>
            <w:vAlign w:val="bottom"/>
          </w:tcPr>
          <w:p w14:paraId="0A5BD0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29''</w:t>
            </w:r>
          </w:p>
        </w:tc>
      </w:tr>
      <w:tr w:rsidR="00AF3865" w:rsidRPr="00B10919" w14:paraId="7471D28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C7EBA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74BA50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955967.35</w:t>
            </w:r>
          </w:p>
        </w:tc>
        <w:tc>
          <w:tcPr>
            <w:tcW w:w="1973" w:type="dxa"/>
            <w:vAlign w:val="bottom"/>
          </w:tcPr>
          <w:p w14:paraId="2ABAC8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2688495.37</w:t>
            </w:r>
          </w:p>
        </w:tc>
        <w:tc>
          <w:tcPr>
            <w:tcW w:w="1579" w:type="dxa"/>
            <w:vAlign w:val="bottom"/>
          </w:tcPr>
          <w:p w14:paraId="5AAE86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12.68</w:t>
            </w:r>
          </w:p>
        </w:tc>
        <w:tc>
          <w:tcPr>
            <w:tcW w:w="2197" w:type="dxa"/>
            <w:vAlign w:val="bottom"/>
          </w:tcPr>
          <w:p w14:paraId="74762B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08''</w:t>
            </w:r>
          </w:p>
        </w:tc>
      </w:tr>
      <w:tr w:rsidR="00AF3865" w:rsidRPr="00B10919" w14:paraId="748D228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A788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2F1B14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955954.69</w:t>
            </w:r>
          </w:p>
        </w:tc>
        <w:tc>
          <w:tcPr>
            <w:tcW w:w="1973" w:type="dxa"/>
            <w:vAlign w:val="bottom"/>
          </w:tcPr>
          <w:p w14:paraId="3CFF40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2688494.61</w:t>
            </w:r>
          </w:p>
        </w:tc>
        <w:tc>
          <w:tcPr>
            <w:tcW w:w="1579" w:type="dxa"/>
            <w:vAlign w:val="bottom"/>
          </w:tcPr>
          <w:p w14:paraId="275C94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56.74</w:t>
            </w:r>
          </w:p>
        </w:tc>
        <w:tc>
          <w:tcPr>
            <w:tcW w:w="2197" w:type="dxa"/>
            <w:vAlign w:val="bottom"/>
          </w:tcPr>
          <w:p w14:paraId="25A98C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46''</w:t>
            </w:r>
          </w:p>
        </w:tc>
      </w:tr>
      <w:tr w:rsidR="00AF3865" w:rsidRPr="00B10919" w14:paraId="088BD15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731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0ACB6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73" w:type="dxa"/>
            <w:vAlign w:val="bottom"/>
          </w:tcPr>
          <w:p w14:paraId="388CDF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79" w:type="dxa"/>
            <w:vAlign w:val="bottom"/>
          </w:tcPr>
          <w:p w14:paraId="0F6D8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197" w:type="dxa"/>
            <w:vAlign w:val="bottom"/>
          </w:tcPr>
          <w:p w14:paraId="77796E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43''</w:t>
            </w:r>
          </w:p>
        </w:tc>
      </w:tr>
      <w:tr w:rsidR="00AF3865" w:rsidRPr="00B10919" w14:paraId="79539F9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6E990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152</w:t>
            </w:r>
          </w:p>
        </w:tc>
      </w:tr>
      <w:tr w:rsidR="00AF3865" w:rsidRPr="00B10919" w14:paraId="0E5E2A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81D53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81DBB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955947.21</w:t>
            </w:r>
          </w:p>
        </w:tc>
        <w:tc>
          <w:tcPr>
            <w:tcW w:w="1973" w:type="dxa"/>
            <w:vAlign w:val="bottom"/>
          </w:tcPr>
          <w:p w14:paraId="67AC15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2688384.04</w:t>
            </w:r>
          </w:p>
        </w:tc>
        <w:tc>
          <w:tcPr>
            <w:tcW w:w="1579" w:type="dxa"/>
            <w:vAlign w:val="bottom"/>
          </w:tcPr>
          <w:p w14:paraId="4FB13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54.08</w:t>
            </w:r>
          </w:p>
        </w:tc>
        <w:tc>
          <w:tcPr>
            <w:tcW w:w="2197" w:type="dxa"/>
            <w:vAlign w:val="bottom"/>
          </w:tcPr>
          <w:p w14:paraId="5B9F6E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49''</w:t>
            </w:r>
          </w:p>
        </w:tc>
      </w:tr>
      <w:tr w:rsidR="00AF3865" w:rsidRPr="00B10919" w14:paraId="0FB8DA1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8F0F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43FB7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73" w:type="dxa"/>
            <w:vAlign w:val="bottom"/>
          </w:tcPr>
          <w:p w14:paraId="1B6B2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79" w:type="dxa"/>
            <w:vAlign w:val="bottom"/>
          </w:tcPr>
          <w:p w14:paraId="79CBCD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1A8C34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03''</w:t>
            </w:r>
          </w:p>
        </w:tc>
      </w:tr>
      <w:tr w:rsidR="00AF3865" w:rsidRPr="00B10919" w14:paraId="3693CB1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936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DF368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73" w:type="dxa"/>
            <w:vAlign w:val="bottom"/>
          </w:tcPr>
          <w:p w14:paraId="0E02F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79" w:type="dxa"/>
            <w:vAlign w:val="bottom"/>
          </w:tcPr>
          <w:p w14:paraId="23B4A2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53.58</w:t>
            </w:r>
          </w:p>
        </w:tc>
        <w:tc>
          <w:tcPr>
            <w:tcW w:w="2197" w:type="dxa"/>
            <w:vAlign w:val="bottom"/>
          </w:tcPr>
          <w:p w14:paraId="63D9D3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34''</w:t>
            </w:r>
          </w:p>
        </w:tc>
      </w:tr>
      <w:tr w:rsidR="00AF3865" w:rsidRPr="00B10919" w14:paraId="4EE690E4" w14:textId="77777777" w:rsidTr="003E5570">
        <w:trPr>
          <w:jc w:val="center"/>
        </w:trPr>
        <w:tc>
          <w:tcPr>
            <w:tcW w:w="1402" w:type="dxa"/>
            <w:vAlign w:val="bottom"/>
          </w:tcPr>
          <w:p w14:paraId="5EE1FE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EEA7E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955925.76</w:t>
            </w:r>
          </w:p>
        </w:tc>
        <w:tc>
          <w:tcPr>
            <w:tcW w:w="1973" w:type="dxa"/>
            <w:vAlign w:val="bottom"/>
          </w:tcPr>
          <w:p w14:paraId="250C8B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2688385.49</w:t>
            </w:r>
          </w:p>
        </w:tc>
        <w:tc>
          <w:tcPr>
            <w:tcW w:w="1579" w:type="dxa"/>
            <w:vAlign w:val="bottom"/>
          </w:tcPr>
          <w:p w14:paraId="6D49B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40C7DF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1160935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E51561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153</w:t>
            </w:r>
          </w:p>
        </w:tc>
      </w:tr>
      <w:tr w:rsidR="00AF3865" w:rsidRPr="00B10919" w14:paraId="62CCFCE0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012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3874E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73" w:type="dxa"/>
            <w:vAlign w:val="bottom"/>
          </w:tcPr>
          <w:p w14:paraId="58E1A1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79" w:type="dxa"/>
            <w:vAlign w:val="bottom"/>
          </w:tcPr>
          <w:p w14:paraId="62F232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56.74</w:t>
            </w:r>
          </w:p>
        </w:tc>
        <w:tc>
          <w:tcPr>
            <w:tcW w:w="2197" w:type="dxa"/>
            <w:vAlign w:val="bottom"/>
          </w:tcPr>
          <w:p w14:paraId="009157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46''</w:t>
            </w:r>
          </w:p>
        </w:tc>
      </w:tr>
      <w:tr w:rsidR="00AF3865" w:rsidRPr="00B10919" w14:paraId="67978EC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D0E1A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1131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955954.69</w:t>
            </w:r>
          </w:p>
        </w:tc>
        <w:tc>
          <w:tcPr>
            <w:tcW w:w="1973" w:type="dxa"/>
            <w:vAlign w:val="bottom"/>
          </w:tcPr>
          <w:p w14:paraId="64C9A3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2688494.61</w:t>
            </w:r>
          </w:p>
        </w:tc>
        <w:tc>
          <w:tcPr>
            <w:tcW w:w="1579" w:type="dxa"/>
            <w:vAlign w:val="bottom"/>
          </w:tcPr>
          <w:p w14:paraId="2685C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21.68</w:t>
            </w:r>
          </w:p>
        </w:tc>
        <w:tc>
          <w:tcPr>
            <w:tcW w:w="2197" w:type="dxa"/>
            <w:vAlign w:val="bottom"/>
          </w:tcPr>
          <w:p w14:paraId="767E55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41''</w:t>
            </w:r>
          </w:p>
        </w:tc>
      </w:tr>
      <w:tr w:rsidR="00AF3865" w:rsidRPr="00B10919" w14:paraId="113CDA3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4DF8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654A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955933.05</w:t>
            </w:r>
          </w:p>
        </w:tc>
        <w:tc>
          <w:tcPr>
            <w:tcW w:w="1973" w:type="dxa"/>
            <w:vAlign w:val="bottom"/>
          </w:tcPr>
          <w:p w14:paraId="48CFD8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2688493.32</w:t>
            </w:r>
          </w:p>
        </w:tc>
        <w:tc>
          <w:tcPr>
            <w:tcW w:w="1579" w:type="dxa"/>
            <w:vAlign w:val="bottom"/>
          </w:tcPr>
          <w:p w14:paraId="68BC8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54.49</w:t>
            </w:r>
          </w:p>
        </w:tc>
        <w:tc>
          <w:tcPr>
            <w:tcW w:w="2197" w:type="dxa"/>
            <w:vAlign w:val="bottom"/>
          </w:tcPr>
          <w:p w14:paraId="2347B6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18''</w:t>
            </w:r>
          </w:p>
        </w:tc>
      </w:tr>
      <w:tr w:rsidR="00AF3865" w:rsidRPr="00B10919" w14:paraId="45E0D66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8B96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4174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73" w:type="dxa"/>
            <w:vAlign w:val="bottom"/>
          </w:tcPr>
          <w:p w14:paraId="5BAE4E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79" w:type="dxa"/>
            <w:vAlign w:val="bottom"/>
          </w:tcPr>
          <w:p w14:paraId="4906B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21B20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03''</w:t>
            </w:r>
          </w:p>
        </w:tc>
      </w:tr>
      <w:tr w:rsidR="00AF3865" w:rsidRPr="00B10919" w14:paraId="28A2EFB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D8DEB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154</w:t>
            </w:r>
          </w:p>
        </w:tc>
      </w:tr>
      <w:tr w:rsidR="00AF3865" w:rsidRPr="00B10919" w14:paraId="56FF9BF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DD369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282E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955925.76</w:t>
            </w:r>
          </w:p>
        </w:tc>
        <w:tc>
          <w:tcPr>
            <w:tcW w:w="1973" w:type="dxa"/>
            <w:vAlign w:val="bottom"/>
          </w:tcPr>
          <w:p w14:paraId="72C18F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2688385.49</w:t>
            </w:r>
          </w:p>
        </w:tc>
        <w:tc>
          <w:tcPr>
            <w:tcW w:w="1579" w:type="dxa"/>
            <w:vAlign w:val="bottom"/>
          </w:tcPr>
          <w:p w14:paraId="06A203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53.58</w:t>
            </w:r>
          </w:p>
        </w:tc>
        <w:tc>
          <w:tcPr>
            <w:tcW w:w="2197" w:type="dxa"/>
            <w:vAlign w:val="bottom"/>
          </w:tcPr>
          <w:p w14:paraId="10603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34''</w:t>
            </w:r>
          </w:p>
        </w:tc>
      </w:tr>
      <w:tr w:rsidR="00AF3865" w:rsidRPr="00B10919" w14:paraId="343EDFF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0FAC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F66D1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73" w:type="dxa"/>
            <w:vAlign w:val="bottom"/>
          </w:tcPr>
          <w:p w14:paraId="46787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79" w:type="dxa"/>
            <w:vAlign w:val="bottom"/>
          </w:tcPr>
          <w:p w14:paraId="16F985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197" w:type="dxa"/>
            <w:vAlign w:val="bottom"/>
          </w:tcPr>
          <w:p w14:paraId="7D86B7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43''</w:t>
            </w:r>
          </w:p>
        </w:tc>
      </w:tr>
      <w:tr w:rsidR="00AF3865" w:rsidRPr="00B10919" w14:paraId="1CD6EFE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240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0CA0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73" w:type="dxa"/>
            <w:vAlign w:val="bottom"/>
          </w:tcPr>
          <w:p w14:paraId="42C096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79" w:type="dxa"/>
            <w:vAlign w:val="bottom"/>
          </w:tcPr>
          <w:p w14:paraId="71499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17.07</w:t>
            </w:r>
          </w:p>
        </w:tc>
        <w:tc>
          <w:tcPr>
            <w:tcW w:w="2197" w:type="dxa"/>
            <w:vAlign w:val="bottom"/>
          </w:tcPr>
          <w:p w14:paraId="2F0CE5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12''</w:t>
            </w:r>
          </w:p>
        </w:tc>
      </w:tr>
      <w:tr w:rsidR="00AF3865" w:rsidRPr="00B10919" w14:paraId="33E927D5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BE8C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51FB4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73" w:type="dxa"/>
            <w:vAlign w:val="bottom"/>
          </w:tcPr>
          <w:p w14:paraId="1C653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79" w:type="dxa"/>
            <w:vAlign w:val="bottom"/>
          </w:tcPr>
          <w:p w14:paraId="72A3E3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197" w:type="dxa"/>
            <w:vAlign w:val="bottom"/>
          </w:tcPr>
          <w:p w14:paraId="144B9D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47''</w:t>
            </w:r>
          </w:p>
        </w:tc>
      </w:tr>
      <w:tr w:rsidR="00AF3865" w:rsidRPr="00B10919" w14:paraId="4ABB474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A9F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CFE3F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955904.31</w:t>
            </w:r>
          </w:p>
        </w:tc>
        <w:tc>
          <w:tcPr>
            <w:tcW w:w="1973" w:type="dxa"/>
            <w:vAlign w:val="bottom"/>
          </w:tcPr>
          <w:p w14:paraId="60DDC5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2688386.94</w:t>
            </w:r>
          </w:p>
        </w:tc>
        <w:tc>
          <w:tcPr>
            <w:tcW w:w="1579" w:type="dxa"/>
            <w:vAlign w:val="bottom"/>
          </w:tcPr>
          <w:p w14:paraId="36EE06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197" w:type="dxa"/>
            <w:vAlign w:val="bottom"/>
          </w:tcPr>
          <w:p w14:paraId="64812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4502433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DA9C54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155</w:t>
            </w:r>
          </w:p>
        </w:tc>
      </w:tr>
      <w:tr w:rsidR="00AF3865" w:rsidRPr="00B10919" w14:paraId="018CCE1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DA13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3340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73" w:type="dxa"/>
            <w:vAlign w:val="bottom"/>
          </w:tcPr>
          <w:p w14:paraId="7D7003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79" w:type="dxa"/>
            <w:vAlign w:val="bottom"/>
          </w:tcPr>
          <w:p w14:paraId="4D341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54.49</w:t>
            </w:r>
          </w:p>
        </w:tc>
        <w:tc>
          <w:tcPr>
            <w:tcW w:w="2197" w:type="dxa"/>
            <w:vAlign w:val="bottom"/>
          </w:tcPr>
          <w:p w14:paraId="62FC3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18''</w:t>
            </w:r>
          </w:p>
        </w:tc>
      </w:tr>
      <w:tr w:rsidR="00AF3865" w:rsidRPr="00B10919" w14:paraId="1C5EF72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1CA97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43158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955933.05</w:t>
            </w:r>
          </w:p>
        </w:tc>
        <w:tc>
          <w:tcPr>
            <w:tcW w:w="1973" w:type="dxa"/>
            <w:vAlign w:val="bottom"/>
          </w:tcPr>
          <w:p w14:paraId="141FC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2688493.32</w:t>
            </w:r>
          </w:p>
        </w:tc>
        <w:tc>
          <w:tcPr>
            <w:tcW w:w="1579" w:type="dxa"/>
            <w:vAlign w:val="bottom"/>
          </w:tcPr>
          <w:p w14:paraId="2280DC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21.67</w:t>
            </w:r>
          </w:p>
        </w:tc>
        <w:tc>
          <w:tcPr>
            <w:tcW w:w="2197" w:type="dxa"/>
            <w:vAlign w:val="bottom"/>
          </w:tcPr>
          <w:p w14:paraId="4494D2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5AD470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3B85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06E27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955911.42</w:t>
            </w:r>
          </w:p>
        </w:tc>
        <w:tc>
          <w:tcPr>
            <w:tcW w:w="1973" w:type="dxa"/>
            <w:vAlign w:val="bottom"/>
          </w:tcPr>
          <w:p w14:paraId="5CF469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2688492.03</w:t>
            </w:r>
          </w:p>
        </w:tc>
        <w:tc>
          <w:tcPr>
            <w:tcW w:w="1579" w:type="dxa"/>
            <w:vAlign w:val="bottom"/>
          </w:tcPr>
          <w:p w14:paraId="278D60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35.32</w:t>
            </w:r>
          </w:p>
        </w:tc>
        <w:tc>
          <w:tcPr>
            <w:tcW w:w="2197" w:type="dxa"/>
            <w:vAlign w:val="bottom"/>
          </w:tcPr>
          <w:p w14:paraId="75ABC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12''</w:t>
            </w:r>
          </w:p>
        </w:tc>
      </w:tr>
      <w:tr w:rsidR="00AF3865" w:rsidRPr="00B10919" w14:paraId="1AA441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2FA5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9ED25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73" w:type="dxa"/>
            <w:vAlign w:val="bottom"/>
          </w:tcPr>
          <w:p w14:paraId="19C7D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79" w:type="dxa"/>
            <w:vAlign w:val="bottom"/>
          </w:tcPr>
          <w:p w14:paraId="2314BB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16.94</w:t>
            </w:r>
          </w:p>
        </w:tc>
        <w:tc>
          <w:tcPr>
            <w:tcW w:w="2197" w:type="dxa"/>
            <w:vAlign w:val="bottom"/>
          </w:tcPr>
          <w:p w14:paraId="6D5CC2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27''</w:t>
            </w:r>
          </w:p>
        </w:tc>
      </w:tr>
      <w:tr w:rsidR="00AF3865" w:rsidRPr="00B10919" w14:paraId="1863F7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6B2A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C477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73" w:type="dxa"/>
            <w:vAlign w:val="bottom"/>
          </w:tcPr>
          <w:p w14:paraId="0D5BB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79" w:type="dxa"/>
            <w:vAlign w:val="bottom"/>
          </w:tcPr>
          <w:p w14:paraId="125E25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197" w:type="dxa"/>
            <w:vAlign w:val="bottom"/>
          </w:tcPr>
          <w:p w14:paraId="40C31E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43''</w:t>
            </w:r>
          </w:p>
        </w:tc>
      </w:tr>
      <w:tr w:rsidR="00AF3865" w:rsidRPr="00B10919" w14:paraId="68BA486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E27D24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156</w:t>
            </w:r>
          </w:p>
        </w:tc>
      </w:tr>
      <w:tr w:rsidR="00AF3865" w:rsidRPr="00B10919" w14:paraId="17CBA0C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787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2B18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955904.31</w:t>
            </w:r>
          </w:p>
        </w:tc>
        <w:tc>
          <w:tcPr>
            <w:tcW w:w="1973" w:type="dxa"/>
            <w:vAlign w:val="bottom"/>
          </w:tcPr>
          <w:p w14:paraId="1023B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2688386.94</w:t>
            </w:r>
          </w:p>
        </w:tc>
        <w:tc>
          <w:tcPr>
            <w:tcW w:w="1579" w:type="dxa"/>
            <w:vAlign w:val="bottom"/>
          </w:tcPr>
          <w:p w14:paraId="458EF7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197" w:type="dxa"/>
            <w:vAlign w:val="bottom"/>
          </w:tcPr>
          <w:p w14:paraId="18B5F6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47''</w:t>
            </w:r>
          </w:p>
        </w:tc>
      </w:tr>
      <w:tr w:rsidR="00AF3865" w:rsidRPr="00B10919" w14:paraId="46854BD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E494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118CC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73" w:type="dxa"/>
            <w:vAlign w:val="bottom"/>
          </w:tcPr>
          <w:p w14:paraId="3F6DB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79" w:type="dxa"/>
            <w:vAlign w:val="bottom"/>
          </w:tcPr>
          <w:p w14:paraId="705C75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20.58</w:t>
            </w:r>
          </w:p>
        </w:tc>
        <w:tc>
          <w:tcPr>
            <w:tcW w:w="2197" w:type="dxa"/>
            <w:vAlign w:val="bottom"/>
          </w:tcPr>
          <w:p w14:paraId="261D20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36''</w:t>
            </w:r>
          </w:p>
        </w:tc>
      </w:tr>
      <w:tr w:rsidR="00AF3865" w:rsidRPr="00B10919" w14:paraId="7FC80075" w14:textId="77777777" w:rsidTr="003E5570">
        <w:trPr>
          <w:jc w:val="center"/>
        </w:trPr>
        <w:tc>
          <w:tcPr>
            <w:tcW w:w="1402" w:type="dxa"/>
            <w:vAlign w:val="bottom"/>
          </w:tcPr>
          <w:p w14:paraId="02BC2B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7D84C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955886.21</w:t>
            </w:r>
          </w:p>
        </w:tc>
        <w:tc>
          <w:tcPr>
            <w:tcW w:w="1973" w:type="dxa"/>
            <w:vAlign w:val="bottom"/>
          </w:tcPr>
          <w:p w14:paraId="0FFF8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2688424.25</w:t>
            </w:r>
          </w:p>
        </w:tc>
        <w:tc>
          <w:tcPr>
            <w:tcW w:w="1579" w:type="dxa"/>
            <w:vAlign w:val="bottom"/>
          </w:tcPr>
          <w:p w14:paraId="587E36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36.01</w:t>
            </w:r>
          </w:p>
        </w:tc>
        <w:tc>
          <w:tcPr>
            <w:tcW w:w="2197" w:type="dxa"/>
            <w:vAlign w:val="bottom"/>
          </w:tcPr>
          <w:p w14:paraId="7CF937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05''</w:t>
            </w:r>
          </w:p>
        </w:tc>
      </w:tr>
      <w:tr w:rsidR="00AF3865" w:rsidRPr="00B10919" w14:paraId="7DDFC9E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C69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B20C6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955884.64</w:t>
            </w:r>
          </w:p>
        </w:tc>
        <w:tc>
          <w:tcPr>
            <w:tcW w:w="1973" w:type="dxa"/>
            <w:vAlign w:val="bottom"/>
          </w:tcPr>
          <w:p w14:paraId="33669B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2688388.27</w:t>
            </w:r>
          </w:p>
        </w:tc>
        <w:tc>
          <w:tcPr>
            <w:tcW w:w="1579" w:type="dxa"/>
            <w:vAlign w:val="bottom"/>
          </w:tcPr>
          <w:p w14:paraId="026F17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19.71</w:t>
            </w:r>
          </w:p>
        </w:tc>
        <w:tc>
          <w:tcPr>
            <w:tcW w:w="2197" w:type="dxa"/>
            <w:vAlign w:val="bottom"/>
          </w:tcPr>
          <w:p w14:paraId="7AD950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54''</w:t>
            </w:r>
          </w:p>
        </w:tc>
      </w:tr>
      <w:tr w:rsidR="00AF3865" w:rsidRPr="00B10919" w14:paraId="64C21F23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D50831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157</w:t>
            </w:r>
          </w:p>
        </w:tc>
      </w:tr>
      <w:tr w:rsidR="00AF3865" w:rsidRPr="00B10919" w14:paraId="0D2D53B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315F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F24C1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73" w:type="dxa"/>
            <w:vAlign w:val="bottom"/>
          </w:tcPr>
          <w:p w14:paraId="30265D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79" w:type="dxa"/>
            <w:vAlign w:val="bottom"/>
          </w:tcPr>
          <w:p w14:paraId="4AE8E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17.07</w:t>
            </w:r>
          </w:p>
        </w:tc>
        <w:tc>
          <w:tcPr>
            <w:tcW w:w="2197" w:type="dxa"/>
            <w:vAlign w:val="bottom"/>
          </w:tcPr>
          <w:p w14:paraId="654117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12''</w:t>
            </w:r>
          </w:p>
        </w:tc>
      </w:tr>
      <w:tr w:rsidR="00AF3865" w:rsidRPr="00B10919" w14:paraId="358FAC0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EF0A0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05CF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73" w:type="dxa"/>
            <w:vAlign w:val="bottom"/>
          </w:tcPr>
          <w:p w14:paraId="5934F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79" w:type="dxa"/>
            <w:vAlign w:val="bottom"/>
          </w:tcPr>
          <w:p w14:paraId="5EF815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16.94</w:t>
            </w:r>
          </w:p>
        </w:tc>
        <w:tc>
          <w:tcPr>
            <w:tcW w:w="2197" w:type="dxa"/>
            <w:vAlign w:val="bottom"/>
          </w:tcPr>
          <w:p w14:paraId="6E545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27''</w:t>
            </w:r>
          </w:p>
        </w:tc>
      </w:tr>
      <w:tr w:rsidR="00AF3865" w:rsidRPr="00B10919" w14:paraId="07DAE0E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C870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B824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73" w:type="dxa"/>
            <w:vAlign w:val="bottom"/>
          </w:tcPr>
          <w:p w14:paraId="70523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79" w:type="dxa"/>
            <w:vAlign w:val="bottom"/>
          </w:tcPr>
          <w:p w14:paraId="1DDC91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21.38</w:t>
            </w:r>
          </w:p>
        </w:tc>
        <w:tc>
          <w:tcPr>
            <w:tcW w:w="2197" w:type="dxa"/>
            <w:vAlign w:val="bottom"/>
          </w:tcPr>
          <w:p w14:paraId="31C5AF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16''</w:t>
            </w:r>
          </w:p>
        </w:tc>
      </w:tr>
      <w:tr w:rsidR="00AF3865" w:rsidRPr="00B10919" w14:paraId="236E981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F36F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01738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955887.7</w:t>
            </w:r>
          </w:p>
        </w:tc>
        <w:tc>
          <w:tcPr>
            <w:tcW w:w="1973" w:type="dxa"/>
            <w:vAlign w:val="bottom"/>
          </w:tcPr>
          <w:p w14:paraId="15E3D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2688458.23</w:t>
            </w:r>
          </w:p>
        </w:tc>
        <w:tc>
          <w:tcPr>
            <w:tcW w:w="1579" w:type="dxa"/>
            <w:vAlign w:val="bottom"/>
          </w:tcPr>
          <w:p w14:paraId="6184FE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34.01</w:t>
            </w:r>
          </w:p>
        </w:tc>
        <w:tc>
          <w:tcPr>
            <w:tcW w:w="2197" w:type="dxa"/>
            <w:vAlign w:val="bottom"/>
          </w:tcPr>
          <w:p w14:paraId="46115E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21''</w:t>
            </w:r>
          </w:p>
        </w:tc>
      </w:tr>
      <w:tr w:rsidR="00AF3865" w:rsidRPr="00B10919" w14:paraId="5C1945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CD9E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3F4076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955886.21</w:t>
            </w:r>
          </w:p>
        </w:tc>
        <w:tc>
          <w:tcPr>
            <w:tcW w:w="1973" w:type="dxa"/>
            <w:vAlign w:val="bottom"/>
          </w:tcPr>
          <w:p w14:paraId="27169D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2688424.25</w:t>
            </w:r>
          </w:p>
        </w:tc>
        <w:tc>
          <w:tcPr>
            <w:tcW w:w="1579" w:type="dxa"/>
            <w:vAlign w:val="bottom"/>
          </w:tcPr>
          <w:p w14:paraId="29B737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20.58</w:t>
            </w:r>
          </w:p>
        </w:tc>
        <w:tc>
          <w:tcPr>
            <w:tcW w:w="2197" w:type="dxa"/>
            <w:vAlign w:val="bottom"/>
          </w:tcPr>
          <w:p w14:paraId="74D2F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36''</w:t>
            </w:r>
          </w:p>
        </w:tc>
      </w:tr>
      <w:tr w:rsidR="00AF3865" w:rsidRPr="00B10919" w14:paraId="79F9118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09187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158</w:t>
            </w:r>
          </w:p>
        </w:tc>
      </w:tr>
      <w:tr w:rsidR="00AF3865" w:rsidRPr="00B10919" w14:paraId="3E20A3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22C9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88DA3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73" w:type="dxa"/>
            <w:vAlign w:val="bottom"/>
          </w:tcPr>
          <w:p w14:paraId="7CBE0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79" w:type="dxa"/>
            <w:vAlign w:val="bottom"/>
          </w:tcPr>
          <w:p w14:paraId="213B4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35.32</w:t>
            </w:r>
          </w:p>
        </w:tc>
        <w:tc>
          <w:tcPr>
            <w:tcW w:w="2197" w:type="dxa"/>
            <w:vAlign w:val="bottom"/>
          </w:tcPr>
          <w:p w14:paraId="7B09B2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12''</w:t>
            </w:r>
          </w:p>
        </w:tc>
      </w:tr>
      <w:tr w:rsidR="00AF3865" w:rsidRPr="00B10919" w14:paraId="3B7EC135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2D5B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8110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955911.42</w:t>
            </w:r>
          </w:p>
        </w:tc>
        <w:tc>
          <w:tcPr>
            <w:tcW w:w="1973" w:type="dxa"/>
            <w:vAlign w:val="bottom"/>
          </w:tcPr>
          <w:p w14:paraId="015962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2688492.03</w:t>
            </w:r>
          </w:p>
        </w:tc>
        <w:tc>
          <w:tcPr>
            <w:tcW w:w="1579" w:type="dxa"/>
            <w:vAlign w:val="bottom"/>
          </w:tcPr>
          <w:p w14:paraId="5D24F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22.34</w:t>
            </w:r>
          </w:p>
        </w:tc>
        <w:tc>
          <w:tcPr>
            <w:tcW w:w="2197" w:type="dxa"/>
            <w:vAlign w:val="bottom"/>
          </w:tcPr>
          <w:p w14:paraId="6ED9F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4505447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C6E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291A9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955889.12</w:t>
            </w:r>
          </w:p>
        </w:tc>
        <w:tc>
          <w:tcPr>
            <w:tcW w:w="1973" w:type="dxa"/>
            <w:vAlign w:val="bottom"/>
          </w:tcPr>
          <w:p w14:paraId="391047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2688490.7</w:t>
            </w:r>
          </w:p>
        </w:tc>
        <w:tc>
          <w:tcPr>
            <w:tcW w:w="1579" w:type="dxa"/>
            <w:vAlign w:val="bottom"/>
          </w:tcPr>
          <w:p w14:paraId="40A112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</w:t>
            </w:r>
          </w:p>
        </w:tc>
        <w:tc>
          <w:tcPr>
            <w:tcW w:w="2197" w:type="dxa"/>
            <w:vAlign w:val="bottom"/>
          </w:tcPr>
          <w:p w14:paraId="7E560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45''</w:t>
            </w:r>
          </w:p>
        </w:tc>
      </w:tr>
      <w:tr w:rsidR="00AF3865" w:rsidRPr="00B10919" w14:paraId="2D9F15C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6213D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44F01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955887.7</w:t>
            </w:r>
          </w:p>
        </w:tc>
        <w:tc>
          <w:tcPr>
            <w:tcW w:w="1973" w:type="dxa"/>
            <w:vAlign w:val="bottom"/>
          </w:tcPr>
          <w:p w14:paraId="15FC70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2688458.23</w:t>
            </w:r>
          </w:p>
        </w:tc>
        <w:tc>
          <w:tcPr>
            <w:tcW w:w="1579" w:type="dxa"/>
            <w:vAlign w:val="bottom"/>
          </w:tcPr>
          <w:p w14:paraId="1083CA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21.38</w:t>
            </w:r>
          </w:p>
        </w:tc>
        <w:tc>
          <w:tcPr>
            <w:tcW w:w="2197" w:type="dxa"/>
            <w:vAlign w:val="bottom"/>
          </w:tcPr>
          <w:p w14:paraId="2B09AF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16''</w:t>
            </w:r>
          </w:p>
        </w:tc>
      </w:tr>
      <w:tr w:rsidR="00AF3865" w:rsidRPr="00B10919" w14:paraId="3664A08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B1316F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159</w:t>
            </w:r>
          </w:p>
        </w:tc>
      </w:tr>
      <w:tr w:rsidR="00AF3865" w:rsidRPr="00B10919" w14:paraId="7D0D9FC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6F2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C4FC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955861.88</w:t>
            </w:r>
          </w:p>
        </w:tc>
        <w:tc>
          <w:tcPr>
            <w:tcW w:w="1973" w:type="dxa"/>
            <w:vAlign w:val="bottom"/>
          </w:tcPr>
          <w:p w14:paraId="5C1EB5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2688330.5</w:t>
            </w:r>
          </w:p>
        </w:tc>
        <w:tc>
          <w:tcPr>
            <w:tcW w:w="1579" w:type="dxa"/>
            <w:vAlign w:val="bottom"/>
          </w:tcPr>
          <w:p w14:paraId="212C6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40.48</w:t>
            </w:r>
          </w:p>
        </w:tc>
        <w:tc>
          <w:tcPr>
            <w:tcW w:w="2197" w:type="dxa"/>
            <w:vAlign w:val="bottom"/>
          </w:tcPr>
          <w:p w14:paraId="3E7080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02' 27''</w:t>
            </w:r>
          </w:p>
        </w:tc>
      </w:tr>
      <w:tr w:rsidR="00AF3865" w:rsidRPr="00B10919" w14:paraId="1A1EA4D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B7F6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28AB2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955863.97</w:t>
            </w:r>
          </w:p>
        </w:tc>
        <w:tc>
          <w:tcPr>
            <w:tcW w:w="1973" w:type="dxa"/>
            <w:vAlign w:val="bottom"/>
          </w:tcPr>
          <w:p w14:paraId="5DF0D4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2688370.93</w:t>
            </w:r>
          </w:p>
        </w:tc>
        <w:tc>
          <w:tcPr>
            <w:tcW w:w="1579" w:type="dxa"/>
            <w:vAlign w:val="bottom"/>
          </w:tcPr>
          <w:p w14:paraId="7B0EF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54.44</w:t>
            </w:r>
          </w:p>
        </w:tc>
        <w:tc>
          <w:tcPr>
            <w:tcW w:w="2197" w:type="dxa"/>
            <w:vAlign w:val="bottom"/>
          </w:tcPr>
          <w:p w14:paraId="0821F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45156D9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A75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34B6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955809.65</w:t>
            </w:r>
          </w:p>
        </w:tc>
        <w:tc>
          <w:tcPr>
            <w:tcW w:w="1973" w:type="dxa"/>
            <w:vAlign w:val="bottom"/>
          </w:tcPr>
          <w:p w14:paraId="3FE5C8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2688374.61</w:t>
            </w:r>
          </w:p>
        </w:tc>
        <w:tc>
          <w:tcPr>
            <w:tcW w:w="1579" w:type="dxa"/>
            <w:vAlign w:val="bottom"/>
          </w:tcPr>
          <w:p w14:paraId="6D40E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40.42</w:t>
            </w:r>
          </w:p>
        </w:tc>
        <w:tc>
          <w:tcPr>
            <w:tcW w:w="2197" w:type="dxa"/>
            <w:vAlign w:val="bottom"/>
          </w:tcPr>
          <w:p w14:paraId="6D327D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04' 12''</w:t>
            </w:r>
          </w:p>
        </w:tc>
      </w:tr>
      <w:tr w:rsidR="00AF3865" w:rsidRPr="00B10919" w14:paraId="670E007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1B51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D02C1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955806.88</w:t>
            </w:r>
          </w:p>
        </w:tc>
        <w:tc>
          <w:tcPr>
            <w:tcW w:w="1973" w:type="dxa"/>
            <w:vAlign w:val="bottom"/>
          </w:tcPr>
          <w:p w14:paraId="7DC696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2688334.29</w:t>
            </w:r>
          </w:p>
        </w:tc>
        <w:tc>
          <w:tcPr>
            <w:tcW w:w="1579" w:type="dxa"/>
            <w:vAlign w:val="bottom"/>
          </w:tcPr>
          <w:p w14:paraId="4687C8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5.12</w:t>
            </w:r>
          </w:p>
        </w:tc>
        <w:tc>
          <w:tcPr>
            <w:tcW w:w="2197" w:type="dxa"/>
            <w:vAlign w:val="bottom"/>
          </w:tcPr>
          <w:p w14:paraId="6236B0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54''</w:t>
            </w:r>
          </w:p>
        </w:tc>
      </w:tr>
      <w:tr w:rsidR="00AF3865" w:rsidRPr="00B10919" w14:paraId="3B7F4E0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F352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54890F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955811.99</w:t>
            </w:r>
          </w:p>
        </w:tc>
        <w:tc>
          <w:tcPr>
            <w:tcW w:w="1973" w:type="dxa"/>
            <w:vAlign w:val="bottom"/>
          </w:tcPr>
          <w:p w14:paraId="291BC6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2688333.94</w:t>
            </w:r>
          </w:p>
        </w:tc>
        <w:tc>
          <w:tcPr>
            <w:tcW w:w="1579" w:type="dxa"/>
            <w:vAlign w:val="bottom"/>
          </w:tcPr>
          <w:p w14:paraId="29AD10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50.01</w:t>
            </w:r>
          </w:p>
        </w:tc>
        <w:tc>
          <w:tcPr>
            <w:tcW w:w="2197" w:type="dxa"/>
            <w:vAlign w:val="bottom"/>
          </w:tcPr>
          <w:p w14:paraId="6F5C1A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03' 20''</w:t>
            </w:r>
          </w:p>
        </w:tc>
      </w:tr>
      <w:tr w:rsidR="00AF3865" w:rsidRPr="00B10919" w14:paraId="62F3630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DE12FC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160</w:t>
            </w:r>
          </w:p>
        </w:tc>
      </w:tr>
      <w:tr w:rsidR="00AF3865" w:rsidRPr="00B10919" w14:paraId="6FC2E45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29D2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57157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955806.88</w:t>
            </w:r>
          </w:p>
        </w:tc>
        <w:tc>
          <w:tcPr>
            <w:tcW w:w="1973" w:type="dxa"/>
            <w:vAlign w:val="bottom"/>
          </w:tcPr>
          <w:p w14:paraId="3834B2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2688334.29</w:t>
            </w:r>
          </w:p>
        </w:tc>
        <w:tc>
          <w:tcPr>
            <w:tcW w:w="1579" w:type="dxa"/>
            <w:vAlign w:val="bottom"/>
          </w:tcPr>
          <w:p w14:paraId="58B8EB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40.42</w:t>
            </w:r>
          </w:p>
        </w:tc>
        <w:tc>
          <w:tcPr>
            <w:tcW w:w="2197" w:type="dxa"/>
            <w:vAlign w:val="bottom"/>
          </w:tcPr>
          <w:p w14:paraId="492D73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04' 12''</w:t>
            </w:r>
          </w:p>
        </w:tc>
      </w:tr>
      <w:tr w:rsidR="00AF3865" w:rsidRPr="00B10919" w14:paraId="16AB968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2BFA0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36" w:type="dxa"/>
            <w:vAlign w:val="bottom"/>
          </w:tcPr>
          <w:p w14:paraId="2C6AD0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955809.65</w:t>
            </w:r>
          </w:p>
        </w:tc>
        <w:tc>
          <w:tcPr>
            <w:tcW w:w="1973" w:type="dxa"/>
            <w:vAlign w:val="bottom"/>
          </w:tcPr>
          <w:p w14:paraId="18D68B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2688374.61</w:t>
            </w:r>
          </w:p>
        </w:tc>
        <w:tc>
          <w:tcPr>
            <w:tcW w:w="1579" w:type="dxa"/>
            <w:vAlign w:val="bottom"/>
          </w:tcPr>
          <w:p w14:paraId="79C0C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197" w:type="dxa"/>
            <w:vAlign w:val="bottom"/>
          </w:tcPr>
          <w:p w14:paraId="72969A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22''</w:t>
            </w:r>
          </w:p>
        </w:tc>
      </w:tr>
      <w:tr w:rsidR="00AF3865" w:rsidRPr="00B10919" w14:paraId="2891418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FB9B4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259B9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955764.75</w:t>
            </w:r>
          </w:p>
        </w:tc>
        <w:tc>
          <w:tcPr>
            <w:tcW w:w="1973" w:type="dxa"/>
            <w:vAlign w:val="bottom"/>
          </w:tcPr>
          <w:p w14:paraId="671EB6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2688377.64</w:t>
            </w:r>
          </w:p>
        </w:tc>
        <w:tc>
          <w:tcPr>
            <w:tcW w:w="1579" w:type="dxa"/>
            <w:vAlign w:val="bottom"/>
          </w:tcPr>
          <w:p w14:paraId="204811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35.55</w:t>
            </w:r>
          </w:p>
        </w:tc>
        <w:tc>
          <w:tcPr>
            <w:tcW w:w="2197" w:type="dxa"/>
            <w:vAlign w:val="bottom"/>
          </w:tcPr>
          <w:p w14:paraId="07C195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03' 53''</w:t>
            </w:r>
          </w:p>
        </w:tc>
      </w:tr>
      <w:tr w:rsidR="00AF3865" w:rsidRPr="00B10919" w14:paraId="2CF833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8C36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913D7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955762.31</w:t>
            </w:r>
          </w:p>
        </w:tc>
        <w:tc>
          <w:tcPr>
            <w:tcW w:w="1973" w:type="dxa"/>
            <w:vAlign w:val="bottom"/>
          </w:tcPr>
          <w:p w14:paraId="594D33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2688342.17</w:t>
            </w:r>
          </w:p>
        </w:tc>
        <w:tc>
          <w:tcPr>
            <w:tcW w:w="1579" w:type="dxa"/>
            <w:vAlign w:val="bottom"/>
          </w:tcPr>
          <w:p w14:paraId="01C8CB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4.81</w:t>
            </w:r>
          </w:p>
        </w:tc>
        <w:tc>
          <w:tcPr>
            <w:tcW w:w="2197" w:type="dxa"/>
            <w:vAlign w:val="bottom"/>
          </w:tcPr>
          <w:p w14:paraId="0F4389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22' 33''</w:t>
            </w:r>
          </w:p>
        </w:tc>
      </w:tr>
      <w:tr w:rsidR="00AF3865" w:rsidRPr="00B10919" w14:paraId="3B7627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E1A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51E9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955762.09</w:t>
            </w:r>
          </w:p>
        </w:tc>
        <w:tc>
          <w:tcPr>
            <w:tcW w:w="1973" w:type="dxa"/>
            <w:vAlign w:val="bottom"/>
          </w:tcPr>
          <w:p w14:paraId="514C2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2688337.37</w:t>
            </w:r>
          </w:p>
        </w:tc>
        <w:tc>
          <w:tcPr>
            <w:tcW w:w="1579" w:type="dxa"/>
            <w:vAlign w:val="bottom"/>
          </w:tcPr>
          <w:p w14:paraId="71604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</w:t>
            </w:r>
          </w:p>
        </w:tc>
        <w:tc>
          <w:tcPr>
            <w:tcW w:w="2197" w:type="dxa"/>
            <w:vAlign w:val="bottom"/>
          </w:tcPr>
          <w:p w14:paraId="16E071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03' 58''</w:t>
            </w:r>
          </w:p>
        </w:tc>
      </w:tr>
      <w:tr w:rsidR="00AF3865" w:rsidRPr="00B10919" w14:paraId="64CCA87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EC348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161</w:t>
            </w:r>
          </w:p>
        </w:tc>
      </w:tr>
      <w:tr w:rsidR="00AF3865" w:rsidRPr="00B10919" w14:paraId="797A752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683F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C597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955762.31</w:t>
            </w:r>
          </w:p>
        </w:tc>
        <w:tc>
          <w:tcPr>
            <w:tcW w:w="1973" w:type="dxa"/>
            <w:vAlign w:val="bottom"/>
          </w:tcPr>
          <w:p w14:paraId="7EB8C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2688342.17</w:t>
            </w:r>
          </w:p>
        </w:tc>
        <w:tc>
          <w:tcPr>
            <w:tcW w:w="1579" w:type="dxa"/>
            <w:vAlign w:val="bottom"/>
          </w:tcPr>
          <w:p w14:paraId="12E660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35.55</w:t>
            </w:r>
          </w:p>
        </w:tc>
        <w:tc>
          <w:tcPr>
            <w:tcW w:w="2197" w:type="dxa"/>
            <w:vAlign w:val="bottom"/>
          </w:tcPr>
          <w:p w14:paraId="2B04FD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03' 53''</w:t>
            </w:r>
          </w:p>
        </w:tc>
      </w:tr>
      <w:tr w:rsidR="00AF3865" w:rsidRPr="00B10919" w14:paraId="63E4B1FD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EDCC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2BE1D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955764.75</w:t>
            </w:r>
          </w:p>
        </w:tc>
        <w:tc>
          <w:tcPr>
            <w:tcW w:w="1973" w:type="dxa"/>
            <w:vAlign w:val="bottom"/>
          </w:tcPr>
          <w:p w14:paraId="32706B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2688377.64</w:t>
            </w:r>
          </w:p>
        </w:tc>
        <w:tc>
          <w:tcPr>
            <w:tcW w:w="1579" w:type="dxa"/>
            <w:vAlign w:val="bottom"/>
          </w:tcPr>
          <w:p w14:paraId="1DE592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53.41</w:t>
            </w:r>
          </w:p>
        </w:tc>
        <w:tc>
          <w:tcPr>
            <w:tcW w:w="2197" w:type="dxa"/>
            <w:vAlign w:val="bottom"/>
          </w:tcPr>
          <w:p w14:paraId="0B44A7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7A0AB60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8D2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C6069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955711.46</w:t>
            </w:r>
          </w:p>
        </w:tc>
        <w:tc>
          <w:tcPr>
            <w:tcW w:w="1973" w:type="dxa"/>
            <w:vAlign w:val="bottom"/>
          </w:tcPr>
          <w:p w14:paraId="79BE0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2688381.25</w:t>
            </w:r>
          </w:p>
        </w:tc>
        <w:tc>
          <w:tcPr>
            <w:tcW w:w="1579" w:type="dxa"/>
            <w:vAlign w:val="bottom"/>
          </w:tcPr>
          <w:p w14:paraId="0920E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35.97</w:t>
            </w:r>
          </w:p>
        </w:tc>
        <w:tc>
          <w:tcPr>
            <w:tcW w:w="2197" w:type="dxa"/>
            <w:vAlign w:val="bottom"/>
          </w:tcPr>
          <w:p w14:paraId="4F5E9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259° 42' 08''</w:t>
            </w:r>
          </w:p>
        </w:tc>
      </w:tr>
      <w:tr w:rsidR="00AF3865" w:rsidRPr="00B10919" w14:paraId="112F23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F578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F1F26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955705.03</w:t>
            </w:r>
          </w:p>
        </w:tc>
        <w:tc>
          <w:tcPr>
            <w:tcW w:w="1973" w:type="dxa"/>
            <w:vAlign w:val="bottom"/>
          </w:tcPr>
          <w:p w14:paraId="191B5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2688345.86</w:t>
            </w:r>
          </w:p>
        </w:tc>
        <w:tc>
          <w:tcPr>
            <w:tcW w:w="1579" w:type="dxa"/>
            <w:vAlign w:val="bottom"/>
          </w:tcPr>
          <w:p w14:paraId="4A33B1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57.4</w:t>
            </w:r>
          </w:p>
        </w:tc>
        <w:tc>
          <w:tcPr>
            <w:tcW w:w="2197" w:type="dxa"/>
            <w:vAlign w:val="bottom"/>
          </w:tcPr>
          <w:p w14:paraId="3C1BC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18' 51''</w:t>
            </w:r>
          </w:p>
        </w:tc>
      </w:tr>
      <w:tr w:rsidR="00AF3865" w:rsidRPr="00B10919" w14:paraId="2A4B151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878B88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162</w:t>
            </w:r>
          </w:p>
        </w:tc>
      </w:tr>
      <w:tr w:rsidR="00AF3865" w:rsidRPr="00B10919" w14:paraId="7DAD0D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74E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7CB1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955864.69</w:t>
            </w:r>
          </w:p>
        </w:tc>
        <w:tc>
          <w:tcPr>
            <w:tcW w:w="1973" w:type="dxa"/>
            <w:vAlign w:val="bottom"/>
          </w:tcPr>
          <w:p w14:paraId="367924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2688389.63</w:t>
            </w:r>
          </w:p>
        </w:tc>
        <w:tc>
          <w:tcPr>
            <w:tcW w:w="1579" w:type="dxa"/>
            <w:vAlign w:val="bottom"/>
          </w:tcPr>
          <w:p w14:paraId="6068BA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26.12</w:t>
            </w:r>
          </w:p>
        </w:tc>
        <w:tc>
          <w:tcPr>
            <w:tcW w:w="2197" w:type="dxa"/>
            <w:vAlign w:val="bottom"/>
          </w:tcPr>
          <w:p w14:paraId="2CC787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56''</w:t>
            </w:r>
          </w:p>
        </w:tc>
      </w:tr>
      <w:tr w:rsidR="00AF3865" w:rsidRPr="00B10919" w14:paraId="3A7DCDF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2EAF7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B2234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955865.83</w:t>
            </w:r>
          </w:p>
        </w:tc>
        <w:tc>
          <w:tcPr>
            <w:tcW w:w="1973" w:type="dxa"/>
            <w:vAlign w:val="bottom"/>
          </w:tcPr>
          <w:p w14:paraId="2A50D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2688415.73</w:t>
            </w:r>
          </w:p>
        </w:tc>
        <w:tc>
          <w:tcPr>
            <w:tcW w:w="1579" w:type="dxa"/>
            <w:vAlign w:val="bottom"/>
          </w:tcPr>
          <w:p w14:paraId="7A2B87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73024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3E21CB6C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5370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71B03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73" w:type="dxa"/>
            <w:vAlign w:val="bottom"/>
          </w:tcPr>
          <w:p w14:paraId="526015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79" w:type="dxa"/>
            <w:vAlign w:val="bottom"/>
          </w:tcPr>
          <w:p w14:paraId="4B1BA3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25.31</w:t>
            </w:r>
          </w:p>
        </w:tc>
        <w:tc>
          <w:tcPr>
            <w:tcW w:w="2197" w:type="dxa"/>
            <w:vAlign w:val="bottom"/>
          </w:tcPr>
          <w:p w14:paraId="7E592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13''</w:t>
            </w:r>
          </w:p>
        </w:tc>
      </w:tr>
      <w:tr w:rsidR="00AF3865" w:rsidRPr="00B10919" w14:paraId="4B4403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85D2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5EBC0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955830.24</w:t>
            </w:r>
          </w:p>
        </w:tc>
        <w:tc>
          <w:tcPr>
            <w:tcW w:w="1973" w:type="dxa"/>
            <w:vAlign w:val="bottom"/>
          </w:tcPr>
          <w:p w14:paraId="70439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2688391.95</w:t>
            </w:r>
          </w:p>
        </w:tc>
        <w:tc>
          <w:tcPr>
            <w:tcW w:w="1579" w:type="dxa"/>
            <w:vAlign w:val="bottom"/>
          </w:tcPr>
          <w:p w14:paraId="6B7DD8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34.53</w:t>
            </w:r>
          </w:p>
        </w:tc>
        <w:tc>
          <w:tcPr>
            <w:tcW w:w="2197" w:type="dxa"/>
            <w:vAlign w:val="bottom"/>
          </w:tcPr>
          <w:p w14:paraId="55E4F2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50''</w:t>
            </w:r>
          </w:p>
        </w:tc>
      </w:tr>
      <w:tr w:rsidR="00AF3865" w:rsidRPr="00B10919" w14:paraId="4BED96A9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B40B1B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163</w:t>
            </w:r>
          </w:p>
        </w:tc>
      </w:tr>
      <w:tr w:rsidR="00AF3865" w:rsidRPr="00B10919" w14:paraId="1D6552A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B9B6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39CFA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955865.83</w:t>
            </w:r>
          </w:p>
        </w:tc>
        <w:tc>
          <w:tcPr>
            <w:tcW w:w="1973" w:type="dxa"/>
            <w:vAlign w:val="bottom"/>
          </w:tcPr>
          <w:p w14:paraId="0853C0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2688415.73</w:t>
            </w:r>
          </w:p>
        </w:tc>
        <w:tc>
          <w:tcPr>
            <w:tcW w:w="1579" w:type="dxa"/>
            <w:vAlign w:val="bottom"/>
          </w:tcPr>
          <w:p w14:paraId="100EA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C73B1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6F50068D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1FAF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1A7FF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955866.9</w:t>
            </w:r>
          </w:p>
        </w:tc>
        <w:tc>
          <w:tcPr>
            <w:tcW w:w="1973" w:type="dxa"/>
            <w:vAlign w:val="bottom"/>
          </w:tcPr>
          <w:p w14:paraId="250660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2688440.21</w:t>
            </w:r>
          </w:p>
        </w:tc>
        <w:tc>
          <w:tcPr>
            <w:tcW w:w="1579" w:type="dxa"/>
            <w:vAlign w:val="bottom"/>
          </w:tcPr>
          <w:p w14:paraId="00BBD9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419AEB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21B03D19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1853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C5572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73" w:type="dxa"/>
            <w:vAlign w:val="bottom"/>
          </w:tcPr>
          <w:p w14:paraId="752189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79" w:type="dxa"/>
            <w:vAlign w:val="bottom"/>
          </w:tcPr>
          <w:p w14:paraId="22B12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00358E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09B9C7F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24BA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90B2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73" w:type="dxa"/>
            <w:vAlign w:val="bottom"/>
          </w:tcPr>
          <w:p w14:paraId="3C09C1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79" w:type="dxa"/>
            <w:vAlign w:val="bottom"/>
          </w:tcPr>
          <w:p w14:paraId="5D50E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03C07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33''</w:t>
            </w:r>
          </w:p>
        </w:tc>
      </w:tr>
      <w:tr w:rsidR="00AF3865" w:rsidRPr="00B10919" w14:paraId="767F877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737E60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164</w:t>
            </w:r>
          </w:p>
        </w:tc>
      </w:tr>
      <w:tr w:rsidR="00AF3865" w:rsidRPr="00B10919" w14:paraId="6D8A9D6C" w14:textId="77777777" w:rsidTr="003E5570">
        <w:trPr>
          <w:jc w:val="center"/>
        </w:trPr>
        <w:tc>
          <w:tcPr>
            <w:tcW w:w="1402" w:type="dxa"/>
            <w:vAlign w:val="bottom"/>
          </w:tcPr>
          <w:p w14:paraId="157C7E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64025D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955866.9</w:t>
            </w:r>
          </w:p>
        </w:tc>
        <w:tc>
          <w:tcPr>
            <w:tcW w:w="1973" w:type="dxa"/>
            <w:vAlign w:val="bottom"/>
          </w:tcPr>
          <w:p w14:paraId="49CB70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2688440.21</w:t>
            </w:r>
          </w:p>
        </w:tc>
        <w:tc>
          <w:tcPr>
            <w:tcW w:w="1579" w:type="dxa"/>
            <w:vAlign w:val="bottom"/>
          </w:tcPr>
          <w:p w14:paraId="1CA29B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24.49</w:t>
            </w:r>
          </w:p>
        </w:tc>
        <w:tc>
          <w:tcPr>
            <w:tcW w:w="2197" w:type="dxa"/>
            <w:vAlign w:val="bottom"/>
          </w:tcPr>
          <w:p w14:paraId="254545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46''</w:t>
            </w:r>
          </w:p>
        </w:tc>
      </w:tr>
      <w:tr w:rsidR="00AF3865" w:rsidRPr="00B10919" w14:paraId="5639776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C618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FAA4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955867.97</w:t>
            </w:r>
          </w:p>
        </w:tc>
        <w:tc>
          <w:tcPr>
            <w:tcW w:w="1973" w:type="dxa"/>
            <w:vAlign w:val="bottom"/>
          </w:tcPr>
          <w:p w14:paraId="02D181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2688464.68</w:t>
            </w:r>
          </w:p>
        </w:tc>
        <w:tc>
          <w:tcPr>
            <w:tcW w:w="1579" w:type="dxa"/>
            <w:vAlign w:val="bottom"/>
          </w:tcPr>
          <w:p w14:paraId="3A5263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05B6F0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2D4549E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5A65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A9809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73" w:type="dxa"/>
            <w:vAlign w:val="bottom"/>
          </w:tcPr>
          <w:p w14:paraId="05C18B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79" w:type="dxa"/>
            <w:vAlign w:val="bottom"/>
          </w:tcPr>
          <w:p w14:paraId="6D028B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5C12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0AC624D7" w14:textId="77777777" w:rsidTr="003E5570">
        <w:trPr>
          <w:jc w:val="center"/>
        </w:trPr>
        <w:tc>
          <w:tcPr>
            <w:tcW w:w="1402" w:type="dxa"/>
            <w:vAlign w:val="bottom"/>
          </w:tcPr>
          <w:p w14:paraId="56303D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3A75A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73" w:type="dxa"/>
            <w:vAlign w:val="bottom"/>
          </w:tcPr>
          <w:p w14:paraId="165490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79" w:type="dxa"/>
            <w:vAlign w:val="bottom"/>
          </w:tcPr>
          <w:p w14:paraId="4542A4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28BD8C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33''</w:t>
            </w:r>
          </w:p>
        </w:tc>
      </w:tr>
      <w:tr w:rsidR="00AF3865" w:rsidRPr="00B10919" w14:paraId="416292F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E800C3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165</w:t>
            </w:r>
          </w:p>
        </w:tc>
      </w:tr>
      <w:tr w:rsidR="00AF3865" w:rsidRPr="00B10919" w14:paraId="6E272AF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AC21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F8C7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955867.97</w:t>
            </w:r>
          </w:p>
        </w:tc>
        <w:tc>
          <w:tcPr>
            <w:tcW w:w="1973" w:type="dxa"/>
            <w:vAlign w:val="bottom"/>
          </w:tcPr>
          <w:p w14:paraId="5A3D8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2688464.68</w:t>
            </w:r>
          </w:p>
        </w:tc>
        <w:tc>
          <w:tcPr>
            <w:tcW w:w="1579" w:type="dxa"/>
            <w:vAlign w:val="bottom"/>
          </w:tcPr>
          <w:p w14:paraId="04A739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24.85</w:t>
            </w:r>
          </w:p>
        </w:tc>
        <w:tc>
          <w:tcPr>
            <w:tcW w:w="2197" w:type="dxa"/>
            <w:vAlign w:val="bottom"/>
          </w:tcPr>
          <w:p w14:paraId="1E459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11''</w:t>
            </w:r>
          </w:p>
        </w:tc>
      </w:tr>
      <w:tr w:rsidR="00AF3865" w:rsidRPr="00B10919" w14:paraId="14695F6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FA75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27BC7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955869.06</w:t>
            </w:r>
          </w:p>
        </w:tc>
        <w:tc>
          <w:tcPr>
            <w:tcW w:w="1973" w:type="dxa"/>
            <w:vAlign w:val="bottom"/>
          </w:tcPr>
          <w:p w14:paraId="61A496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2688489.51</w:t>
            </w:r>
          </w:p>
        </w:tc>
        <w:tc>
          <w:tcPr>
            <w:tcW w:w="1579" w:type="dxa"/>
            <w:vAlign w:val="bottom"/>
          </w:tcPr>
          <w:p w14:paraId="021CE1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34.7</w:t>
            </w:r>
          </w:p>
        </w:tc>
        <w:tc>
          <w:tcPr>
            <w:tcW w:w="2197" w:type="dxa"/>
            <w:vAlign w:val="bottom"/>
          </w:tcPr>
          <w:p w14:paraId="290734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11''</w:t>
            </w:r>
          </w:p>
        </w:tc>
      </w:tr>
      <w:tr w:rsidR="00AF3865" w:rsidRPr="00B10919" w14:paraId="45BF93CA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7E5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EFA20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955834.42</w:t>
            </w:r>
          </w:p>
        </w:tc>
        <w:tc>
          <w:tcPr>
            <w:tcW w:w="1973" w:type="dxa"/>
            <w:vAlign w:val="bottom"/>
          </w:tcPr>
          <w:p w14:paraId="0CCAD7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2688487.44</w:t>
            </w:r>
          </w:p>
        </w:tc>
        <w:tc>
          <w:tcPr>
            <w:tcW w:w="1579" w:type="dxa"/>
            <w:vAlign w:val="bottom"/>
          </w:tcPr>
          <w:p w14:paraId="5CAB22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21.26</w:t>
            </w:r>
          </w:p>
        </w:tc>
        <w:tc>
          <w:tcPr>
            <w:tcW w:w="2197" w:type="dxa"/>
            <w:vAlign w:val="bottom"/>
          </w:tcPr>
          <w:p w14:paraId="2C57F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34''</w:t>
            </w:r>
          </w:p>
        </w:tc>
      </w:tr>
      <w:tr w:rsidR="00AF3865" w:rsidRPr="00B10919" w14:paraId="55DDF971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958A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0EEE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73" w:type="dxa"/>
            <w:vAlign w:val="bottom"/>
          </w:tcPr>
          <w:p w14:paraId="278798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79" w:type="dxa"/>
            <w:vAlign w:val="bottom"/>
          </w:tcPr>
          <w:p w14:paraId="17EE3E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29D7C6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739D47B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FB73C9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166</w:t>
            </w:r>
          </w:p>
        </w:tc>
      </w:tr>
      <w:tr w:rsidR="00AF3865" w:rsidRPr="00B10919" w14:paraId="1D5931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3D47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7F63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955830.24</w:t>
            </w:r>
          </w:p>
        </w:tc>
        <w:tc>
          <w:tcPr>
            <w:tcW w:w="1973" w:type="dxa"/>
            <w:vAlign w:val="bottom"/>
          </w:tcPr>
          <w:p w14:paraId="7CA644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2688391.95</w:t>
            </w:r>
          </w:p>
        </w:tc>
        <w:tc>
          <w:tcPr>
            <w:tcW w:w="1579" w:type="dxa"/>
            <w:vAlign w:val="bottom"/>
          </w:tcPr>
          <w:p w14:paraId="11A41F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25.31</w:t>
            </w:r>
          </w:p>
        </w:tc>
        <w:tc>
          <w:tcPr>
            <w:tcW w:w="2197" w:type="dxa"/>
            <w:vAlign w:val="bottom"/>
          </w:tcPr>
          <w:p w14:paraId="605AF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13''</w:t>
            </w:r>
          </w:p>
        </w:tc>
      </w:tr>
      <w:tr w:rsidR="00AF3865" w:rsidRPr="00B10919" w14:paraId="0926F60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C779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C893C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73" w:type="dxa"/>
            <w:vAlign w:val="bottom"/>
          </w:tcPr>
          <w:p w14:paraId="17D89F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79" w:type="dxa"/>
            <w:vAlign w:val="bottom"/>
          </w:tcPr>
          <w:p w14:paraId="6C5E1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34.52</w:t>
            </w:r>
          </w:p>
        </w:tc>
        <w:tc>
          <w:tcPr>
            <w:tcW w:w="2197" w:type="dxa"/>
            <w:vAlign w:val="bottom"/>
          </w:tcPr>
          <w:p w14:paraId="704B05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36''</w:t>
            </w:r>
          </w:p>
        </w:tc>
      </w:tr>
      <w:tr w:rsidR="00AF3865" w:rsidRPr="00B10919" w14:paraId="1999ED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BA2F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FCE9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955796.86</w:t>
            </w:r>
          </w:p>
        </w:tc>
        <w:tc>
          <w:tcPr>
            <w:tcW w:w="1973" w:type="dxa"/>
            <w:vAlign w:val="bottom"/>
          </w:tcPr>
          <w:p w14:paraId="54AA1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2688418.76</w:t>
            </w:r>
          </w:p>
        </w:tc>
        <w:tc>
          <w:tcPr>
            <w:tcW w:w="1579" w:type="dxa"/>
            <w:vAlign w:val="bottom"/>
          </w:tcPr>
          <w:p w14:paraId="1B371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2CAD90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2D53A00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13C3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EC0BD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955795.79</w:t>
            </w:r>
          </w:p>
        </w:tc>
        <w:tc>
          <w:tcPr>
            <w:tcW w:w="1973" w:type="dxa"/>
            <w:vAlign w:val="bottom"/>
          </w:tcPr>
          <w:p w14:paraId="0339AA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2688394.28</w:t>
            </w:r>
          </w:p>
        </w:tc>
        <w:tc>
          <w:tcPr>
            <w:tcW w:w="1579" w:type="dxa"/>
            <w:vAlign w:val="bottom"/>
          </w:tcPr>
          <w:p w14:paraId="564C1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34.53</w:t>
            </w:r>
          </w:p>
        </w:tc>
        <w:tc>
          <w:tcPr>
            <w:tcW w:w="2197" w:type="dxa"/>
            <w:vAlign w:val="bottom"/>
          </w:tcPr>
          <w:p w14:paraId="415678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51''</w:t>
            </w:r>
          </w:p>
        </w:tc>
      </w:tr>
      <w:tr w:rsidR="00AF3865" w:rsidRPr="00B10919" w14:paraId="18CB7E0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C2E56F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167</w:t>
            </w:r>
          </w:p>
        </w:tc>
      </w:tr>
      <w:tr w:rsidR="00AF3865" w:rsidRPr="00B10919" w14:paraId="51D7A71B" w14:textId="77777777" w:rsidTr="003E5570">
        <w:trPr>
          <w:jc w:val="center"/>
        </w:trPr>
        <w:tc>
          <w:tcPr>
            <w:tcW w:w="1402" w:type="dxa"/>
            <w:vAlign w:val="bottom"/>
          </w:tcPr>
          <w:p w14:paraId="51AE9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20460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73" w:type="dxa"/>
            <w:vAlign w:val="bottom"/>
          </w:tcPr>
          <w:p w14:paraId="6CFEE9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79" w:type="dxa"/>
            <w:vAlign w:val="bottom"/>
          </w:tcPr>
          <w:p w14:paraId="0A5B51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6C63F5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03A93A3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32A7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74DD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73" w:type="dxa"/>
            <w:vAlign w:val="bottom"/>
          </w:tcPr>
          <w:p w14:paraId="50CA6B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79" w:type="dxa"/>
            <w:vAlign w:val="bottom"/>
          </w:tcPr>
          <w:p w14:paraId="009CFC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218EF0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1A7890E1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2C42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30FD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73" w:type="dxa"/>
            <w:vAlign w:val="bottom"/>
          </w:tcPr>
          <w:p w14:paraId="22232D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79" w:type="dxa"/>
            <w:vAlign w:val="bottom"/>
          </w:tcPr>
          <w:p w14:paraId="3A986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0.19</w:t>
            </w:r>
          </w:p>
        </w:tc>
        <w:tc>
          <w:tcPr>
            <w:tcW w:w="2197" w:type="dxa"/>
            <w:vAlign w:val="bottom"/>
          </w:tcPr>
          <w:p w14:paraId="04AA7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59' 14''</w:t>
            </w:r>
          </w:p>
        </w:tc>
      </w:tr>
      <w:tr w:rsidR="00AF3865" w:rsidRPr="00B10919" w14:paraId="7A52CD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E5AC9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BE966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955797.93</w:t>
            </w:r>
          </w:p>
        </w:tc>
        <w:tc>
          <w:tcPr>
            <w:tcW w:w="1973" w:type="dxa"/>
            <w:vAlign w:val="bottom"/>
          </w:tcPr>
          <w:p w14:paraId="6407E9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2688443.05</w:t>
            </w:r>
          </w:p>
        </w:tc>
        <w:tc>
          <w:tcPr>
            <w:tcW w:w="1579" w:type="dxa"/>
            <w:vAlign w:val="bottom"/>
          </w:tcPr>
          <w:p w14:paraId="1E95C1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24.31</w:t>
            </w:r>
          </w:p>
        </w:tc>
        <w:tc>
          <w:tcPr>
            <w:tcW w:w="2197" w:type="dxa"/>
            <w:vAlign w:val="bottom"/>
          </w:tcPr>
          <w:p w14:paraId="72387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40''</w:t>
            </w:r>
          </w:p>
        </w:tc>
      </w:tr>
      <w:tr w:rsidR="00AF3865" w:rsidRPr="00B10919" w14:paraId="532B9C2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9C1D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1303F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955796.86</w:t>
            </w:r>
          </w:p>
        </w:tc>
        <w:tc>
          <w:tcPr>
            <w:tcW w:w="1973" w:type="dxa"/>
            <w:vAlign w:val="bottom"/>
          </w:tcPr>
          <w:p w14:paraId="12F85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2688418.76</w:t>
            </w:r>
          </w:p>
        </w:tc>
        <w:tc>
          <w:tcPr>
            <w:tcW w:w="1579" w:type="dxa"/>
            <w:vAlign w:val="bottom"/>
          </w:tcPr>
          <w:p w14:paraId="5D7A9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34.52</w:t>
            </w:r>
          </w:p>
        </w:tc>
        <w:tc>
          <w:tcPr>
            <w:tcW w:w="2197" w:type="dxa"/>
            <w:vAlign w:val="bottom"/>
          </w:tcPr>
          <w:p w14:paraId="437AA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36''</w:t>
            </w:r>
          </w:p>
        </w:tc>
      </w:tr>
      <w:tr w:rsidR="00AF3865" w:rsidRPr="00B10919" w14:paraId="772EFD3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B11712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168</w:t>
            </w:r>
          </w:p>
        </w:tc>
      </w:tr>
      <w:tr w:rsidR="00AF3865" w:rsidRPr="00B10919" w14:paraId="2D9E1B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B456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15650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73" w:type="dxa"/>
            <w:vAlign w:val="bottom"/>
          </w:tcPr>
          <w:p w14:paraId="67628E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79" w:type="dxa"/>
            <w:vAlign w:val="bottom"/>
          </w:tcPr>
          <w:p w14:paraId="4B1251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8D139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68D680C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9F6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6F198F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73" w:type="dxa"/>
            <w:vAlign w:val="bottom"/>
          </w:tcPr>
          <w:p w14:paraId="42B272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79" w:type="dxa"/>
            <w:vAlign w:val="bottom"/>
          </w:tcPr>
          <w:p w14:paraId="52E718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06A45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79D81576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170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5C3CE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73" w:type="dxa"/>
            <w:vAlign w:val="bottom"/>
          </w:tcPr>
          <w:p w14:paraId="73C4E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2688467.71</w:t>
            </w:r>
          </w:p>
        </w:tc>
        <w:tc>
          <w:tcPr>
            <w:tcW w:w="1579" w:type="dxa"/>
            <w:vAlign w:val="bottom"/>
          </w:tcPr>
          <w:p w14:paraId="641727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24.28</w:t>
            </w:r>
          </w:p>
        </w:tc>
        <w:tc>
          <w:tcPr>
            <w:tcW w:w="2197" w:type="dxa"/>
            <w:vAlign w:val="bottom"/>
          </w:tcPr>
          <w:p w14:paraId="674C6B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53''</w:t>
            </w:r>
          </w:p>
        </w:tc>
      </w:tr>
      <w:tr w:rsidR="00AF3865" w:rsidRPr="00B10919" w14:paraId="72E441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BC4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FA65C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955797.95</w:t>
            </w:r>
          </w:p>
        </w:tc>
        <w:tc>
          <w:tcPr>
            <w:tcW w:w="1973" w:type="dxa"/>
            <w:vAlign w:val="bottom"/>
          </w:tcPr>
          <w:p w14:paraId="0C2FE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2688443.45</w:t>
            </w:r>
          </w:p>
        </w:tc>
        <w:tc>
          <w:tcPr>
            <w:tcW w:w="1579" w:type="dxa"/>
            <w:vAlign w:val="bottom"/>
          </w:tcPr>
          <w:p w14:paraId="260CB9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0.21</w:t>
            </w:r>
          </w:p>
        </w:tc>
        <w:tc>
          <w:tcPr>
            <w:tcW w:w="2197" w:type="dxa"/>
            <w:vAlign w:val="bottom"/>
          </w:tcPr>
          <w:p w14:paraId="51277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25''</w:t>
            </w:r>
          </w:p>
        </w:tc>
      </w:tr>
      <w:tr w:rsidR="00AF3865" w:rsidRPr="00B10919" w14:paraId="512D672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A00A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BC76E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73" w:type="dxa"/>
            <w:vAlign w:val="bottom"/>
          </w:tcPr>
          <w:p w14:paraId="3CF1F5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79" w:type="dxa"/>
            <w:vAlign w:val="bottom"/>
          </w:tcPr>
          <w:p w14:paraId="295994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6CA6AC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343EBD98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5DA56B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169</w:t>
            </w:r>
          </w:p>
        </w:tc>
      </w:tr>
      <w:tr w:rsidR="00AF3865" w:rsidRPr="00B10919" w14:paraId="01D7DA0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FC52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BFF6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73" w:type="dxa"/>
            <w:vAlign w:val="bottom"/>
          </w:tcPr>
          <w:p w14:paraId="2FB0C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79" w:type="dxa"/>
            <w:vAlign w:val="bottom"/>
          </w:tcPr>
          <w:p w14:paraId="2AE7B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197" w:type="dxa"/>
            <w:vAlign w:val="bottom"/>
          </w:tcPr>
          <w:p w14:paraId="175A64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3327BB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D485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4173C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73" w:type="dxa"/>
            <w:vAlign w:val="bottom"/>
          </w:tcPr>
          <w:p w14:paraId="0A8137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79" w:type="dxa"/>
            <w:vAlign w:val="bottom"/>
          </w:tcPr>
          <w:p w14:paraId="1A3785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5F073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110E35F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653B1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23C581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73" w:type="dxa"/>
            <w:vAlign w:val="bottom"/>
          </w:tcPr>
          <w:p w14:paraId="6B09FE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2688467.71</w:t>
            </w:r>
          </w:p>
        </w:tc>
        <w:tc>
          <w:tcPr>
            <w:tcW w:w="1579" w:type="dxa"/>
            <w:vAlign w:val="bottom"/>
          </w:tcPr>
          <w:p w14:paraId="797D5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24.28</w:t>
            </w:r>
          </w:p>
        </w:tc>
        <w:tc>
          <w:tcPr>
            <w:tcW w:w="2197" w:type="dxa"/>
            <w:vAlign w:val="bottom"/>
          </w:tcPr>
          <w:p w14:paraId="58CECF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53''</w:t>
            </w:r>
          </w:p>
        </w:tc>
      </w:tr>
      <w:tr w:rsidR="00AF3865" w:rsidRPr="00B10919" w14:paraId="28D5A35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3A08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5C25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955797.95</w:t>
            </w:r>
          </w:p>
        </w:tc>
        <w:tc>
          <w:tcPr>
            <w:tcW w:w="1973" w:type="dxa"/>
            <w:vAlign w:val="bottom"/>
          </w:tcPr>
          <w:p w14:paraId="54117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2688443.45</w:t>
            </w:r>
          </w:p>
        </w:tc>
        <w:tc>
          <w:tcPr>
            <w:tcW w:w="1579" w:type="dxa"/>
            <w:vAlign w:val="bottom"/>
          </w:tcPr>
          <w:p w14:paraId="3D480C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0.21</w:t>
            </w:r>
          </w:p>
        </w:tc>
        <w:tc>
          <w:tcPr>
            <w:tcW w:w="2197" w:type="dxa"/>
            <w:vAlign w:val="bottom"/>
          </w:tcPr>
          <w:p w14:paraId="1022F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25''</w:t>
            </w:r>
          </w:p>
        </w:tc>
      </w:tr>
      <w:tr w:rsidR="00AF3865" w:rsidRPr="00B10919" w14:paraId="3D1C50E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E8C6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4B0A9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73" w:type="dxa"/>
            <w:vAlign w:val="bottom"/>
          </w:tcPr>
          <w:p w14:paraId="6F57F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79" w:type="dxa"/>
            <w:vAlign w:val="bottom"/>
          </w:tcPr>
          <w:p w14:paraId="1BDF30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197" w:type="dxa"/>
            <w:vAlign w:val="bottom"/>
          </w:tcPr>
          <w:p w14:paraId="5C5ED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7CD7B7A2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257C97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170</w:t>
            </w:r>
          </w:p>
        </w:tc>
      </w:tr>
      <w:tr w:rsidR="00AF3865" w:rsidRPr="00B10919" w14:paraId="06C4CBF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ACBB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FB1C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955775.83</w:t>
            </w:r>
          </w:p>
        </w:tc>
        <w:tc>
          <w:tcPr>
            <w:tcW w:w="1973" w:type="dxa"/>
            <w:vAlign w:val="bottom"/>
          </w:tcPr>
          <w:p w14:paraId="7213C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2688395.64</w:t>
            </w:r>
          </w:p>
        </w:tc>
        <w:tc>
          <w:tcPr>
            <w:tcW w:w="1579" w:type="dxa"/>
            <w:vAlign w:val="bottom"/>
          </w:tcPr>
          <w:p w14:paraId="7CB421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20.02</w:t>
            </w:r>
          </w:p>
        </w:tc>
        <w:tc>
          <w:tcPr>
            <w:tcW w:w="2197" w:type="dxa"/>
            <w:vAlign w:val="bottom"/>
          </w:tcPr>
          <w:p w14:paraId="2577FA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88° 06' 39''</w:t>
            </w:r>
          </w:p>
        </w:tc>
      </w:tr>
      <w:tr w:rsidR="00AF3865" w:rsidRPr="00B10919" w14:paraId="3B2020B8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D09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B20C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955776.49</w:t>
            </w:r>
          </w:p>
        </w:tc>
        <w:tc>
          <w:tcPr>
            <w:tcW w:w="1973" w:type="dxa"/>
            <w:vAlign w:val="bottom"/>
          </w:tcPr>
          <w:p w14:paraId="42F822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2688415.65</w:t>
            </w:r>
          </w:p>
        </w:tc>
        <w:tc>
          <w:tcPr>
            <w:tcW w:w="1579" w:type="dxa"/>
            <w:vAlign w:val="bottom"/>
          </w:tcPr>
          <w:p w14:paraId="444884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32.19</w:t>
            </w:r>
          </w:p>
        </w:tc>
        <w:tc>
          <w:tcPr>
            <w:tcW w:w="2197" w:type="dxa"/>
            <w:vAlign w:val="bottom"/>
          </w:tcPr>
          <w:p w14:paraId="2D128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18''</w:t>
            </w:r>
          </w:p>
        </w:tc>
      </w:tr>
      <w:tr w:rsidR="00AF3865" w:rsidRPr="00B10919" w14:paraId="1490AAA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A9415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E133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73" w:type="dxa"/>
            <w:vAlign w:val="bottom"/>
          </w:tcPr>
          <w:p w14:paraId="4248C2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79" w:type="dxa"/>
            <w:vAlign w:val="bottom"/>
          </w:tcPr>
          <w:p w14:paraId="7C491B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19.98</w:t>
            </w:r>
          </w:p>
        </w:tc>
        <w:tc>
          <w:tcPr>
            <w:tcW w:w="2197" w:type="dxa"/>
            <w:vAlign w:val="bottom"/>
          </w:tcPr>
          <w:p w14:paraId="1BB89D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30''</w:t>
            </w:r>
          </w:p>
        </w:tc>
      </w:tr>
      <w:tr w:rsidR="00AF3865" w:rsidRPr="00B10919" w14:paraId="6A51B0E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CEEA8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AB676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955743.02</w:t>
            </w:r>
          </w:p>
        </w:tc>
        <w:tc>
          <w:tcPr>
            <w:tcW w:w="1973" w:type="dxa"/>
            <w:vAlign w:val="bottom"/>
          </w:tcPr>
          <w:p w14:paraId="04FF2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2688397.86</w:t>
            </w:r>
          </w:p>
        </w:tc>
        <w:tc>
          <w:tcPr>
            <w:tcW w:w="1579" w:type="dxa"/>
            <w:vAlign w:val="bottom"/>
          </w:tcPr>
          <w:p w14:paraId="4C0442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32.89</w:t>
            </w:r>
          </w:p>
        </w:tc>
        <w:tc>
          <w:tcPr>
            <w:tcW w:w="2197" w:type="dxa"/>
            <w:vAlign w:val="bottom"/>
          </w:tcPr>
          <w:p w14:paraId="5A7F8D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45''</w:t>
            </w:r>
          </w:p>
        </w:tc>
      </w:tr>
      <w:tr w:rsidR="00AF3865" w:rsidRPr="00B10919" w14:paraId="542AD7F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AFDC2E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171</w:t>
            </w:r>
          </w:p>
        </w:tc>
      </w:tr>
      <w:tr w:rsidR="00AF3865" w:rsidRPr="00B10919" w14:paraId="165CEF02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AC9D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B284D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955776.49</w:t>
            </w:r>
          </w:p>
        </w:tc>
        <w:tc>
          <w:tcPr>
            <w:tcW w:w="1973" w:type="dxa"/>
            <w:vAlign w:val="bottom"/>
          </w:tcPr>
          <w:p w14:paraId="743DBE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2688415.65</w:t>
            </w:r>
          </w:p>
        </w:tc>
        <w:tc>
          <w:tcPr>
            <w:tcW w:w="1579" w:type="dxa"/>
            <w:vAlign w:val="bottom"/>
          </w:tcPr>
          <w:p w14:paraId="7FC755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197" w:type="dxa"/>
            <w:vAlign w:val="bottom"/>
          </w:tcPr>
          <w:p w14:paraId="1D1A55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44' 13''</w:t>
            </w:r>
          </w:p>
        </w:tc>
      </w:tr>
      <w:tr w:rsidR="00AF3865" w:rsidRPr="00B10919" w14:paraId="7C99697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49CC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8386F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955777.28</w:t>
            </w:r>
          </w:p>
        </w:tc>
        <w:tc>
          <w:tcPr>
            <w:tcW w:w="1973" w:type="dxa"/>
            <w:vAlign w:val="bottom"/>
          </w:tcPr>
          <w:p w14:paraId="0809F4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2688435.64</w:t>
            </w:r>
          </w:p>
        </w:tc>
        <w:tc>
          <w:tcPr>
            <w:tcW w:w="1579" w:type="dxa"/>
            <w:vAlign w:val="bottom"/>
          </w:tcPr>
          <w:p w14:paraId="00F31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31.64</w:t>
            </w:r>
          </w:p>
        </w:tc>
        <w:tc>
          <w:tcPr>
            <w:tcW w:w="2197" w:type="dxa"/>
            <w:vAlign w:val="bottom"/>
          </w:tcPr>
          <w:p w14:paraId="0928C8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10' 35''</w:t>
            </w:r>
          </w:p>
        </w:tc>
      </w:tr>
      <w:tr w:rsidR="00AF3865" w:rsidRPr="00B10919" w14:paraId="57EECE3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7026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D71AA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73" w:type="dxa"/>
            <w:vAlign w:val="bottom"/>
          </w:tcPr>
          <w:p w14:paraId="0CAE82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79" w:type="dxa"/>
            <w:vAlign w:val="bottom"/>
          </w:tcPr>
          <w:p w14:paraId="1DC88A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18860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33''</w:t>
            </w:r>
          </w:p>
        </w:tc>
      </w:tr>
      <w:tr w:rsidR="00AF3865" w:rsidRPr="00B10919" w14:paraId="448E4201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6AA8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9DF00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73" w:type="dxa"/>
            <w:vAlign w:val="bottom"/>
          </w:tcPr>
          <w:p w14:paraId="3B1129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79" w:type="dxa"/>
            <w:vAlign w:val="bottom"/>
          </w:tcPr>
          <w:p w14:paraId="1C7E1A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32.19</w:t>
            </w:r>
          </w:p>
        </w:tc>
        <w:tc>
          <w:tcPr>
            <w:tcW w:w="2197" w:type="dxa"/>
            <w:vAlign w:val="bottom"/>
          </w:tcPr>
          <w:p w14:paraId="2CDA0F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18''</w:t>
            </w:r>
          </w:p>
        </w:tc>
      </w:tr>
      <w:tr w:rsidR="00AF3865" w:rsidRPr="00B10919" w14:paraId="75506D8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086FAC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172</w:t>
            </w:r>
          </w:p>
        </w:tc>
      </w:tr>
      <w:tr w:rsidR="00AF3865" w:rsidRPr="00B10919" w14:paraId="7959DE4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86B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F874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955777.28</w:t>
            </w:r>
          </w:p>
        </w:tc>
        <w:tc>
          <w:tcPr>
            <w:tcW w:w="1973" w:type="dxa"/>
            <w:vAlign w:val="bottom"/>
          </w:tcPr>
          <w:p w14:paraId="72BB19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2688435.64</w:t>
            </w:r>
          </w:p>
        </w:tc>
        <w:tc>
          <w:tcPr>
            <w:tcW w:w="1579" w:type="dxa"/>
            <w:vAlign w:val="bottom"/>
          </w:tcPr>
          <w:p w14:paraId="0EE048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4D4208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20' 06''</w:t>
            </w:r>
          </w:p>
        </w:tc>
      </w:tr>
      <w:tr w:rsidR="00AF3865" w:rsidRPr="00B10919" w14:paraId="7122EF40" w14:textId="77777777" w:rsidTr="003E5570">
        <w:trPr>
          <w:jc w:val="center"/>
        </w:trPr>
        <w:tc>
          <w:tcPr>
            <w:tcW w:w="1402" w:type="dxa"/>
            <w:vAlign w:val="bottom"/>
          </w:tcPr>
          <w:p w14:paraId="07B1DA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D10D4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955778.21</w:t>
            </w:r>
          </w:p>
        </w:tc>
        <w:tc>
          <w:tcPr>
            <w:tcW w:w="1973" w:type="dxa"/>
            <w:vAlign w:val="bottom"/>
          </w:tcPr>
          <w:p w14:paraId="19AD72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2688455.62</w:t>
            </w:r>
          </w:p>
        </w:tc>
        <w:tc>
          <w:tcPr>
            <w:tcW w:w="1579" w:type="dxa"/>
            <w:vAlign w:val="bottom"/>
          </w:tcPr>
          <w:p w14:paraId="2E09B6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31.22</w:t>
            </w:r>
          </w:p>
        </w:tc>
        <w:tc>
          <w:tcPr>
            <w:tcW w:w="2197" w:type="dxa"/>
            <w:vAlign w:val="bottom"/>
          </w:tcPr>
          <w:p w14:paraId="4597F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10' 47''</w:t>
            </w:r>
          </w:p>
        </w:tc>
      </w:tr>
      <w:tr w:rsidR="00AF3865" w:rsidRPr="00B10919" w14:paraId="0F6D244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415E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AD4AA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73" w:type="dxa"/>
            <w:vAlign w:val="bottom"/>
          </w:tcPr>
          <w:p w14:paraId="0B9901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79" w:type="dxa"/>
            <w:vAlign w:val="bottom"/>
          </w:tcPr>
          <w:p w14:paraId="07D51F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62B1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43''</w:t>
            </w:r>
          </w:p>
        </w:tc>
      </w:tr>
      <w:tr w:rsidR="00AF3865" w:rsidRPr="00B10919" w14:paraId="503950D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155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6B4E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73" w:type="dxa"/>
            <w:vAlign w:val="bottom"/>
          </w:tcPr>
          <w:p w14:paraId="19A1DD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79" w:type="dxa"/>
            <w:vAlign w:val="bottom"/>
          </w:tcPr>
          <w:p w14:paraId="71BC2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31.64</w:t>
            </w:r>
          </w:p>
        </w:tc>
        <w:tc>
          <w:tcPr>
            <w:tcW w:w="2197" w:type="dxa"/>
            <w:vAlign w:val="bottom"/>
          </w:tcPr>
          <w:p w14:paraId="5B7FC8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35''</w:t>
            </w:r>
          </w:p>
        </w:tc>
      </w:tr>
      <w:tr w:rsidR="00AF3865" w:rsidRPr="00B10919" w14:paraId="0BA97AB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1DE63D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173</w:t>
            </w:r>
          </w:p>
        </w:tc>
      </w:tr>
      <w:tr w:rsidR="00AF3865" w:rsidRPr="00B10919" w14:paraId="7CAB428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D47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53D2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955778.21</w:t>
            </w:r>
          </w:p>
        </w:tc>
        <w:tc>
          <w:tcPr>
            <w:tcW w:w="1973" w:type="dxa"/>
            <w:vAlign w:val="bottom"/>
          </w:tcPr>
          <w:p w14:paraId="65710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2688455.62</w:t>
            </w:r>
          </w:p>
        </w:tc>
        <w:tc>
          <w:tcPr>
            <w:tcW w:w="1579" w:type="dxa"/>
            <w:vAlign w:val="bottom"/>
          </w:tcPr>
          <w:p w14:paraId="3CEDEC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28.59</w:t>
            </w:r>
          </w:p>
        </w:tc>
        <w:tc>
          <w:tcPr>
            <w:tcW w:w="2197" w:type="dxa"/>
            <w:vAlign w:val="bottom"/>
          </w:tcPr>
          <w:p w14:paraId="0E8E1A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00' 45''</w:t>
            </w:r>
          </w:p>
        </w:tc>
      </w:tr>
      <w:tr w:rsidR="00AF3865" w:rsidRPr="00B10919" w14:paraId="01E9CA98" w14:textId="77777777" w:rsidTr="003E5570">
        <w:trPr>
          <w:jc w:val="center"/>
        </w:trPr>
        <w:tc>
          <w:tcPr>
            <w:tcW w:w="1402" w:type="dxa"/>
            <w:vAlign w:val="bottom"/>
          </w:tcPr>
          <w:p w14:paraId="5124CF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C4878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955779.7</w:t>
            </w:r>
          </w:p>
        </w:tc>
        <w:tc>
          <w:tcPr>
            <w:tcW w:w="1973" w:type="dxa"/>
            <w:vAlign w:val="bottom"/>
          </w:tcPr>
          <w:p w14:paraId="534B7C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2688484.17</w:t>
            </w:r>
          </w:p>
        </w:tc>
        <w:tc>
          <w:tcPr>
            <w:tcW w:w="1579" w:type="dxa"/>
            <w:vAlign w:val="bottom"/>
          </w:tcPr>
          <w:p w14:paraId="11F58A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31.03</w:t>
            </w:r>
          </w:p>
        </w:tc>
        <w:tc>
          <w:tcPr>
            <w:tcW w:w="2197" w:type="dxa"/>
            <w:vAlign w:val="bottom"/>
          </w:tcPr>
          <w:p w14:paraId="13C4D9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07''</w:t>
            </w:r>
          </w:p>
        </w:tc>
      </w:tr>
      <w:tr w:rsidR="00AF3865" w:rsidRPr="00B10919" w14:paraId="1BB743E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0DED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0E4DE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955748.73</w:t>
            </w:r>
          </w:p>
        </w:tc>
        <w:tc>
          <w:tcPr>
            <w:tcW w:w="1973" w:type="dxa"/>
            <w:vAlign w:val="bottom"/>
          </w:tcPr>
          <w:p w14:paraId="5EB0EB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2688482.32</w:t>
            </w:r>
          </w:p>
        </w:tc>
        <w:tc>
          <w:tcPr>
            <w:tcW w:w="1579" w:type="dxa"/>
            <w:vAlign w:val="bottom"/>
          </w:tcPr>
          <w:p w14:paraId="444E76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24.68</w:t>
            </w:r>
          </w:p>
        </w:tc>
        <w:tc>
          <w:tcPr>
            <w:tcW w:w="2197" w:type="dxa"/>
            <w:vAlign w:val="bottom"/>
          </w:tcPr>
          <w:p w14:paraId="111CDF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10''</w:t>
            </w:r>
          </w:p>
        </w:tc>
      </w:tr>
      <w:tr w:rsidR="00AF3865" w:rsidRPr="00B10919" w14:paraId="504F885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B518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1E7EFA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73" w:type="dxa"/>
            <w:vAlign w:val="bottom"/>
          </w:tcPr>
          <w:p w14:paraId="0861F5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79" w:type="dxa"/>
            <w:vAlign w:val="bottom"/>
          </w:tcPr>
          <w:p w14:paraId="310FB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31.22</w:t>
            </w:r>
          </w:p>
        </w:tc>
        <w:tc>
          <w:tcPr>
            <w:tcW w:w="2197" w:type="dxa"/>
            <w:vAlign w:val="bottom"/>
          </w:tcPr>
          <w:p w14:paraId="43DEAA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47''</w:t>
            </w:r>
          </w:p>
        </w:tc>
      </w:tr>
      <w:tr w:rsidR="00AF3865" w:rsidRPr="00B10919" w14:paraId="21F30780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62EF17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174</w:t>
            </w:r>
          </w:p>
        </w:tc>
      </w:tr>
      <w:tr w:rsidR="00AF3865" w:rsidRPr="00B10919" w14:paraId="2FB5695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37391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39206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955743.02</w:t>
            </w:r>
          </w:p>
        </w:tc>
        <w:tc>
          <w:tcPr>
            <w:tcW w:w="1973" w:type="dxa"/>
            <w:vAlign w:val="bottom"/>
          </w:tcPr>
          <w:p w14:paraId="14030E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2688397.86</w:t>
            </w:r>
          </w:p>
        </w:tc>
        <w:tc>
          <w:tcPr>
            <w:tcW w:w="1579" w:type="dxa"/>
            <w:vAlign w:val="bottom"/>
          </w:tcPr>
          <w:p w14:paraId="544EAE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19.98</w:t>
            </w:r>
          </w:p>
        </w:tc>
        <w:tc>
          <w:tcPr>
            <w:tcW w:w="2197" w:type="dxa"/>
            <w:vAlign w:val="bottom"/>
          </w:tcPr>
          <w:p w14:paraId="697E5C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30''</w:t>
            </w:r>
          </w:p>
        </w:tc>
      </w:tr>
      <w:tr w:rsidR="00AF3865" w:rsidRPr="00B10919" w14:paraId="14701C7C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979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B8CD8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73" w:type="dxa"/>
            <w:vAlign w:val="bottom"/>
          </w:tcPr>
          <w:p w14:paraId="0567E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79" w:type="dxa"/>
            <w:vAlign w:val="bottom"/>
          </w:tcPr>
          <w:p w14:paraId="7E43F7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197" w:type="dxa"/>
            <w:vAlign w:val="bottom"/>
          </w:tcPr>
          <w:p w14:paraId="1089E0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05''</w:t>
            </w:r>
          </w:p>
        </w:tc>
      </w:tr>
      <w:tr w:rsidR="00AF3865" w:rsidRPr="00B10919" w14:paraId="41A9EE10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0181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50CB94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955714.08</w:t>
            </w:r>
          </w:p>
        </w:tc>
        <w:tc>
          <w:tcPr>
            <w:tcW w:w="1973" w:type="dxa"/>
            <w:vAlign w:val="bottom"/>
          </w:tcPr>
          <w:p w14:paraId="2D02B3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2688419.81</w:t>
            </w:r>
          </w:p>
        </w:tc>
        <w:tc>
          <w:tcPr>
            <w:tcW w:w="1579" w:type="dxa"/>
            <w:vAlign w:val="bottom"/>
          </w:tcPr>
          <w:p w14:paraId="5BA8C4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19.95</w:t>
            </w:r>
          </w:p>
        </w:tc>
        <w:tc>
          <w:tcPr>
            <w:tcW w:w="2197" w:type="dxa"/>
            <w:vAlign w:val="bottom"/>
          </w:tcPr>
          <w:p w14:paraId="74963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10' 42''</w:t>
            </w:r>
          </w:p>
        </w:tc>
      </w:tr>
      <w:tr w:rsidR="00AF3865" w:rsidRPr="00B10919" w14:paraId="19A090E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1EA3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57F78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955712.75</w:t>
            </w:r>
          </w:p>
        </w:tc>
        <w:tc>
          <w:tcPr>
            <w:tcW w:w="1973" w:type="dxa"/>
            <w:vAlign w:val="bottom"/>
          </w:tcPr>
          <w:p w14:paraId="463006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2688399.9</w:t>
            </w:r>
          </w:p>
        </w:tc>
        <w:tc>
          <w:tcPr>
            <w:tcW w:w="1579" w:type="dxa"/>
            <w:vAlign w:val="bottom"/>
          </w:tcPr>
          <w:p w14:paraId="3B63A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30.34</w:t>
            </w:r>
          </w:p>
        </w:tc>
        <w:tc>
          <w:tcPr>
            <w:tcW w:w="2197" w:type="dxa"/>
            <w:vAlign w:val="bottom"/>
          </w:tcPr>
          <w:p w14:paraId="7A549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40''</w:t>
            </w:r>
          </w:p>
        </w:tc>
      </w:tr>
      <w:tr w:rsidR="00AF3865" w:rsidRPr="00B10919" w14:paraId="7B70D967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FE2D0C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175</w:t>
            </w:r>
          </w:p>
        </w:tc>
      </w:tr>
      <w:tr w:rsidR="00AF3865" w:rsidRPr="00B10919" w14:paraId="7212E32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514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500D16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73" w:type="dxa"/>
            <w:vAlign w:val="bottom"/>
          </w:tcPr>
          <w:p w14:paraId="21177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79" w:type="dxa"/>
            <w:vAlign w:val="bottom"/>
          </w:tcPr>
          <w:p w14:paraId="1B7359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334B7D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09' 33''</w:t>
            </w:r>
          </w:p>
        </w:tc>
      </w:tr>
      <w:tr w:rsidR="00AF3865" w:rsidRPr="00B10919" w14:paraId="0449B697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A0B2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4F42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73" w:type="dxa"/>
            <w:vAlign w:val="bottom"/>
          </w:tcPr>
          <w:p w14:paraId="26D318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79" w:type="dxa"/>
            <w:vAlign w:val="bottom"/>
          </w:tcPr>
          <w:p w14:paraId="0B4FE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197" w:type="dxa"/>
            <w:vAlign w:val="bottom"/>
          </w:tcPr>
          <w:p w14:paraId="139633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05''</w:t>
            </w:r>
          </w:p>
        </w:tc>
      </w:tr>
      <w:tr w:rsidR="00AF3865" w:rsidRPr="00B10919" w14:paraId="5C058DC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EE7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92092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955715.42</w:t>
            </w:r>
          </w:p>
        </w:tc>
        <w:tc>
          <w:tcPr>
            <w:tcW w:w="1973" w:type="dxa"/>
            <w:vAlign w:val="bottom"/>
          </w:tcPr>
          <w:p w14:paraId="01B3DB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2688439.77</w:t>
            </w:r>
          </w:p>
        </w:tc>
        <w:tc>
          <w:tcPr>
            <w:tcW w:w="1579" w:type="dxa"/>
            <w:vAlign w:val="bottom"/>
          </w:tcPr>
          <w:p w14:paraId="6C0857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172405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33''</w:t>
            </w:r>
          </w:p>
        </w:tc>
      </w:tr>
      <w:tr w:rsidR="00AF3865" w:rsidRPr="00B10919" w14:paraId="3A90F0D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1BE1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4A13B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955714.08</w:t>
            </w:r>
          </w:p>
        </w:tc>
        <w:tc>
          <w:tcPr>
            <w:tcW w:w="1973" w:type="dxa"/>
            <w:vAlign w:val="bottom"/>
          </w:tcPr>
          <w:p w14:paraId="28707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2688419.81</w:t>
            </w:r>
          </w:p>
        </w:tc>
        <w:tc>
          <w:tcPr>
            <w:tcW w:w="1579" w:type="dxa"/>
            <w:vAlign w:val="bottom"/>
          </w:tcPr>
          <w:p w14:paraId="7E441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197" w:type="dxa"/>
            <w:vAlign w:val="bottom"/>
          </w:tcPr>
          <w:p w14:paraId="15175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05''</w:t>
            </w:r>
          </w:p>
        </w:tc>
      </w:tr>
      <w:tr w:rsidR="00AF3865" w:rsidRPr="00B10919" w14:paraId="48B992C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574B1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176</w:t>
            </w:r>
          </w:p>
        </w:tc>
      </w:tr>
      <w:tr w:rsidR="00AF3865" w:rsidRPr="00B10919" w14:paraId="782ED4FF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4169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28232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73" w:type="dxa"/>
            <w:vAlign w:val="bottom"/>
          </w:tcPr>
          <w:p w14:paraId="07C62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79" w:type="dxa"/>
            <w:vAlign w:val="bottom"/>
          </w:tcPr>
          <w:p w14:paraId="574C50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97" w:type="dxa"/>
            <w:vAlign w:val="bottom"/>
          </w:tcPr>
          <w:p w14:paraId="25B6FD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43''</w:t>
            </w:r>
          </w:p>
        </w:tc>
      </w:tr>
      <w:tr w:rsidR="00AF3865" w:rsidRPr="00B10919" w14:paraId="4BEEFD5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7AE4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37B6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73" w:type="dxa"/>
            <w:vAlign w:val="bottom"/>
          </w:tcPr>
          <w:p w14:paraId="20DC2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79" w:type="dxa"/>
            <w:vAlign w:val="bottom"/>
          </w:tcPr>
          <w:p w14:paraId="3A0483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197" w:type="dxa"/>
            <w:vAlign w:val="bottom"/>
          </w:tcPr>
          <w:p w14:paraId="5A2802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14''</w:t>
            </w:r>
          </w:p>
        </w:tc>
      </w:tr>
      <w:tr w:rsidR="00AF3865" w:rsidRPr="00B10919" w14:paraId="0207CE1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7A4A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08AC9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955716.75</w:t>
            </w:r>
          </w:p>
        </w:tc>
        <w:tc>
          <w:tcPr>
            <w:tcW w:w="1973" w:type="dxa"/>
            <w:vAlign w:val="bottom"/>
          </w:tcPr>
          <w:p w14:paraId="575E62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2688459.72</w:t>
            </w:r>
          </w:p>
        </w:tc>
        <w:tc>
          <w:tcPr>
            <w:tcW w:w="1579" w:type="dxa"/>
            <w:vAlign w:val="bottom"/>
          </w:tcPr>
          <w:p w14:paraId="5AF08F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19.99</w:t>
            </w:r>
          </w:p>
        </w:tc>
        <w:tc>
          <w:tcPr>
            <w:tcW w:w="2197" w:type="dxa"/>
            <w:vAlign w:val="bottom"/>
          </w:tcPr>
          <w:p w14:paraId="59ADF7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11' 09''</w:t>
            </w:r>
          </w:p>
        </w:tc>
      </w:tr>
      <w:tr w:rsidR="00AF3865" w:rsidRPr="00B10919" w14:paraId="37F0DA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0079E3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5F12F6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955715.42</w:t>
            </w:r>
          </w:p>
        </w:tc>
        <w:tc>
          <w:tcPr>
            <w:tcW w:w="1973" w:type="dxa"/>
            <w:vAlign w:val="bottom"/>
          </w:tcPr>
          <w:p w14:paraId="75815C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2688439.77</w:t>
            </w:r>
          </w:p>
        </w:tc>
        <w:tc>
          <w:tcPr>
            <w:tcW w:w="1579" w:type="dxa"/>
            <w:vAlign w:val="bottom"/>
          </w:tcPr>
          <w:p w14:paraId="7ED45B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197" w:type="dxa"/>
            <w:vAlign w:val="bottom"/>
          </w:tcPr>
          <w:p w14:paraId="33BEC0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05''</w:t>
            </w:r>
          </w:p>
        </w:tc>
      </w:tr>
      <w:tr w:rsidR="00AF3865" w:rsidRPr="00B10919" w14:paraId="1772616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E0882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177</w:t>
            </w:r>
          </w:p>
        </w:tc>
      </w:tr>
      <w:tr w:rsidR="00AF3865" w:rsidRPr="00B10919" w14:paraId="7A58678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A0E77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8015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73" w:type="dxa"/>
            <w:vAlign w:val="bottom"/>
          </w:tcPr>
          <w:p w14:paraId="268392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79" w:type="dxa"/>
            <w:vAlign w:val="bottom"/>
          </w:tcPr>
          <w:p w14:paraId="208B3D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24.68</w:t>
            </w:r>
          </w:p>
        </w:tc>
        <w:tc>
          <w:tcPr>
            <w:tcW w:w="2197" w:type="dxa"/>
            <w:vAlign w:val="bottom"/>
          </w:tcPr>
          <w:p w14:paraId="18C28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10''</w:t>
            </w:r>
          </w:p>
        </w:tc>
      </w:tr>
      <w:tr w:rsidR="00AF3865" w:rsidRPr="00B10919" w14:paraId="5E3AA81C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87D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722A57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955748.73</w:t>
            </w:r>
          </w:p>
        </w:tc>
        <w:tc>
          <w:tcPr>
            <w:tcW w:w="1973" w:type="dxa"/>
            <w:vAlign w:val="bottom"/>
          </w:tcPr>
          <w:p w14:paraId="5D7D1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2688482.32</w:t>
            </w:r>
          </w:p>
        </w:tc>
        <w:tc>
          <w:tcPr>
            <w:tcW w:w="1579" w:type="dxa"/>
            <w:vAlign w:val="bottom"/>
          </w:tcPr>
          <w:p w14:paraId="233C0F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30.64</w:t>
            </w:r>
          </w:p>
        </w:tc>
        <w:tc>
          <w:tcPr>
            <w:tcW w:w="2197" w:type="dxa"/>
            <w:vAlign w:val="bottom"/>
          </w:tcPr>
          <w:p w14:paraId="522B32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25''</w:t>
            </w:r>
          </w:p>
        </w:tc>
      </w:tr>
      <w:tr w:rsidR="00AF3865" w:rsidRPr="00B10919" w14:paraId="527CE6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502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D0AC7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955718.14</w:t>
            </w:r>
          </w:p>
        </w:tc>
        <w:tc>
          <w:tcPr>
            <w:tcW w:w="1973" w:type="dxa"/>
            <w:vAlign w:val="bottom"/>
          </w:tcPr>
          <w:p w14:paraId="41816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2688480.49</w:t>
            </w:r>
          </w:p>
        </w:tc>
        <w:tc>
          <w:tcPr>
            <w:tcW w:w="1579" w:type="dxa"/>
            <w:vAlign w:val="bottom"/>
          </w:tcPr>
          <w:p w14:paraId="1DA6B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20.82</w:t>
            </w:r>
          </w:p>
        </w:tc>
        <w:tc>
          <w:tcPr>
            <w:tcW w:w="2197" w:type="dxa"/>
            <w:vAlign w:val="bottom"/>
          </w:tcPr>
          <w:p w14:paraId="209D6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10' 17''</w:t>
            </w:r>
          </w:p>
        </w:tc>
      </w:tr>
      <w:tr w:rsidR="00AF3865" w:rsidRPr="00B10919" w14:paraId="5DFCB4CE" w14:textId="77777777" w:rsidTr="003E5570">
        <w:trPr>
          <w:jc w:val="center"/>
        </w:trPr>
        <w:tc>
          <w:tcPr>
            <w:tcW w:w="1402" w:type="dxa"/>
            <w:vAlign w:val="bottom"/>
          </w:tcPr>
          <w:p w14:paraId="1C9E5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12A0B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955716.75</w:t>
            </w:r>
          </w:p>
        </w:tc>
        <w:tc>
          <w:tcPr>
            <w:tcW w:w="1973" w:type="dxa"/>
            <w:vAlign w:val="bottom"/>
          </w:tcPr>
          <w:p w14:paraId="450B2B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2688459.72</w:t>
            </w:r>
          </w:p>
        </w:tc>
        <w:tc>
          <w:tcPr>
            <w:tcW w:w="1579" w:type="dxa"/>
            <w:vAlign w:val="bottom"/>
          </w:tcPr>
          <w:p w14:paraId="58925A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197" w:type="dxa"/>
            <w:vAlign w:val="bottom"/>
          </w:tcPr>
          <w:p w14:paraId="019C23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14''</w:t>
            </w:r>
          </w:p>
        </w:tc>
      </w:tr>
      <w:tr w:rsidR="00AF3865" w:rsidRPr="00B10919" w14:paraId="1F4FB9D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42B11A6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178</w:t>
            </w:r>
          </w:p>
        </w:tc>
      </w:tr>
      <w:tr w:rsidR="00AF3865" w:rsidRPr="00B10919" w14:paraId="49617E8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9A2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5C4D6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955573.7</w:t>
            </w:r>
          </w:p>
        </w:tc>
        <w:tc>
          <w:tcPr>
            <w:tcW w:w="1973" w:type="dxa"/>
            <w:vAlign w:val="bottom"/>
          </w:tcPr>
          <w:p w14:paraId="2B5904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2686957.77</w:t>
            </w:r>
          </w:p>
        </w:tc>
        <w:tc>
          <w:tcPr>
            <w:tcW w:w="1579" w:type="dxa"/>
            <w:vAlign w:val="bottom"/>
          </w:tcPr>
          <w:p w14:paraId="111D6D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36.39</w:t>
            </w:r>
          </w:p>
        </w:tc>
        <w:tc>
          <w:tcPr>
            <w:tcW w:w="2197" w:type="dxa"/>
            <w:vAlign w:val="bottom"/>
          </w:tcPr>
          <w:p w14:paraId="30FBDD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81° 26' 00''</w:t>
            </w:r>
          </w:p>
        </w:tc>
      </w:tr>
      <w:tr w:rsidR="00AF3865" w:rsidRPr="00B10919" w14:paraId="71684A4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4030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5926D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955579.12</w:t>
            </w:r>
          </w:p>
        </w:tc>
        <w:tc>
          <w:tcPr>
            <w:tcW w:w="1973" w:type="dxa"/>
            <w:vAlign w:val="bottom"/>
          </w:tcPr>
          <w:p w14:paraId="5D910B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2686993.75</w:t>
            </w:r>
          </w:p>
        </w:tc>
        <w:tc>
          <w:tcPr>
            <w:tcW w:w="1579" w:type="dxa"/>
            <w:vAlign w:val="bottom"/>
          </w:tcPr>
          <w:p w14:paraId="206D29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22.37</w:t>
            </w:r>
          </w:p>
        </w:tc>
        <w:tc>
          <w:tcPr>
            <w:tcW w:w="2197" w:type="dxa"/>
            <w:vAlign w:val="bottom"/>
          </w:tcPr>
          <w:p w14:paraId="16E885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27' 43''</w:t>
            </w:r>
          </w:p>
        </w:tc>
      </w:tr>
      <w:tr w:rsidR="00AF3865" w:rsidRPr="00B10919" w14:paraId="52B0CD86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F6F8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45B5F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955580.89</w:t>
            </w:r>
          </w:p>
        </w:tc>
        <w:tc>
          <w:tcPr>
            <w:tcW w:w="1973" w:type="dxa"/>
            <w:vAlign w:val="bottom"/>
          </w:tcPr>
          <w:p w14:paraId="703A1F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2687016.05</w:t>
            </w:r>
          </w:p>
        </w:tc>
        <w:tc>
          <w:tcPr>
            <w:tcW w:w="1579" w:type="dxa"/>
            <w:vAlign w:val="bottom"/>
          </w:tcPr>
          <w:p w14:paraId="00D658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1.81</w:t>
            </w:r>
          </w:p>
        </w:tc>
        <w:tc>
          <w:tcPr>
            <w:tcW w:w="2197" w:type="dxa"/>
            <w:vAlign w:val="bottom"/>
          </w:tcPr>
          <w:p w14:paraId="3A0AFD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184° 26' 51''</w:t>
            </w:r>
          </w:p>
        </w:tc>
      </w:tr>
      <w:tr w:rsidR="00AF3865" w:rsidRPr="00B10919" w14:paraId="5EF90B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C970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41E57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955579.09</w:t>
            </w:r>
          </w:p>
        </w:tc>
        <w:tc>
          <w:tcPr>
            <w:tcW w:w="1973" w:type="dxa"/>
            <w:vAlign w:val="bottom"/>
          </w:tcPr>
          <w:p w14:paraId="1BCD6A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2687015.91</w:t>
            </w:r>
          </w:p>
        </w:tc>
        <w:tc>
          <w:tcPr>
            <w:tcW w:w="1579" w:type="dxa"/>
            <w:vAlign w:val="bottom"/>
          </w:tcPr>
          <w:p w14:paraId="327BD0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61.95</w:t>
            </w:r>
          </w:p>
        </w:tc>
        <w:tc>
          <w:tcPr>
            <w:tcW w:w="2197" w:type="dxa"/>
            <w:vAlign w:val="bottom"/>
          </w:tcPr>
          <w:p w14:paraId="530AC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189° 32' 02''</w:t>
            </w:r>
          </w:p>
        </w:tc>
      </w:tr>
      <w:tr w:rsidR="00AF3865" w:rsidRPr="00B10919" w14:paraId="318AC2B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2F0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0E11BE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955518</w:t>
            </w:r>
          </w:p>
        </w:tc>
        <w:tc>
          <w:tcPr>
            <w:tcW w:w="1973" w:type="dxa"/>
            <w:vAlign w:val="bottom"/>
          </w:tcPr>
          <w:p w14:paraId="59BF1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2687005.65</w:t>
            </w:r>
          </w:p>
        </w:tc>
        <w:tc>
          <w:tcPr>
            <w:tcW w:w="1579" w:type="dxa"/>
            <w:vAlign w:val="bottom"/>
          </w:tcPr>
          <w:p w14:paraId="13D84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97" w:type="dxa"/>
            <w:vAlign w:val="bottom"/>
          </w:tcPr>
          <w:p w14:paraId="6BF1A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45' 31''</w:t>
            </w:r>
          </w:p>
        </w:tc>
      </w:tr>
      <w:tr w:rsidR="00AF3865" w:rsidRPr="00B10919" w14:paraId="504B51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5BF1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6</w:t>
            </w:r>
          </w:p>
        </w:tc>
        <w:tc>
          <w:tcPr>
            <w:tcW w:w="2136" w:type="dxa"/>
            <w:vAlign w:val="bottom"/>
          </w:tcPr>
          <w:p w14:paraId="693C0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955513.14</w:t>
            </w:r>
          </w:p>
        </w:tc>
        <w:tc>
          <w:tcPr>
            <w:tcW w:w="1973" w:type="dxa"/>
            <w:vAlign w:val="bottom"/>
          </w:tcPr>
          <w:p w14:paraId="3E05F9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2687004.46</w:t>
            </w:r>
          </w:p>
        </w:tc>
        <w:tc>
          <w:tcPr>
            <w:tcW w:w="1579" w:type="dxa"/>
            <w:vAlign w:val="bottom"/>
          </w:tcPr>
          <w:p w14:paraId="06487C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2.01</w:t>
            </w:r>
          </w:p>
        </w:tc>
        <w:tc>
          <w:tcPr>
            <w:tcW w:w="2197" w:type="dxa"/>
            <w:vAlign w:val="bottom"/>
          </w:tcPr>
          <w:p w14:paraId="25D751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197° 59' 02''</w:t>
            </w:r>
          </w:p>
        </w:tc>
      </w:tr>
      <w:tr w:rsidR="00AF3865" w:rsidRPr="00B10919" w14:paraId="7A0E83EE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8A45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7786E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955511.23</w:t>
            </w:r>
          </w:p>
        </w:tc>
        <w:tc>
          <w:tcPr>
            <w:tcW w:w="1973" w:type="dxa"/>
            <w:vAlign w:val="bottom"/>
          </w:tcPr>
          <w:p w14:paraId="0C6C03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2687003.84</w:t>
            </w:r>
          </w:p>
        </w:tc>
        <w:tc>
          <w:tcPr>
            <w:tcW w:w="1579" w:type="dxa"/>
            <w:vAlign w:val="bottom"/>
          </w:tcPr>
          <w:p w14:paraId="26C961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8.5</w:t>
            </w:r>
          </w:p>
        </w:tc>
        <w:tc>
          <w:tcPr>
            <w:tcW w:w="2197" w:type="dxa"/>
            <w:vAlign w:val="bottom"/>
          </w:tcPr>
          <w:p w14:paraId="16B0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46' 52''</w:t>
            </w:r>
          </w:p>
        </w:tc>
      </w:tr>
      <w:tr w:rsidR="00AF3865" w:rsidRPr="00B10919" w14:paraId="154273B7" w14:textId="77777777" w:rsidTr="003E5570">
        <w:trPr>
          <w:jc w:val="center"/>
        </w:trPr>
        <w:tc>
          <w:tcPr>
            <w:tcW w:w="1402" w:type="dxa"/>
            <w:vAlign w:val="bottom"/>
          </w:tcPr>
          <w:p w14:paraId="19E846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7EF23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955512.82</w:t>
            </w:r>
          </w:p>
        </w:tc>
        <w:tc>
          <w:tcPr>
            <w:tcW w:w="1973" w:type="dxa"/>
            <w:vAlign w:val="bottom"/>
          </w:tcPr>
          <w:p w14:paraId="2E7B27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2686995.49</w:t>
            </w:r>
          </w:p>
        </w:tc>
        <w:tc>
          <w:tcPr>
            <w:tcW w:w="1579" w:type="dxa"/>
            <w:vAlign w:val="bottom"/>
          </w:tcPr>
          <w:p w14:paraId="45B2F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41.82</w:t>
            </w:r>
          </w:p>
        </w:tc>
        <w:tc>
          <w:tcPr>
            <w:tcW w:w="2197" w:type="dxa"/>
            <w:vAlign w:val="bottom"/>
          </w:tcPr>
          <w:p w14:paraId="7CFD1C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50' 03''</w:t>
            </w:r>
          </w:p>
        </w:tc>
      </w:tr>
      <w:tr w:rsidR="00AF3865" w:rsidRPr="00B10919" w14:paraId="4A23F23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5DF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7DBF30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955520.68</w:t>
            </w:r>
          </w:p>
        </w:tc>
        <w:tc>
          <w:tcPr>
            <w:tcW w:w="1973" w:type="dxa"/>
            <w:vAlign w:val="bottom"/>
          </w:tcPr>
          <w:p w14:paraId="2ABA60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2686954.42</w:t>
            </w:r>
          </w:p>
        </w:tc>
        <w:tc>
          <w:tcPr>
            <w:tcW w:w="1579" w:type="dxa"/>
            <w:vAlign w:val="bottom"/>
          </w:tcPr>
          <w:p w14:paraId="4B054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5.73</w:t>
            </w:r>
          </w:p>
        </w:tc>
        <w:tc>
          <w:tcPr>
            <w:tcW w:w="2197" w:type="dxa"/>
            <w:vAlign w:val="bottom"/>
          </w:tcPr>
          <w:p w14:paraId="23C4A6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46' 50''</w:t>
            </w:r>
          </w:p>
        </w:tc>
      </w:tr>
      <w:tr w:rsidR="00AF3865" w:rsidRPr="00B10919" w14:paraId="2EF0BCB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0FA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530B2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955521.85</w:t>
            </w:r>
          </w:p>
        </w:tc>
        <w:tc>
          <w:tcPr>
            <w:tcW w:w="1973" w:type="dxa"/>
            <w:vAlign w:val="bottom"/>
          </w:tcPr>
          <w:p w14:paraId="6E3AE7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2686948.81</w:t>
            </w:r>
          </w:p>
        </w:tc>
        <w:tc>
          <w:tcPr>
            <w:tcW w:w="1579" w:type="dxa"/>
            <w:vAlign w:val="bottom"/>
          </w:tcPr>
          <w:p w14:paraId="64E226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27.22</w:t>
            </w:r>
          </w:p>
        </w:tc>
        <w:tc>
          <w:tcPr>
            <w:tcW w:w="2197" w:type="dxa"/>
            <w:vAlign w:val="bottom"/>
          </w:tcPr>
          <w:p w14:paraId="52E17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8° 16' 44''</w:t>
            </w:r>
          </w:p>
        </w:tc>
      </w:tr>
      <w:tr w:rsidR="00AF3865" w:rsidRPr="00B10919" w14:paraId="0AB0DFE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843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4043B7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955548.79</w:t>
            </w:r>
          </w:p>
        </w:tc>
        <w:tc>
          <w:tcPr>
            <w:tcW w:w="1973" w:type="dxa"/>
            <w:vAlign w:val="bottom"/>
          </w:tcPr>
          <w:p w14:paraId="00DD64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2686952.73</w:t>
            </w:r>
          </w:p>
        </w:tc>
        <w:tc>
          <w:tcPr>
            <w:tcW w:w="1579" w:type="dxa"/>
            <w:vAlign w:val="bottom"/>
          </w:tcPr>
          <w:p w14:paraId="4868C2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2.78</w:t>
            </w:r>
          </w:p>
        </w:tc>
        <w:tc>
          <w:tcPr>
            <w:tcW w:w="2197" w:type="dxa"/>
            <w:vAlign w:val="bottom"/>
          </w:tcPr>
          <w:p w14:paraId="75F9C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100° 34' 54''</w:t>
            </w:r>
          </w:p>
        </w:tc>
      </w:tr>
      <w:tr w:rsidR="00AF3865" w:rsidRPr="00B10919" w14:paraId="132A25C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8B1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77FDB4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955548.28</w:t>
            </w:r>
          </w:p>
        </w:tc>
        <w:tc>
          <w:tcPr>
            <w:tcW w:w="1973" w:type="dxa"/>
            <w:vAlign w:val="bottom"/>
          </w:tcPr>
          <w:p w14:paraId="5AEFC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2686955.46</w:t>
            </w:r>
          </w:p>
        </w:tc>
        <w:tc>
          <w:tcPr>
            <w:tcW w:w="1579" w:type="dxa"/>
            <w:vAlign w:val="bottom"/>
          </w:tcPr>
          <w:p w14:paraId="3BB086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11.36</w:t>
            </w:r>
          </w:p>
        </w:tc>
        <w:tc>
          <w:tcPr>
            <w:tcW w:w="2197" w:type="dxa"/>
            <w:vAlign w:val="bottom"/>
          </w:tcPr>
          <w:p w14:paraId="7E18A9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7° 53' 41''</w:t>
            </w:r>
          </w:p>
        </w:tc>
      </w:tr>
      <w:tr w:rsidR="00AF3865" w:rsidRPr="00B10919" w14:paraId="2E684F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F729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6F0A17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955559.53</w:t>
            </w:r>
          </w:p>
        </w:tc>
        <w:tc>
          <w:tcPr>
            <w:tcW w:w="1973" w:type="dxa"/>
            <w:vAlign w:val="bottom"/>
          </w:tcPr>
          <w:p w14:paraId="712409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2686957.02</w:t>
            </w:r>
          </w:p>
        </w:tc>
        <w:tc>
          <w:tcPr>
            <w:tcW w:w="1579" w:type="dxa"/>
            <w:vAlign w:val="bottom"/>
          </w:tcPr>
          <w:p w14:paraId="0E94CA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14.19</w:t>
            </w:r>
          </w:p>
        </w:tc>
        <w:tc>
          <w:tcPr>
            <w:tcW w:w="2197" w:type="dxa"/>
            <w:vAlign w:val="bottom"/>
          </w:tcPr>
          <w:p w14:paraId="7D3326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3° 01' 47''</w:t>
            </w:r>
          </w:p>
        </w:tc>
      </w:tr>
      <w:tr w:rsidR="00AF3865" w:rsidRPr="00B10919" w14:paraId="6F534086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72B044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179</w:t>
            </w:r>
          </w:p>
        </w:tc>
      </w:tr>
      <w:tr w:rsidR="00AF3865" w:rsidRPr="00B10919" w14:paraId="3042B9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DF51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D5539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955580.89</w:t>
            </w:r>
          </w:p>
        </w:tc>
        <w:tc>
          <w:tcPr>
            <w:tcW w:w="1973" w:type="dxa"/>
            <w:vAlign w:val="bottom"/>
          </w:tcPr>
          <w:p w14:paraId="49796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2687016.05</w:t>
            </w:r>
          </w:p>
        </w:tc>
        <w:tc>
          <w:tcPr>
            <w:tcW w:w="1579" w:type="dxa"/>
            <w:vAlign w:val="bottom"/>
          </w:tcPr>
          <w:p w14:paraId="507A5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0.87</w:t>
            </w:r>
          </w:p>
        </w:tc>
        <w:tc>
          <w:tcPr>
            <w:tcW w:w="2197" w:type="dxa"/>
            <w:vAlign w:val="bottom"/>
          </w:tcPr>
          <w:p w14:paraId="003FF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24' 00''</w:t>
            </w:r>
          </w:p>
        </w:tc>
      </w:tr>
      <w:tr w:rsidR="00AF3865" w:rsidRPr="00B10919" w14:paraId="7FD4B4C5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C4CF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B575A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955580.96</w:t>
            </w:r>
          </w:p>
        </w:tc>
        <w:tc>
          <w:tcPr>
            <w:tcW w:w="1973" w:type="dxa"/>
            <w:vAlign w:val="bottom"/>
          </w:tcPr>
          <w:p w14:paraId="213008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2687016.92</w:t>
            </w:r>
          </w:p>
        </w:tc>
        <w:tc>
          <w:tcPr>
            <w:tcW w:w="1579" w:type="dxa"/>
            <w:vAlign w:val="bottom"/>
          </w:tcPr>
          <w:p w14:paraId="4AC4D5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15.44</w:t>
            </w:r>
          </w:p>
        </w:tc>
        <w:tc>
          <w:tcPr>
            <w:tcW w:w="2197" w:type="dxa"/>
            <w:vAlign w:val="bottom"/>
          </w:tcPr>
          <w:p w14:paraId="7C3106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97° 15' 14''</w:t>
            </w:r>
          </w:p>
        </w:tc>
      </w:tr>
      <w:tr w:rsidR="00AF3865" w:rsidRPr="00B10919" w14:paraId="6C180925" w14:textId="77777777" w:rsidTr="003E5570">
        <w:trPr>
          <w:jc w:val="center"/>
        </w:trPr>
        <w:tc>
          <w:tcPr>
            <w:tcW w:w="1402" w:type="dxa"/>
            <w:vAlign w:val="bottom"/>
          </w:tcPr>
          <w:p w14:paraId="1E27E5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B9384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955579.01</w:t>
            </w:r>
          </w:p>
        </w:tc>
        <w:tc>
          <w:tcPr>
            <w:tcW w:w="1973" w:type="dxa"/>
            <w:vAlign w:val="bottom"/>
          </w:tcPr>
          <w:p w14:paraId="653E9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2687032.24</w:t>
            </w:r>
          </w:p>
        </w:tc>
        <w:tc>
          <w:tcPr>
            <w:tcW w:w="1579" w:type="dxa"/>
            <w:vAlign w:val="bottom"/>
          </w:tcPr>
          <w:p w14:paraId="2D5952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42.05</w:t>
            </w:r>
          </w:p>
        </w:tc>
        <w:tc>
          <w:tcPr>
            <w:tcW w:w="2197" w:type="dxa"/>
            <w:vAlign w:val="bottom"/>
          </w:tcPr>
          <w:p w14:paraId="56B80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109° 27' 38''</w:t>
            </w:r>
          </w:p>
        </w:tc>
      </w:tr>
      <w:tr w:rsidR="00AF3865" w:rsidRPr="00B10919" w14:paraId="734251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123C6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4840D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955565</w:t>
            </w:r>
          </w:p>
        </w:tc>
        <w:tc>
          <w:tcPr>
            <w:tcW w:w="1973" w:type="dxa"/>
            <w:vAlign w:val="bottom"/>
          </w:tcPr>
          <w:p w14:paraId="58F65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2687071.89</w:t>
            </w:r>
          </w:p>
        </w:tc>
        <w:tc>
          <w:tcPr>
            <w:tcW w:w="1579" w:type="dxa"/>
            <w:vAlign w:val="bottom"/>
          </w:tcPr>
          <w:p w14:paraId="7DA4CB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197" w:type="dxa"/>
            <w:vAlign w:val="bottom"/>
          </w:tcPr>
          <w:p w14:paraId="3618D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197° 26' 15''</w:t>
            </w:r>
          </w:p>
        </w:tc>
      </w:tr>
      <w:tr w:rsidR="00AF3865" w:rsidRPr="00B10919" w14:paraId="3BEFB4D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43D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02BB2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955563.44</w:t>
            </w:r>
          </w:p>
        </w:tc>
        <w:tc>
          <w:tcPr>
            <w:tcW w:w="1973" w:type="dxa"/>
            <w:vAlign w:val="bottom"/>
          </w:tcPr>
          <w:p w14:paraId="775D15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2687071.4</w:t>
            </w:r>
          </w:p>
        </w:tc>
        <w:tc>
          <w:tcPr>
            <w:tcW w:w="1579" w:type="dxa"/>
            <w:vAlign w:val="bottom"/>
          </w:tcPr>
          <w:p w14:paraId="491BD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16.32</w:t>
            </w:r>
          </w:p>
        </w:tc>
        <w:tc>
          <w:tcPr>
            <w:tcW w:w="2197" w:type="dxa"/>
            <w:vAlign w:val="bottom"/>
          </w:tcPr>
          <w:p w14:paraId="4D07B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194° 39' 28''</w:t>
            </w:r>
          </w:p>
        </w:tc>
      </w:tr>
      <w:tr w:rsidR="00AF3865" w:rsidRPr="00B10919" w14:paraId="7AA0DD84" w14:textId="77777777" w:rsidTr="003E5570">
        <w:trPr>
          <w:jc w:val="center"/>
        </w:trPr>
        <w:tc>
          <w:tcPr>
            <w:tcW w:w="1402" w:type="dxa"/>
            <w:vAlign w:val="bottom"/>
          </w:tcPr>
          <w:p w14:paraId="75FA86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27193F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955547.65</w:t>
            </w:r>
          </w:p>
        </w:tc>
        <w:tc>
          <w:tcPr>
            <w:tcW w:w="1973" w:type="dxa"/>
            <w:vAlign w:val="bottom"/>
          </w:tcPr>
          <w:p w14:paraId="0E9F1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2687067.27</w:t>
            </w:r>
          </w:p>
        </w:tc>
        <w:tc>
          <w:tcPr>
            <w:tcW w:w="1579" w:type="dxa"/>
            <w:vAlign w:val="bottom"/>
          </w:tcPr>
          <w:p w14:paraId="08F2FB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4.59</w:t>
            </w:r>
          </w:p>
        </w:tc>
        <w:tc>
          <w:tcPr>
            <w:tcW w:w="2197" w:type="dxa"/>
            <w:vAlign w:val="bottom"/>
          </w:tcPr>
          <w:p w14:paraId="6CB86F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187° 45' 34''</w:t>
            </w:r>
          </w:p>
        </w:tc>
      </w:tr>
      <w:tr w:rsidR="00AF3865" w:rsidRPr="00B10919" w14:paraId="1767A5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085F0E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41BA81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955543.1</w:t>
            </w:r>
          </w:p>
        </w:tc>
        <w:tc>
          <w:tcPr>
            <w:tcW w:w="1973" w:type="dxa"/>
            <w:vAlign w:val="bottom"/>
          </w:tcPr>
          <w:p w14:paraId="2B178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2687066.65</w:t>
            </w:r>
          </w:p>
        </w:tc>
        <w:tc>
          <w:tcPr>
            <w:tcW w:w="1579" w:type="dxa"/>
            <w:vAlign w:val="bottom"/>
          </w:tcPr>
          <w:p w14:paraId="40F2F3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9.86</w:t>
            </w:r>
          </w:p>
        </w:tc>
        <w:tc>
          <w:tcPr>
            <w:tcW w:w="2197" w:type="dxa"/>
            <w:vAlign w:val="bottom"/>
          </w:tcPr>
          <w:p w14:paraId="43866F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00' 28''</w:t>
            </w:r>
          </w:p>
        </w:tc>
      </w:tr>
      <w:tr w:rsidR="00AF3865" w:rsidRPr="00B10919" w14:paraId="4B92FFE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4F72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48E85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955533.49</w:t>
            </w:r>
          </w:p>
        </w:tc>
        <w:tc>
          <w:tcPr>
            <w:tcW w:w="1973" w:type="dxa"/>
            <w:vAlign w:val="bottom"/>
          </w:tcPr>
          <w:p w14:paraId="1535AA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2687064.43</w:t>
            </w:r>
          </w:p>
        </w:tc>
        <w:tc>
          <w:tcPr>
            <w:tcW w:w="1579" w:type="dxa"/>
            <w:vAlign w:val="bottom"/>
          </w:tcPr>
          <w:p w14:paraId="46E879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3.29</w:t>
            </w:r>
          </w:p>
        </w:tc>
        <w:tc>
          <w:tcPr>
            <w:tcW w:w="2197" w:type="dxa"/>
            <w:vAlign w:val="bottom"/>
          </w:tcPr>
          <w:p w14:paraId="5F93FE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58' 54''</w:t>
            </w:r>
          </w:p>
        </w:tc>
      </w:tr>
      <w:tr w:rsidR="00AF3865" w:rsidRPr="00B10919" w14:paraId="38DBBE3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70C0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3D8478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955530.28</w:t>
            </w:r>
          </w:p>
        </w:tc>
        <w:tc>
          <w:tcPr>
            <w:tcW w:w="1973" w:type="dxa"/>
            <w:vAlign w:val="bottom"/>
          </w:tcPr>
          <w:p w14:paraId="1E1D44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2687063.69</w:t>
            </w:r>
          </w:p>
        </w:tc>
        <w:tc>
          <w:tcPr>
            <w:tcW w:w="1579" w:type="dxa"/>
            <w:vAlign w:val="bottom"/>
          </w:tcPr>
          <w:p w14:paraId="63C670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</w:t>
            </w:r>
          </w:p>
        </w:tc>
        <w:tc>
          <w:tcPr>
            <w:tcW w:w="2197" w:type="dxa"/>
            <w:vAlign w:val="bottom"/>
          </w:tcPr>
          <w:p w14:paraId="4EDE15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59' 41''</w:t>
            </w:r>
          </w:p>
        </w:tc>
      </w:tr>
      <w:tr w:rsidR="00AF3865" w:rsidRPr="00B10919" w14:paraId="092D314A" w14:textId="77777777" w:rsidTr="003E5570">
        <w:trPr>
          <w:jc w:val="center"/>
        </w:trPr>
        <w:tc>
          <w:tcPr>
            <w:tcW w:w="1402" w:type="dxa"/>
            <w:vAlign w:val="bottom"/>
          </w:tcPr>
          <w:p w14:paraId="611D19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347859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955529.5</w:t>
            </w:r>
          </w:p>
        </w:tc>
        <w:tc>
          <w:tcPr>
            <w:tcW w:w="1973" w:type="dxa"/>
            <w:vAlign w:val="bottom"/>
          </w:tcPr>
          <w:p w14:paraId="08157E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2687063.51</w:t>
            </w:r>
          </w:p>
        </w:tc>
        <w:tc>
          <w:tcPr>
            <w:tcW w:w="1579" w:type="dxa"/>
            <w:vAlign w:val="bottom"/>
          </w:tcPr>
          <w:p w14:paraId="3BA096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2.51</w:t>
            </w:r>
          </w:p>
        </w:tc>
        <w:tc>
          <w:tcPr>
            <w:tcW w:w="2197" w:type="dxa"/>
            <w:vAlign w:val="bottom"/>
          </w:tcPr>
          <w:p w14:paraId="1AAD65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08' 56''</w:t>
            </w:r>
          </w:p>
        </w:tc>
      </w:tr>
      <w:tr w:rsidR="00AF3865" w:rsidRPr="00B10919" w14:paraId="6B11D3F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C889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19584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955527.06</w:t>
            </w:r>
          </w:p>
        </w:tc>
        <w:tc>
          <w:tcPr>
            <w:tcW w:w="1973" w:type="dxa"/>
            <w:vAlign w:val="bottom"/>
          </w:tcPr>
          <w:p w14:paraId="6BA708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2687062.94</w:t>
            </w:r>
          </w:p>
        </w:tc>
        <w:tc>
          <w:tcPr>
            <w:tcW w:w="1579" w:type="dxa"/>
            <w:vAlign w:val="bottom"/>
          </w:tcPr>
          <w:p w14:paraId="01EB0B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197" w:type="dxa"/>
            <w:vAlign w:val="bottom"/>
          </w:tcPr>
          <w:p w14:paraId="3124C7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57' 39''</w:t>
            </w:r>
          </w:p>
        </w:tc>
      </w:tr>
      <w:tr w:rsidR="00AF3865" w:rsidRPr="00B10919" w14:paraId="74FFE1C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FCD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71002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955517.11</w:t>
            </w:r>
          </w:p>
        </w:tc>
        <w:tc>
          <w:tcPr>
            <w:tcW w:w="1973" w:type="dxa"/>
            <w:vAlign w:val="bottom"/>
          </w:tcPr>
          <w:p w14:paraId="2D8AE1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2687060.65</w:t>
            </w:r>
          </w:p>
        </w:tc>
        <w:tc>
          <w:tcPr>
            <w:tcW w:w="1579" w:type="dxa"/>
            <w:vAlign w:val="bottom"/>
          </w:tcPr>
          <w:p w14:paraId="43F032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4.77</w:t>
            </w:r>
          </w:p>
        </w:tc>
        <w:tc>
          <w:tcPr>
            <w:tcW w:w="2197" w:type="dxa"/>
            <w:vAlign w:val="bottom"/>
          </w:tcPr>
          <w:p w14:paraId="70C5F2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57' 31''</w:t>
            </w:r>
          </w:p>
        </w:tc>
      </w:tr>
      <w:tr w:rsidR="00AF3865" w:rsidRPr="00B10919" w14:paraId="415387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86A5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23872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955512.46</w:t>
            </w:r>
          </w:p>
        </w:tc>
        <w:tc>
          <w:tcPr>
            <w:tcW w:w="1973" w:type="dxa"/>
            <w:vAlign w:val="bottom"/>
          </w:tcPr>
          <w:p w14:paraId="13D97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2687059.58</w:t>
            </w:r>
          </w:p>
        </w:tc>
        <w:tc>
          <w:tcPr>
            <w:tcW w:w="1579" w:type="dxa"/>
            <w:vAlign w:val="bottom"/>
          </w:tcPr>
          <w:p w14:paraId="17C9FB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6.19</w:t>
            </w:r>
          </w:p>
        </w:tc>
        <w:tc>
          <w:tcPr>
            <w:tcW w:w="2197" w:type="dxa"/>
            <w:vAlign w:val="bottom"/>
          </w:tcPr>
          <w:p w14:paraId="3AB809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16' 25''</w:t>
            </w:r>
          </w:p>
        </w:tc>
      </w:tr>
      <w:tr w:rsidR="00AF3865" w:rsidRPr="00B10919" w14:paraId="50F85D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3C8F3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36" w:type="dxa"/>
            <w:vAlign w:val="bottom"/>
          </w:tcPr>
          <w:p w14:paraId="5DEDE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955513.67</w:t>
            </w:r>
          </w:p>
        </w:tc>
        <w:tc>
          <w:tcPr>
            <w:tcW w:w="1973" w:type="dxa"/>
            <w:vAlign w:val="bottom"/>
          </w:tcPr>
          <w:p w14:paraId="0B9E1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2687053.51</w:t>
            </w:r>
          </w:p>
        </w:tc>
        <w:tc>
          <w:tcPr>
            <w:tcW w:w="1579" w:type="dxa"/>
            <w:vAlign w:val="bottom"/>
          </w:tcPr>
          <w:p w14:paraId="4BF7FF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10.59</w:t>
            </w:r>
          </w:p>
        </w:tc>
        <w:tc>
          <w:tcPr>
            <w:tcW w:w="2197" w:type="dxa"/>
            <w:vAlign w:val="bottom"/>
          </w:tcPr>
          <w:p w14:paraId="04086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191° 26' 14''</w:t>
            </w:r>
          </w:p>
        </w:tc>
      </w:tr>
      <w:tr w:rsidR="00AF3865" w:rsidRPr="00B10919" w14:paraId="57C2031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327B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36" w:type="dxa"/>
            <w:vAlign w:val="bottom"/>
          </w:tcPr>
          <w:p w14:paraId="22A780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955503.29</w:t>
            </w:r>
          </w:p>
        </w:tc>
        <w:tc>
          <w:tcPr>
            <w:tcW w:w="1973" w:type="dxa"/>
            <w:vAlign w:val="bottom"/>
          </w:tcPr>
          <w:p w14:paraId="0F054B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2687051.41</w:t>
            </w:r>
          </w:p>
        </w:tc>
        <w:tc>
          <w:tcPr>
            <w:tcW w:w="1579" w:type="dxa"/>
            <w:vAlign w:val="bottom"/>
          </w:tcPr>
          <w:p w14:paraId="593ED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43.22</w:t>
            </w:r>
          </w:p>
        </w:tc>
        <w:tc>
          <w:tcPr>
            <w:tcW w:w="2197" w:type="dxa"/>
            <w:vAlign w:val="bottom"/>
          </w:tcPr>
          <w:p w14:paraId="5A8913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43' 11''</w:t>
            </w:r>
          </w:p>
        </w:tc>
      </w:tr>
      <w:tr w:rsidR="00AF3865" w:rsidRPr="00B10919" w14:paraId="1328FF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FD64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36" w:type="dxa"/>
            <w:vAlign w:val="bottom"/>
          </w:tcPr>
          <w:p w14:paraId="3C0FA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955511.33</w:t>
            </w:r>
          </w:p>
        </w:tc>
        <w:tc>
          <w:tcPr>
            <w:tcW w:w="1973" w:type="dxa"/>
            <w:vAlign w:val="bottom"/>
          </w:tcPr>
          <w:p w14:paraId="3F1808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2687008.94</w:t>
            </w:r>
          </w:p>
        </w:tc>
        <w:tc>
          <w:tcPr>
            <w:tcW w:w="1579" w:type="dxa"/>
            <w:vAlign w:val="bottom"/>
          </w:tcPr>
          <w:p w14:paraId="1817CF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1.33</w:t>
            </w:r>
          </w:p>
        </w:tc>
        <w:tc>
          <w:tcPr>
            <w:tcW w:w="2197" w:type="dxa"/>
            <w:vAlign w:val="bottom"/>
          </w:tcPr>
          <w:p w14:paraId="648D13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203° 28' 53''</w:t>
            </w:r>
          </w:p>
        </w:tc>
      </w:tr>
      <w:tr w:rsidR="00AF3865" w:rsidRPr="00B10919" w14:paraId="0734AB3F" w14:textId="77777777" w:rsidTr="003E5570">
        <w:trPr>
          <w:jc w:val="center"/>
        </w:trPr>
        <w:tc>
          <w:tcPr>
            <w:tcW w:w="1402" w:type="dxa"/>
            <w:vAlign w:val="bottom"/>
          </w:tcPr>
          <w:p w14:paraId="26D81B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</w:t>
            </w:r>
          </w:p>
        </w:tc>
        <w:tc>
          <w:tcPr>
            <w:tcW w:w="2136" w:type="dxa"/>
            <w:vAlign w:val="bottom"/>
          </w:tcPr>
          <w:p w14:paraId="4B9EE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955510.11</w:t>
            </w:r>
          </w:p>
        </w:tc>
        <w:tc>
          <w:tcPr>
            <w:tcW w:w="1973" w:type="dxa"/>
            <w:vAlign w:val="bottom"/>
          </w:tcPr>
          <w:p w14:paraId="2B1930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2687008.41</w:t>
            </w:r>
          </w:p>
        </w:tc>
        <w:tc>
          <w:tcPr>
            <w:tcW w:w="1579" w:type="dxa"/>
            <w:vAlign w:val="bottom"/>
          </w:tcPr>
          <w:p w14:paraId="006B3A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4.71</w:t>
            </w:r>
          </w:p>
        </w:tc>
        <w:tc>
          <w:tcPr>
            <w:tcW w:w="2197" w:type="dxa"/>
            <w:vAlign w:val="bottom"/>
          </w:tcPr>
          <w:p w14:paraId="2C9FBD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283° 46' 14''</w:t>
            </w:r>
          </w:p>
        </w:tc>
      </w:tr>
      <w:tr w:rsidR="00AF3865" w:rsidRPr="00B10919" w14:paraId="5EFF56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9A38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</w:t>
            </w:r>
          </w:p>
        </w:tc>
        <w:tc>
          <w:tcPr>
            <w:tcW w:w="2136" w:type="dxa"/>
            <w:vAlign w:val="bottom"/>
          </w:tcPr>
          <w:p w14:paraId="59695B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955511.23</w:t>
            </w:r>
          </w:p>
        </w:tc>
        <w:tc>
          <w:tcPr>
            <w:tcW w:w="1973" w:type="dxa"/>
            <w:vAlign w:val="bottom"/>
          </w:tcPr>
          <w:p w14:paraId="39F34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2687003.84</w:t>
            </w:r>
          </w:p>
        </w:tc>
        <w:tc>
          <w:tcPr>
            <w:tcW w:w="1579" w:type="dxa"/>
            <w:vAlign w:val="bottom"/>
          </w:tcPr>
          <w:p w14:paraId="44675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2.01</w:t>
            </w:r>
          </w:p>
        </w:tc>
        <w:tc>
          <w:tcPr>
            <w:tcW w:w="2197" w:type="dxa"/>
            <w:vAlign w:val="bottom"/>
          </w:tcPr>
          <w:p w14:paraId="4C9083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59' 02''</w:t>
            </w:r>
          </w:p>
        </w:tc>
      </w:tr>
      <w:tr w:rsidR="00AF3865" w:rsidRPr="00B10919" w14:paraId="33A7D6F6" w14:textId="77777777" w:rsidTr="003E5570">
        <w:trPr>
          <w:jc w:val="center"/>
        </w:trPr>
        <w:tc>
          <w:tcPr>
            <w:tcW w:w="1402" w:type="dxa"/>
            <w:vAlign w:val="bottom"/>
          </w:tcPr>
          <w:p w14:paraId="04ABC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</w:t>
            </w:r>
          </w:p>
        </w:tc>
        <w:tc>
          <w:tcPr>
            <w:tcW w:w="2136" w:type="dxa"/>
            <w:vAlign w:val="bottom"/>
          </w:tcPr>
          <w:p w14:paraId="4DE97F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955513.14</w:t>
            </w:r>
          </w:p>
        </w:tc>
        <w:tc>
          <w:tcPr>
            <w:tcW w:w="1973" w:type="dxa"/>
            <w:vAlign w:val="bottom"/>
          </w:tcPr>
          <w:p w14:paraId="11C745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2687004.46</w:t>
            </w:r>
          </w:p>
        </w:tc>
        <w:tc>
          <w:tcPr>
            <w:tcW w:w="1579" w:type="dxa"/>
            <w:vAlign w:val="bottom"/>
          </w:tcPr>
          <w:p w14:paraId="24C927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97" w:type="dxa"/>
            <w:vAlign w:val="bottom"/>
          </w:tcPr>
          <w:p w14:paraId="540DE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45' 31''</w:t>
            </w:r>
          </w:p>
        </w:tc>
      </w:tr>
      <w:tr w:rsidR="00AF3865" w:rsidRPr="00B10919" w14:paraId="2D72B5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8EE7B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36" w:type="dxa"/>
            <w:vAlign w:val="bottom"/>
          </w:tcPr>
          <w:p w14:paraId="7FF93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955518</w:t>
            </w:r>
          </w:p>
        </w:tc>
        <w:tc>
          <w:tcPr>
            <w:tcW w:w="1973" w:type="dxa"/>
            <w:vAlign w:val="bottom"/>
          </w:tcPr>
          <w:p w14:paraId="1722C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2687005.65</w:t>
            </w:r>
          </w:p>
        </w:tc>
        <w:tc>
          <w:tcPr>
            <w:tcW w:w="1579" w:type="dxa"/>
            <w:vAlign w:val="bottom"/>
          </w:tcPr>
          <w:p w14:paraId="2CEEFD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61.95</w:t>
            </w:r>
          </w:p>
        </w:tc>
        <w:tc>
          <w:tcPr>
            <w:tcW w:w="2197" w:type="dxa"/>
            <w:vAlign w:val="bottom"/>
          </w:tcPr>
          <w:p w14:paraId="67907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9° 32' 02''</w:t>
            </w:r>
          </w:p>
        </w:tc>
      </w:tr>
      <w:tr w:rsidR="00AF3865" w:rsidRPr="00B10919" w14:paraId="0FC5B23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4A8E6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</w:t>
            </w:r>
          </w:p>
        </w:tc>
        <w:tc>
          <w:tcPr>
            <w:tcW w:w="2136" w:type="dxa"/>
            <w:vAlign w:val="bottom"/>
          </w:tcPr>
          <w:p w14:paraId="7EB20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955579.09</w:t>
            </w:r>
          </w:p>
        </w:tc>
        <w:tc>
          <w:tcPr>
            <w:tcW w:w="1973" w:type="dxa"/>
            <w:vAlign w:val="bottom"/>
          </w:tcPr>
          <w:p w14:paraId="0EC24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2687015.91</w:t>
            </w:r>
          </w:p>
        </w:tc>
        <w:tc>
          <w:tcPr>
            <w:tcW w:w="1579" w:type="dxa"/>
            <w:vAlign w:val="bottom"/>
          </w:tcPr>
          <w:p w14:paraId="4DF0AD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1.81</w:t>
            </w:r>
          </w:p>
        </w:tc>
        <w:tc>
          <w:tcPr>
            <w:tcW w:w="2197" w:type="dxa"/>
            <w:vAlign w:val="bottom"/>
          </w:tcPr>
          <w:p w14:paraId="254629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4° 26' 51''</w:t>
            </w:r>
          </w:p>
        </w:tc>
      </w:tr>
      <w:tr w:rsidR="00AF3865" w:rsidRPr="00B10919" w14:paraId="1383E9D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E51CF2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180</w:t>
            </w:r>
          </w:p>
        </w:tc>
      </w:tr>
      <w:tr w:rsidR="00AF3865" w:rsidRPr="00B10919" w14:paraId="0834FF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AF00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2C253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955565</w:t>
            </w:r>
          </w:p>
        </w:tc>
        <w:tc>
          <w:tcPr>
            <w:tcW w:w="1973" w:type="dxa"/>
            <w:vAlign w:val="bottom"/>
          </w:tcPr>
          <w:p w14:paraId="341B1C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2687071.89</w:t>
            </w:r>
          </w:p>
        </w:tc>
        <w:tc>
          <w:tcPr>
            <w:tcW w:w="1579" w:type="dxa"/>
            <w:vAlign w:val="bottom"/>
          </w:tcPr>
          <w:p w14:paraId="0F331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14.39</w:t>
            </w:r>
          </w:p>
        </w:tc>
        <w:tc>
          <w:tcPr>
            <w:tcW w:w="2197" w:type="dxa"/>
            <w:vAlign w:val="bottom"/>
          </w:tcPr>
          <w:p w14:paraId="35F161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109° 28' 47''</w:t>
            </w:r>
          </w:p>
        </w:tc>
      </w:tr>
      <w:tr w:rsidR="00AF3865" w:rsidRPr="00B10919" w14:paraId="70AFAEAC" w14:textId="77777777" w:rsidTr="003E5570">
        <w:trPr>
          <w:jc w:val="center"/>
        </w:trPr>
        <w:tc>
          <w:tcPr>
            <w:tcW w:w="1402" w:type="dxa"/>
            <w:vAlign w:val="bottom"/>
          </w:tcPr>
          <w:p w14:paraId="74425E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1299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955560.2</w:t>
            </w:r>
          </w:p>
        </w:tc>
        <w:tc>
          <w:tcPr>
            <w:tcW w:w="1973" w:type="dxa"/>
            <w:vAlign w:val="bottom"/>
          </w:tcPr>
          <w:p w14:paraId="2293FD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2687085.46</w:t>
            </w:r>
          </w:p>
        </w:tc>
        <w:tc>
          <w:tcPr>
            <w:tcW w:w="1579" w:type="dxa"/>
            <w:vAlign w:val="bottom"/>
          </w:tcPr>
          <w:p w14:paraId="226391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44.44</w:t>
            </w:r>
          </w:p>
        </w:tc>
        <w:tc>
          <w:tcPr>
            <w:tcW w:w="2197" w:type="dxa"/>
            <w:vAlign w:val="bottom"/>
          </w:tcPr>
          <w:p w14:paraId="60E29D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111° 02' 58''</w:t>
            </w:r>
          </w:p>
        </w:tc>
      </w:tr>
      <w:tr w:rsidR="00AF3865" w:rsidRPr="00B10919" w14:paraId="3DE60A6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ECCEA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63DDD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955544.24</w:t>
            </w:r>
          </w:p>
        </w:tc>
        <w:tc>
          <w:tcPr>
            <w:tcW w:w="1973" w:type="dxa"/>
            <w:vAlign w:val="bottom"/>
          </w:tcPr>
          <w:p w14:paraId="7E712E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2687126.93</w:t>
            </w:r>
          </w:p>
        </w:tc>
        <w:tc>
          <w:tcPr>
            <w:tcW w:w="1579" w:type="dxa"/>
            <w:vAlign w:val="bottom"/>
          </w:tcPr>
          <w:p w14:paraId="570062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4.29</w:t>
            </w:r>
          </w:p>
        </w:tc>
        <w:tc>
          <w:tcPr>
            <w:tcW w:w="2197" w:type="dxa"/>
            <w:vAlign w:val="bottom"/>
          </w:tcPr>
          <w:p w14:paraId="44D51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110° 09' 56''</w:t>
            </w:r>
          </w:p>
        </w:tc>
      </w:tr>
      <w:tr w:rsidR="00AF3865" w:rsidRPr="00B10919" w14:paraId="165611EE" w14:textId="77777777" w:rsidTr="003E5570">
        <w:trPr>
          <w:jc w:val="center"/>
        </w:trPr>
        <w:tc>
          <w:tcPr>
            <w:tcW w:w="1402" w:type="dxa"/>
            <w:vAlign w:val="bottom"/>
          </w:tcPr>
          <w:p w14:paraId="3D293B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1ECC3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955542.76</w:t>
            </w:r>
          </w:p>
        </w:tc>
        <w:tc>
          <w:tcPr>
            <w:tcW w:w="1973" w:type="dxa"/>
            <w:vAlign w:val="bottom"/>
          </w:tcPr>
          <w:p w14:paraId="230C15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2687130.96</w:t>
            </w:r>
          </w:p>
        </w:tc>
        <w:tc>
          <w:tcPr>
            <w:tcW w:w="1579" w:type="dxa"/>
            <w:vAlign w:val="bottom"/>
          </w:tcPr>
          <w:p w14:paraId="21A349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0.04</w:t>
            </w:r>
          </w:p>
        </w:tc>
        <w:tc>
          <w:tcPr>
            <w:tcW w:w="2197" w:type="dxa"/>
            <w:vAlign w:val="bottom"/>
          </w:tcPr>
          <w:p w14:paraId="104732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116° 33' 54''</w:t>
            </w:r>
          </w:p>
        </w:tc>
      </w:tr>
      <w:tr w:rsidR="00AF3865" w:rsidRPr="00B10919" w14:paraId="64DAEF5F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FA88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C520F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955542.74</w:t>
            </w:r>
          </w:p>
        </w:tc>
        <w:tc>
          <w:tcPr>
            <w:tcW w:w="1973" w:type="dxa"/>
            <w:vAlign w:val="bottom"/>
          </w:tcPr>
          <w:p w14:paraId="231B2C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2687131</w:t>
            </w:r>
          </w:p>
        </w:tc>
        <w:tc>
          <w:tcPr>
            <w:tcW w:w="1579" w:type="dxa"/>
            <w:vAlign w:val="bottom"/>
          </w:tcPr>
          <w:p w14:paraId="6499F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97" w:type="dxa"/>
            <w:vAlign w:val="bottom"/>
          </w:tcPr>
          <w:p w14:paraId="0253D3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200° 47' 27''</w:t>
            </w:r>
          </w:p>
        </w:tc>
      </w:tr>
      <w:tr w:rsidR="00AF3865" w:rsidRPr="00B10919" w14:paraId="3ABCF53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E1DFC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1F5F89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955539</w:t>
            </w:r>
          </w:p>
        </w:tc>
        <w:tc>
          <w:tcPr>
            <w:tcW w:w="1973" w:type="dxa"/>
            <w:vAlign w:val="bottom"/>
          </w:tcPr>
          <w:p w14:paraId="2F3A81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2687129.58</w:t>
            </w:r>
          </w:p>
        </w:tc>
        <w:tc>
          <w:tcPr>
            <w:tcW w:w="1579" w:type="dxa"/>
            <w:vAlign w:val="bottom"/>
          </w:tcPr>
          <w:p w14:paraId="7282B9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15.03</w:t>
            </w:r>
          </w:p>
        </w:tc>
        <w:tc>
          <w:tcPr>
            <w:tcW w:w="2197" w:type="dxa"/>
            <w:vAlign w:val="bottom"/>
          </w:tcPr>
          <w:p w14:paraId="1C1A5F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198° 23' 12''</w:t>
            </w:r>
          </w:p>
        </w:tc>
      </w:tr>
      <w:tr w:rsidR="00AF3865" w:rsidRPr="00B10919" w14:paraId="7E4FE33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177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64EE7C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955524.74</w:t>
            </w:r>
          </w:p>
        </w:tc>
        <w:tc>
          <w:tcPr>
            <w:tcW w:w="1973" w:type="dxa"/>
            <w:vAlign w:val="bottom"/>
          </w:tcPr>
          <w:p w14:paraId="2C367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2687124.84</w:t>
            </w:r>
          </w:p>
        </w:tc>
        <w:tc>
          <w:tcPr>
            <w:tcW w:w="1579" w:type="dxa"/>
            <w:vAlign w:val="bottom"/>
          </w:tcPr>
          <w:p w14:paraId="40317C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5.97</w:t>
            </w:r>
          </w:p>
        </w:tc>
        <w:tc>
          <w:tcPr>
            <w:tcW w:w="2197" w:type="dxa"/>
            <w:vAlign w:val="bottom"/>
          </w:tcPr>
          <w:p w14:paraId="457396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196° 44' 10''</w:t>
            </w:r>
          </w:p>
        </w:tc>
      </w:tr>
      <w:tr w:rsidR="00AF3865" w:rsidRPr="00B10919" w14:paraId="40EBF28D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CD5A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360F00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955519.02</w:t>
            </w:r>
          </w:p>
        </w:tc>
        <w:tc>
          <w:tcPr>
            <w:tcW w:w="1973" w:type="dxa"/>
            <w:vAlign w:val="bottom"/>
          </w:tcPr>
          <w:p w14:paraId="789E08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2687123.12</w:t>
            </w:r>
          </w:p>
        </w:tc>
        <w:tc>
          <w:tcPr>
            <w:tcW w:w="1579" w:type="dxa"/>
            <w:vAlign w:val="bottom"/>
          </w:tcPr>
          <w:p w14:paraId="61BF6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5.82</w:t>
            </w:r>
          </w:p>
        </w:tc>
        <w:tc>
          <w:tcPr>
            <w:tcW w:w="2197" w:type="dxa"/>
            <w:vAlign w:val="bottom"/>
          </w:tcPr>
          <w:p w14:paraId="06C4A4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188° 29' 31''</w:t>
            </w:r>
          </w:p>
        </w:tc>
      </w:tr>
      <w:tr w:rsidR="00AF3865" w:rsidRPr="00B10919" w14:paraId="0AB0AD56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C4E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3B7A5E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955513.26</w:t>
            </w:r>
          </w:p>
        </w:tc>
        <w:tc>
          <w:tcPr>
            <w:tcW w:w="1973" w:type="dxa"/>
            <w:vAlign w:val="bottom"/>
          </w:tcPr>
          <w:p w14:paraId="607A4D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2687122.26</w:t>
            </w:r>
          </w:p>
        </w:tc>
        <w:tc>
          <w:tcPr>
            <w:tcW w:w="1579" w:type="dxa"/>
            <w:vAlign w:val="bottom"/>
          </w:tcPr>
          <w:p w14:paraId="4F0345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5.49</w:t>
            </w:r>
          </w:p>
        </w:tc>
        <w:tc>
          <w:tcPr>
            <w:tcW w:w="2197" w:type="dxa"/>
            <w:vAlign w:val="bottom"/>
          </w:tcPr>
          <w:p w14:paraId="4B800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12' 01''</w:t>
            </w:r>
          </w:p>
        </w:tc>
      </w:tr>
      <w:tr w:rsidR="00AF3865" w:rsidRPr="00B10919" w14:paraId="62FC880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F673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27ACF1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955507.96</w:t>
            </w:r>
          </w:p>
        </w:tc>
        <w:tc>
          <w:tcPr>
            <w:tcW w:w="1973" w:type="dxa"/>
            <w:vAlign w:val="bottom"/>
          </w:tcPr>
          <w:p w14:paraId="30BC23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2687120.82</w:t>
            </w:r>
          </w:p>
        </w:tc>
        <w:tc>
          <w:tcPr>
            <w:tcW w:w="1579" w:type="dxa"/>
            <w:vAlign w:val="bottom"/>
          </w:tcPr>
          <w:p w14:paraId="3CA39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18.32</w:t>
            </w:r>
          </w:p>
        </w:tc>
        <w:tc>
          <w:tcPr>
            <w:tcW w:w="2197" w:type="dxa"/>
            <w:vAlign w:val="bottom"/>
          </w:tcPr>
          <w:p w14:paraId="6A5F3E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42' 09''</w:t>
            </w:r>
          </w:p>
        </w:tc>
      </w:tr>
      <w:tr w:rsidR="00AF3865" w:rsidRPr="00B10919" w14:paraId="02283D8B" w14:textId="77777777" w:rsidTr="003E5570">
        <w:trPr>
          <w:jc w:val="center"/>
        </w:trPr>
        <w:tc>
          <w:tcPr>
            <w:tcW w:w="1402" w:type="dxa"/>
            <w:vAlign w:val="bottom"/>
          </w:tcPr>
          <w:p w14:paraId="0CFBF8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397231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955490.16</w:t>
            </w:r>
          </w:p>
        </w:tc>
        <w:tc>
          <w:tcPr>
            <w:tcW w:w="1973" w:type="dxa"/>
            <w:vAlign w:val="bottom"/>
          </w:tcPr>
          <w:p w14:paraId="6CF391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2687116.48</w:t>
            </w:r>
          </w:p>
        </w:tc>
        <w:tc>
          <w:tcPr>
            <w:tcW w:w="1579" w:type="dxa"/>
            <w:vAlign w:val="bottom"/>
          </w:tcPr>
          <w:p w14:paraId="572EDF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2.78</w:t>
            </w:r>
          </w:p>
        </w:tc>
        <w:tc>
          <w:tcPr>
            <w:tcW w:w="2197" w:type="dxa"/>
            <w:vAlign w:val="bottom"/>
          </w:tcPr>
          <w:p w14:paraId="3C3CC3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285° 38' 04''</w:t>
            </w:r>
          </w:p>
        </w:tc>
      </w:tr>
      <w:tr w:rsidR="00AF3865" w:rsidRPr="00B10919" w14:paraId="0D53E755" w14:textId="77777777" w:rsidTr="003E5570">
        <w:trPr>
          <w:jc w:val="center"/>
        </w:trPr>
        <w:tc>
          <w:tcPr>
            <w:tcW w:w="1402" w:type="dxa"/>
            <w:vAlign w:val="bottom"/>
          </w:tcPr>
          <w:p w14:paraId="5CCDAE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599DD7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955490.91</w:t>
            </w:r>
          </w:p>
        </w:tc>
        <w:tc>
          <w:tcPr>
            <w:tcW w:w="1973" w:type="dxa"/>
            <w:vAlign w:val="bottom"/>
          </w:tcPr>
          <w:p w14:paraId="174FB4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2687113.8</w:t>
            </w:r>
          </w:p>
        </w:tc>
        <w:tc>
          <w:tcPr>
            <w:tcW w:w="1579" w:type="dxa"/>
            <w:vAlign w:val="bottom"/>
          </w:tcPr>
          <w:p w14:paraId="67CDC9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14.03</w:t>
            </w:r>
          </w:p>
        </w:tc>
        <w:tc>
          <w:tcPr>
            <w:tcW w:w="2197" w:type="dxa"/>
            <w:vAlign w:val="bottom"/>
          </w:tcPr>
          <w:p w14:paraId="5CA6FD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03' 36''</w:t>
            </w:r>
          </w:p>
        </w:tc>
      </w:tr>
      <w:tr w:rsidR="00AF3865" w:rsidRPr="00B10919" w14:paraId="4D1D0D3C" w14:textId="77777777" w:rsidTr="003E5570">
        <w:trPr>
          <w:jc w:val="center"/>
        </w:trPr>
        <w:tc>
          <w:tcPr>
            <w:tcW w:w="1402" w:type="dxa"/>
            <w:vAlign w:val="bottom"/>
          </w:tcPr>
          <w:p w14:paraId="66DE6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7C3B1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955493.36</w:t>
            </w:r>
          </w:p>
        </w:tc>
        <w:tc>
          <w:tcPr>
            <w:tcW w:w="1973" w:type="dxa"/>
            <w:vAlign w:val="bottom"/>
          </w:tcPr>
          <w:p w14:paraId="02627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2687099.99</w:t>
            </w:r>
          </w:p>
        </w:tc>
        <w:tc>
          <w:tcPr>
            <w:tcW w:w="1579" w:type="dxa"/>
            <w:vAlign w:val="bottom"/>
          </w:tcPr>
          <w:p w14:paraId="17409B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0.02</w:t>
            </w:r>
          </w:p>
        </w:tc>
        <w:tc>
          <w:tcPr>
            <w:tcW w:w="2197" w:type="dxa"/>
            <w:vAlign w:val="bottom"/>
          </w:tcPr>
          <w:p w14:paraId="249D99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360° 00' 00''</w:t>
            </w:r>
          </w:p>
        </w:tc>
      </w:tr>
      <w:tr w:rsidR="00AF3865" w:rsidRPr="00B10919" w14:paraId="155ABB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6E91A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36" w:type="dxa"/>
            <w:vAlign w:val="bottom"/>
          </w:tcPr>
          <w:p w14:paraId="64E766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955493.36</w:t>
            </w:r>
          </w:p>
        </w:tc>
        <w:tc>
          <w:tcPr>
            <w:tcW w:w="1973" w:type="dxa"/>
            <w:vAlign w:val="bottom"/>
          </w:tcPr>
          <w:p w14:paraId="1C5581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2687099.97</w:t>
            </w:r>
          </w:p>
        </w:tc>
        <w:tc>
          <w:tcPr>
            <w:tcW w:w="1579" w:type="dxa"/>
            <w:vAlign w:val="bottom"/>
          </w:tcPr>
          <w:p w14:paraId="1764E5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0.15</w:t>
            </w:r>
          </w:p>
        </w:tc>
        <w:tc>
          <w:tcPr>
            <w:tcW w:w="2197" w:type="dxa"/>
            <w:vAlign w:val="bottom"/>
          </w:tcPr>
          <w:p w14:paraId="14D047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293° 11' 55''</w:t>
            </w:r>
          </w:p>
        </w:tc>
      </w:tr>
      <w:tr w:rsidR="00AF3865" w:rsidRPr="00B10919" w14:paraId="284D57D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4C977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36" w:type="dxa"/>
            <w:vAlign w:val="bottom"/>
          </w:tcPr>
          <w:p w14:paraId="4FEA9D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955493.42</w:t>
            </w:r>
          </w:p>
        </w:tc>
        <w:tc>
          <w:tcPr>
            <w:tcW w:w="1973" w:type="dxa"/>
            <w:vAlign w:val="bottom"/>
          </w:tcPr>
          <w:p w14:paraId="76ACD4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2687099.83</w:t>
            </w:r>
          </w:p>
        </w:tc>
        <w:tc>
          <w:tcPr>
            <w:tcW w:w="1579" w:type="dxa"/>
            <w:vAlign w:val="bottom"/>
          </w:tcPr>
          <w:p w14:paraId="5F544A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37.13</w:t>
            </w:r>
          </w:p>
        </w:tc>
        <w:tc>
          <w:tcPr>
            <w:tcW w:w="2197" w:type="dxa"/>
            <w:vAlign w:val="bottom"/>
          </w:tcPr>
          <w:p w14:paraId="3FB89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42' 56''</w:t>
            </w:r>
          </w:p>
        </w:tc>
      </w:tr>
      <w:tr w:rsidR="00AF3865" w:rsidRPr="00B10919" w14:paraId="0ED2292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A2FF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36" w:type="dxa"/>
            <w:vAlign w:val="bottom"/>
          </w:tcPr>
          <w:p w14:paraId="5DC94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955500.96</w:t>
            </w:r>
          </w:p>
        </w:tc>
        <w:tc>
          <w:tcPr>
            <w:tcW w:w="1973" w:type="dxa"/>
            <w:vAlign w:val="bottom"/>
          </w:tcPr>
          <w:p w14:paraId="0E34AA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2687063.47</w:t>
            </w:r>
          </w:p>
        </w:tc>
        <w:tc>
          <w:tcPr>
            <w:tcW w:w="1579" w:type="dxa"/>
            <w:vAlign w:val="bottom"/>
          </w:tcPr>
          <w:p w14:paraId="157E6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10.52</w:t>
            </w:r>
          </w:p>
        </w:tc>
        <w:tc>
          <w:tcPr>
            <w:tcW w:w="2197" w:type="dxa"/>
            <w:vAlign w:val="bottom"/>
          </w:tcPr>
          <w:p w14:paraId="2C45DA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11° 00' 39''</w:t>
            </w:r>
          </w:p>
        </w:tc>
      </w:tr>
      <w:tr w:rsidR="00AF3865" w:rsidRPr="00B10919" w14:paraId="14F96A4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F82AD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</w:t>
            </w:r>
          </w:p>
        </w:tc>
        <w:tc>
          <w:tcPr>
            <w:tcW w:w="2136" w:type="dxa"/>
            <w:vAlign w:val="bottom"/>
          </w:tcPr>
          <w:p w14:paraId="434498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955511.29</w:t>
            </w:r>
          </w:p>
        </w:tc>
        <w:tc>
          <w:tcPr>
            <w:tcW w:w="1973" w:type="dxa"/>
            <w:vAlign w:val="bottom"/>
          </w:tcPr>
          <w:p w14:paraId="39A7A9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2687065.48</w:t>
            </w:r>
          </w:p>
        </w:tc>
        <w:tc>
          <w:tcPr>
            <w:tcW w:w="1579" w:type="dxa"/>
            <w:vAlign w:val="bottom"/>
          </w:tcPr>
          <w:p w14:paraId="7010F0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6.01</w:t>
            </w:r>
          </w:p>
        </w:tc>
        <w:tc>
          <w:tcPr>
            <w:tcW w:w="2197" w:type="dxa"/>
            <w:vAlign w:val="bottom"/>
          </w:tcPr>
          <w:p w14:paraId="54D89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12' 59''</w:t>
            </w:r>
          </w:p>
        </w:tc>
      </w:tr>
      <w:tr w:rsidR="00AF3865" w:rsidRPr="00B10919" w14:paraId="28A4CBC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F6E85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</w:t>
            </w:r>
          </w:p>
        </w:tc>
        <w:tc>
          <w:tcPr>
            <w:tcW w:w="2136" w:type="dxa"/>
            <w:vAlign w:val="bottom"/>
          </w:tcPr>
          <w:p w14:paraId="0DFBAE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955512.46</w:t>
            </w:r>
          </w:p>
        </w:tc>
        <w:tc>
          <w:tcPr>
            <w:tcW w:w="1973" w:type="dxa"/>
            <w:vAlign w:val="bottom"/>
          </w:tcPr>
          <w:p w14:paraId="0B6A65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2687059.58</w:t>
            </w:r>
          </w:p>
        </w:tc>
        <w:tc>
          <w:tcPr>
            <w:tcW w:w="1579" w:type="dxa"/>
            <w:vAlign w:val="bottom"/>
          </w:tcPr>
          <w:p w14:paraId="0BC92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4.77</w:t>
            </w:r>
          </w:p>
        </w:tc>
        <w:tc>
          <w:tcPr>
            <w:tcW w:w="2197" w:type="dxa"/>
            <w:vAlign w:val="bottom"/>
          </w:tcPr>
          <w:p w14:paraId="400F5E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57' 31''</w:t>
            </w:r>
          </w:p>
        </w:tc>
      </w:tr>
      <w:tr w:rsidR="00AF3865" w:rsidRPr="00B10919" w14:paraId="60CCB4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29E2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19</w:t>
            </w:r>
          </w:p>
        </w:tc>
        <w:tc>
          <w:tcPr>
            <w:tcW w:w="2136" w:type="dxa"/>
            <w:vAlign w:val="bottom"/>
          </w:tcPr>
          <w:p w14:paraId="42F01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955517.11</w:t>
            </w:r>
          </w:p>
        </w:tc>
        <w:tc>
          <w:tcPr>
            <w:tcW w:w="1973" w:type="dxa"/>
            <w:vAlign w:val="bottom"/>
          </w:tcPr>
          <w:p w14:paraId="0F465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2687060.65</w:t>
            </w:r>
          </w:p>
        </w:tc>
        <w:tc>
          <w:tcPr>
            <w:tcW w:w="1579" w:type="dxa"/>
            <w:vAlign w:val="bottom"/>
          </w:tcPr>
          <w:p w14:paraId="197C02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197" w:type="dxa"/>
            <w:vAlign w:val="bottom"/>
          </w:tcPr>
          <w:p w14:paraId="457627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57' 39''</w:t>
            </w:r>
          </w:p>
        </w:tc>
      </w:tr>
      <w:tr w:rsidR="00AF3865" w:rsidRPr="00B10919" w14:paraId="7D2A292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3BC5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36" w:type="dxa"/>
            <w:vAlign w:val="bottom"/>
          </w:tcPr>
          <w:p w14:paraId="1818C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955527.06</w:t>
            </w:r>
          </w:p>
        </w:tc>
        <w:tc>
          <w:tcPr>
            <w:tcW w:w="1973" w:type="dxa"/>
            <w:vAlign w:val="bottom"/>
          </w:tcPr>
          <w:p w14:paraId="08DA02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2687062.94</w:t>
            </w:r>
          </w:p>
        </w:tc>
        <w:tc>
          <w:tcPr>
            <w:tcW w:w="1579" w:type="dxa"/>
            <w:vAlign w:val="bottom"/>
          </w:tcPr>
          <w:p w14:paraId="2EA0EF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2.51</w:t>
            </w:r>
          </w:p>
        </w:tc>
        <w:tc>
          <w:tcPr>
            <w:tcW w:w="2197" w:type="dxa"/>
            <w:vAlign w:val="bottom"/>
          </w:tcPr>
          <w:p w14:paraId="6F1113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08' 56''</w:t>
            </w:r>
          </w:p>
        </w:tc>
      </w:tr>
      <w:tr w:rsidR="00AF3865" w:rsidRPr="00B10919" w14:paraId="468568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579A3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</w:t>
            </w:r>
          </w:p>
        </w:tc>
        <w:tc>
          <w:tcPr>
            <w:tcW w:w="2136" w:type="dxa"/>
            <w:vAlign w:val="bottom"/>
          </w:tcPr>
          <w:p w14:paraId="3674A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955529.5</w:t>
            </w:r>
          </w:p>
        </w:tc>
        <w:tc>
          <w:tcPr>
            <w:tcW w:w="1973" w:type="dxa"/>
            <w:vAlign w:val="bottom"/>
          </w:tcPr>
          <w:p w14:paraId="33D87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2687063.51</w:t>
            </w:r>
          </w:p>
        </w:tc>
        <w:tc>
          <w:tcPr>
            <w:tcW w:w="1579" w:type="dxa"/>
            <w:vAlign w:val="bottom"/>
          </w:tcPr>
          <w:p w14:paraId="12BDE9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</w:t>
            </w:r>
          </w:p>
        </w:tc>
        <w:tc>
          <w:tcPr>
            <w:tcW w:w="2197" w:type="dxa"/>
            <w:vAlign w:val="bottom"/>
          </w:tcPr>
          <w:p w14:paraId="1AAEFF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59' 41''</w:t>
            </w:r>
          </w:p>
        </w:tc>
      </w:tr>
      <w:tr w:rsidR="00AF3865" w:rsidRPr="00B10919" w14:paraId="7D9FFB0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6F643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</w:t>
            </w:r>
          </w:p>
        </w:tc>
        <w:tc>
          <w:tcPr>
            <w:tcW w:w="2136" w:type="dxa"/>
            <w:vAlign w:val="bottom"/>
          </w:tcPr>
          <w:p w14:paraId="30835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955530.28</w:t>
            </w:r>
          </w:p>
        </w:tc>
        <w:tc>
          <w:tcPr>
            <w:tcW w:w="1973" w:type="dxa"/>
            <w:vAlign w:val="bottom"/>
          </w:tcPr>
          <w:p w14:paraId="3A778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2687063.69</w:t>
            </w:r>
          </w:p>
        </w:tc>
        <w:tc>
          <w:tcPr>
            <w:tcW w:w="1579" w:type="dxa"/>
            <w:vAlign w:val="bottom"/>
          </w:tcPr>
          <w:p w14:paraId="16308B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3.29</w:t>
            </w:r>
          </w:p>
        </w:tc>
        <w:tc>
          <w:tcPr>
            <w:tcW w:w="2197" w:type="dxa"/>
            <w:vAlign w:val="bottom"/>
          </w:tcPr>
          <w:p w14:paraId="5F634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58' 54''</w:t>
            </w:r>
          </w:p>
        </w:tc>
      </w:tr>
      <w:tr w:rsidR="00AF3865" w:rsidRPr="00B10919" w14:paraId="6D9A4C4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6EB2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</w:t>
            </w:r>
          </w:p>
        </w:tc>
        <w:tc>
          <w:tcPr>
            <w:tcW w:w="2136" w:type="dxa"/>
            <w:vAlign w:val="bottom"/>
          </w:tcPr>
          <w:p w14:paraId="1AC8B2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955533.49</w:t>
            </w:r>
          </w:p>
        </w:tc>
        <w:tc>
          <w:tcPr>
            <w:tcW w:w="1973" w:type="dxa"/>
            <w:vAlign w:val="bottom"/>
          </w:tcPr>
          <w:p w14:paraId="2086A9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2687064.43</w:t>
            </w:r>
          </w:p>
        </w:tc>
        <w:tc>
          <w:tcPr>
            <w:tcW w:w="1579" w:type="dxa"/>
            <w:vAlign w:val="bottom"/>
          </w:tcPr>
          <w:p w14:paraId="69138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9.86</w:t>
            </w:r>
          </w:p>
        </w:tc>
        <w:tc>
          <w:tcPr>
            <w:tcW w:w="2197" w:type="dxa"/>
            <w:vAlign w:val="bottom"/>
          </w:tcPr>
          <w:p w14:paraId="2CB31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00' 28''</w:t>
            </w:r>
          </w:p>
        </w:tc>
      </w:tr>
      <w:tr w:rsidR="00AF3865" w:rsidRPr="00B10919" w14:paraId="3A59E352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6DA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36" w:type="dxa"/>
            <w:vAlign w:val="bottom"/>
          </w:tcPr>
          <w:p w14:paraId="2FA7C5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955543.1</w:t>
            </w:r>
          </w:p>
        </w:tc>
        <w:tc>
          <w:tcPr>
            <w:tcW w:w="1973" w:type="dxa"/>
            <w:vAlign w:val="bottom"/>
          </w:tcPr>
          <w:p w14:paraId="524A0A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2687066.65</w:t>
            </w:r>
          </w:p>
        </w:tc>
        <w:tc>
          <w:tcPr>
            <w:tcW w:w="1579" w:type="dxa"/>
            <w:vAlign w:val="bottom"/>
          </w:tcPr>
          <w:p w14:paraId="7D8461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4.59</w:t>
            </w:r>
          </w:p>
        </w:tc>
        <w:tc>
          <w:tcPr>
            <w:tcW w:w="2197" w:type="dxa"/>
            <w:vAlign w:val="bottom"/>
          </w:tcPr>
          <w:p w14:paraId="5AA9AC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7° 45' 34''</w:t>
            </w:r>
          </w:p>
        </w:tc>
      </w:tr>
      <w:tr w:rsidR="00AF3865" w:rsidRPr="00B10919" w14:paraId="5DD344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7281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</w:t>
            </w:r>
          </w:p>
        </w:tc>
        <w:tc>
          <w:tcPr>
            <w:tcW w:w="2136" w:type="dxa"/>
            <w:vAlign w:val="bottom"/>
          </w:tcPr>
          <w:p w14:paraId="34DA2F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955547.65</w:t>
            </w:r>
          </w:p>
        </w:tc>
        <w:tc>
          <w:tcPr>
            <w:tcW w:w="1973" w:type="dxa"/>
            <w:vAlign w:val="bottom"/>
          </w:tcPr>
          <w:p w14:paraId="31666D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2687067.27</w:t>
            </w:r>
          </w:p>
        </w:tc>
        <w:tc>
          <w:tcPr>
            <w:tcW w:w="1579" w:type="dxa"/>
            <w:vAlign w:val="bottom"/>
          </w:tcPr>
          <w:p w14:paraId="417574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16.32</w:t>
            </w:r>
          </w:p>
        </w:tc>
        <w:tc>
          <w:tcPr>
            <w:tcW w:w="2197" w:type="dxa"/>
            <w:vAlign w:val="bottom"/>
          </w:tcPr>
          <w:p w14:paraId="51FFCF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14° 39' 28''</w:t>
            </w:r>
          </w:p>
        </w:tc>
      </w:tr>
      <w:tr w:rsidR="00AF3865" w:rsidRPr="00B10919" w14:paraId="2B20C3B4" w14:textId="77777777" w:rsidTr="003E5570">
        <w:trPr>
          <w:jc w:val="center"/>
        </w:trPr>
        <w:tc>
          <w:tcPr>
            <w:tcW w:w="1402" w:type="dxa"/>
            <w:vAlign w:val="bottom"/>
          </w:tcPr>
          <w:p w14:paraId="0CFAFD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</w:t>
            </w:r>
          </w:p>
        </w:tc>
        <w:tc>
          <w:tcPr>
            <w:tcW w:w="2136" w:type="dxa"/>
            <w:vAlign w:val="bottom"/>
          </w:tcPr>
          <w:p w14:paraId="13EBE8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955563.44</w:t>
            </w:r>
          </w:p>
        </w:tc>
        <w:tc>
          <w:tcPr>
            <w:tcW w:w="1973" w:type="dxa"/>
            <w:vAlign w:val="bottom"/>
          </w:tcPr>
          <w:p w14:paraId="5C4459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2687071.4</w:t>
            </w:r>
          </w:p>
        </w:tc>
        <w:tc>
          <w:tcPr>
            <w:tcW w:w="1579" w:type="dxa"/>
            <w:vAlign w:val="bottom"/>
          </w:tcPr>
          <w:p w14:paraId="453641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197" w:type="dxa"/>
            <w:vAlign w:val="bottom"/>
          </w:tcPr>
          <w:p w14:paraId="4D6B5E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26' 15''</w:t>
            </w:r>
          </w:p>
        </w:tc>
      </w:tr>
      <w:tr w:rsidR="00AF3865" w:rsidRPr="00B10919" w14:paraId="6817331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300931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181</w:t>
            </w:r>
          </w:p>
        </w:tc>
      </w:tr>
      <w:tr w:rsidR="00AF3865" w:rsidRPr="00B10919" w14:paraId="641AA00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0EF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1B2D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955450.37</w:t>
            </w:r>
          </w:p>
        </w:tc>
        <w:tc>
          <w:tcPr>
            <w:tcW w:w="1973" w:type="dxa"/>
            <w:vAlign w:val="bottom"/>
          </w:tcPr>
          <w:p w14:paraId="651910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2687296.1</w:t>
            </w:r>
          </w:p>
        </w:tc>
        <w:tc>
          <w:tcPr>
            <w:tcW w:w="1579" w:type="dxa"/>
            <w:vAlign w:val="bottom"/>
          </w:tcPr>
          <w:p w14:paraId="0DA81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28.59</w:t>
            </w:r>
          </w:p>
        </w:tc>
        <w:tc>
          <w:tcPr>
            <w:tcW w:w="2197" w:type="dxa"/>
            <w:vAlign w:val="bottom"/>
          </w:tcPr>
          <w:p w14:paraId="05CEA8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82° 10' 44''</w:t>
            </w:r>
          </w:p>
        </w:tc>
      </w:tr>
      <w:tr w:rsidR="00AF3865" w:rsidRPr="00B10919" w14:paraId="476EB3E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793C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1FFAC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955454.26</w:t>
            </w:r>
          </w:p>
        </w:tc>
        <w:tc>
          <w:tcPr>
            <w:tcW w:w="1973" w:type="dxa"/>
            <w:vAlign w:val="bottom"/>
          </w:tcPr>
          <w:p w14:paraId="488CA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2687324.42</w:t>
            </w:r>
          </w:p>
        </w:tc>
        <w:tc>
          <w:tcPr>
            <w:tcW w:w="1579" w:type="dxa"/>
            <w:vAlign w:val="bottom"/>
          </w:tcPr>
          <w:p w14:paraId="582A9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12.73</w:t>
            </w:r>
          </w:p>
        </w:tc>
        <w:tc>
          <w:tcPr>
            <w:tcW w:w="2197" w:type="dxa"/>
            <w:vAlign w:val="bottom"/>
          </w:tcPr>
          <w:p w14:paraId="750B2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99° 37' 57''</w:t>
            </w:r>
          </w:p>
        </w:tc>
      </w:tr>
      <w:tr w:rsidR="00AF3865" w:rsidRPr="00B10919" w14:paraId="39AD355A" w14:textId="77777777" w:rsidTr="003E5570">
        <w:trPr>
          <w:jc w:val="center"/>
        </w:trPr>
        <w:tc>
          <w:tcPr>
            <w:tcW w:w="1402" w:type="dxa"/>
            <w:vAlign w:val="bottom"/>
          </w:tcPr>
          <w:p w14:paraId="7CF9B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374C9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955452.13</w:t>
            </w:r>
          </w:p>
        </w:tc>
        <w:tc>
          <w:tcPr>
            <w:tcW w:w="1973" w:type="dxa"/>
            <w:vAlign w:val="bottom"/>
          </w:tcPr>
          <w:p w14:paraId="02565C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2687336.97</w:t>
            </w:r>
          </w:p>
        </w:tc>
        <w:tc>
          <w:tcPr>
            <w:tcW w:w="1579" w:type="dxa"/>
            <w:vAlign w:val="bottom"/>
          </w:tcPr>
          <w:p w14:paraId="46257B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4.99</w:t>
            </w:r>
          </w:p>
        </w:tc>
        <w:tc>
          <w:tcPr>
            <w:tcW w:w="2197" w:type="dxa"/>
            <w:vAlign w:val="bottom"/>
          </w:tcPr>
          <w:p w14:paraId="270D06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108° 13' 02''</w:t>
            </w:r>
          </w:p>
        </w:tc>
      </w:tr>
      <w:tr w:rsidR="00AF3865" w:rsidRPr="00B10919" w14:paraId="28DDE9C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4E48C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EE9E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955450.57</w:t>
            </w:r>
          </w:p>
        </w:tc>
        <w:tc>
          <w:tcPr>
            <w:tcW w:w="1973" w:type="dxa"/>
            <w:vAlign w:val="bottom"/>
          </w:tcPr>
          <w:p w14:paraId="3E6B0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2687341.71</w:t>
            </w:r>
          </w:p>
        </w:tc>
        <w:tc>
          <w:tcPr>
            <w:tcW w:w="1579" w:type="dxa"/>
            <w:vAlign w:val="bottom"/>
          </w:tcPr>
          <w:p w14:paraId="2B878B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39.25</w:t>
            </w:r>
          </w:p>
        </w:tc>
        <w:tc>
          <w:tcPr>
            <w:tcW w:w="2197" w:type="dxa"/>
            <w:vAlign w:val="bottom"/>
          </w:tcPr>
          <w:p w14:paraId="09EECA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118° 40' 03''</w:t>
            </w:r>
          </w:p>
        </w:tc>
      </w:tr>
      <w:tr w:rsidR="00AF3865" w:rsidRPr="00B10919" w14:paraId="0897C0E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5E4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0D43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955431.74</w:t>
            </w:r>
          </w:p>
        </w:tc>
        <w:tc>
          <w:tcPr>
            <w:tcW w:w="1973" w:type="dxa"/>
            <w:vAlign w:val="bottom"/>
          </w:tcPr>
          <w:p w14:paraId="3938E9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2687376.15</w:t>
            </w:r>
          </w:p>
        </w:tc>
        <w:tc>
          <w:tcPr>
            <w:tcW w:w="1579" w:type="dxa"/>
            <w:vAlign w:val="bottom"/>
          </w:tcPr>
          <w:p w14:paraId="576AA7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32.39</w:t>
            </w:r>
          </w:p>
        </w:tc>
        <w:tc>
          <w:tcPr>
            <w:tcW w:w="2197" w:type="dxa"/>
            <w:vAlign w:val="bottom"/>
          </w:tcPr>
          <w:p w14:paraId="31B1AF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215° 20' 55''</w:t>
            </w:r>
          </w:p>
        </w:tc>
      </w:tr>
      <w:tr w:rsidR="00AF3865" w:rsidRPr="00B10919" w14:paraId="0509253B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CF4D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6BD593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955405.32</w:t>
            </w:r>
          </w:p>
        </w:tc>
        <w:tc>
          <w:tcPr>
            <w:tcW w:w="1973" w:type="dxa"/>
            <w:vAlign w:val="bottom"/>
          </w:tcPr>
          <w:p w14:paraId="7B944A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2687357.41</w:t>
            </w:r>
          </w:p>
        </w:tc>
        <w:tc>
          <w:tcPr>
            <w:tcW w:w="1579" w:type="dxa"/>
            <w:vAlign w:val="bottom"/>
          </w:tcPr>
          <w:p w14:paraId="02F397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2.32</w:t>
            </w:r>
          </w:p>
        </w:tc>
        <w:tc>
          <w:tcPr>
            <w:tcW w:w="2197" w:type="dxa"/>
            <w:vAlign w:val="bottom"/>
          </w:tcPr>
          <w:p w14:paraId="561880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287° 15' 57''</w:t>
            </w:r>
          </w:p>
        </w:tc>
      </w:tr>
      <w:tr w:rsidR="00AF3865" w:rsidRPr="00B10919" w14:paraId="4937BBA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E5F7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735FD2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955406.01</w:t>
            </w:r>
          </w:p>
        </w:tc>
        <w:tc>
          <w:tcPr>
            <w:tcW w:w="1973" w:type="dxa"/>
            <w:vAlign w:val="bottom"/>
          </w:tcPr>
          <w:p w14:paraId="3E189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2687355.19</w:t>
            </w:r>
          </w:p>
        </w:tc>
        <w:tc>
          <w:tcPr>
            <w:tcW w:w="1579" w:type="dxa"/>
            <w:vAlign w:val="bottom"/>
          </w:tcPr>
          <w:p w14:paraId="511EF4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15.04</w:t>
            </w:r>
          </w:p>
        </w:tc>
        <w:tc>
          <w:tcPr>
            <w:tcW w:w="2197" w:type="dxa"/>
            <w:vAlign w:val="bottom"/>
          </w:tcPr>
          <w:p w14:paraId="2B893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45' 26''</w:t>
            </w:r>
          </w:p>
        </w:tc>
      </w:tr>
      <w:tr w:rsidR="00AF3865" w:rsidRPr="00B10919" w14:paraId="4319DA60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2649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29EE46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955409.84</w:t>
            </w:r>
          </w:p>
        </w:tc>
        <w:tc>
          <w:tcPr>
            <w:tcW w:w="1973" w:type="dxa"/>
            <w:vAlign w:val="bottom"/>
          </w:tcPr>
          <w:p w14:paraId="3512F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2687340.65</w:t>
            </w:r>
          </w:p>
        </w:tc>
        <w:tc>
          <w:tcPr>
            <w:tcW w:w="1579" w:type="dxa"/>
            <w:vAlign w:val="bottom"/>
          </w:tcPr>
          <w:p w14:paraId="32B31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5.31</w:t>
            </w:r>
          </w:p>
        </w:tc>
        <w:tc>
          <w:tcPr>
            <w:tcW w:w="2197" w:type="dxa"/>
            <w:vAlign w:val="bottom"/>
          </w:tcPr>
          <w:p w14:paraId="1CCB6C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57' 08''</w:t>
            </w:r>
          </w:p>
        </w:tc>
      </w:tr>
      <w:tr w:rsidR="00AF3865" w:rsidRPr="00B10919" w14:paraId="089606EE" w14:textId="77777777" w:rsidTr="003E5570">
        <w:trPr>
          <w:jc w:val="center"/>
        </w:trPr>
        <w:tc>
          <w:tcPr>
            <w:tcW w:w="1402" w:type="dxa"/>
            <w:vAlign w:val="bottom"/>
          </w:tcPr>
          <w:p w14:paraId="51DB6F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6A613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955411.21</w:t>
            </w:r>
          </w:p>
        </w:tc>
        <w:tc>
          <w:tcPr>
            <w:tcW w:w="1973" w:type="dxa"/>
            <w:vAlign w:val="bottom"/>
          </w:tcPr>
          <w:p w14:paraId="2DCB33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2687335.52</w:t>
            </w:r>
          </w:p>
        </w:tc>
        <w:tc>
          <w:tcPr>
            <w:tcW w:w="1579" w:type="dxa"/>
            <w:vAlign w:val="bottom"/>
          </w:tcPr>
          <w:p w14:paraId="678F6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16.2</w:t>
            </w:r>
          </w:p>
        </w:tc>
        <w:tc>
          <w:tcPr>
            <w:tcW w:w="2197" w:type="dxa"/>
            <w:vAlign w:val="bottom"/>
          </w:tcPr>
          <w:p w14:paraId="0272C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41' 48''</w:t>
            </w:r>
          </w:p>
        </w:tc>
      </w:tr>
      <w:tr w:rsidR="00AF3865" w:rsidRPr="00B10919" w14:paraId="3DB2EB5D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948A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2395A1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955415.32</w:t>
            </w:r>
          </w:p>
        </w:tc>
        <w:tc>
          <w:tcPr>
            <w:tcW w:w="1973" w:type="dxa"/>
            <w:vAlign w:val="bottom"/>
          </w:tcPr>
          <w:p w14:paraId="3E5546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2687319.85</w:t>
            </w:r>
          </w:p>
        </w:tc>
        <w:tc>
          <w:tcPr>
            <w:tcW w:w="1579" w:type="dxa"/>
            <w:vAlign w:val="bottom"/>
          </w:tcPr>
          <w:p w14:paraId="6883CE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5.95</w:t>
            </w:r>
          </w:p>
        </w:tc>
        <w:tc>
          <w:tcPr>
            <w:tcW w:w="2197" w:type="dxa"/>
            <w:vAlign w:val="bottom"/>
          </w:tcPr>
          <w:p w14:paraId="239F9F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285° 23' 25''</w:t>
            </w:r>
          </w:p>
        </w:tc>
      </w:tr>
      <w:tr w:rsidR="00AF3865" w:rsidRPr="00B10919" w14:paraId="11F956E3" w14:textId="77777777" w:rsidTr="003E5570">
        <w:trPr>
          <w:jc w:val="center"/>
        </w:trPr>
        <w:tc>
          <w:tcPr>
            <w:tcW w:w="1402" w:type="dxa"/>
            <w:vAlign w:val="bottom"/>
          </w:tcPr>
          <w:p w14:paraId="13FC2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4BF450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955416.9</w:t>
            </w:r>
          </w:p>
        </w:tc>
        <w:tc>
          <w:tcPr>
            <w:tcW w:w="1973" w:type="dxa"/>
            <w:vAlign w:val="bottom"/>
          </w:tcPr>
          <w:p w14:paraId="76C87F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2687314.11</w:t>
            </w:r>
          </w:p>
        </w:tc>
        <w:tc>
          <w:tcPr>
            <w:tcW w:w="1579" w:type="dxa"/>
            <w:vAlign w:val="bottom"/>
          </w:tcPr>
          <w:p w14:paraId="04DE8B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16.16</w:t>
            </w:r>
          </w:p>
        </w:tc>
        <w:tc>
          <w:tcPr>
            <w:tcW w:w="2197" w:type="dxa"/>
            <w:vAlign w:val="bottom"/>
          </w:tcPr>
          <w:p w14:paraId="689E0A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43' 58''</w:t>
            </w:r>
          </w:p>
        </w:tc>
      </w:tr>
      <w:tr w:rsidR="00AF3865" w:rsidRPr="00B10919" w14:paraId="0B6C321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8703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47A118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955421.01</w:t>
            </w:r>
          </w:p>
        </w:tc>
        <w:tc>
          <w:tcPr>
            <w:tcW w:w="1973" w:type="dxa"/>
            <w:vAlign w:val="bottom"/>
          </w:tcPr>
          <w:p w14:paraId="0A3CD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2687298.48</w:t>
            </w:r>
          </w:p>
        </w:tc>
        <w:tc>
          <w:tcPr>
            <w:tcW w:w="1579" w:type="dxa"/>
            <w:vAlign w:val="bottom"/>
          </w:tcPr>
          <w:p w14:paraId="5BD8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11.45</w:t>
            </w:r>
          </w:p>
        </w:tc>
        <w:tc>
          <w:tcPr>
            <w:tcW w:w="2197" w:type="dxa"/>
            <w:vAlign w:val="bottom"/>
          </w:tcPr>
          <w:p w14:paraId="15702C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293° 35' 11''</w:t>
            </w:r>
          </w:p>
        </w:tc>
      </w:tr>
      <w:tr w:rsidR="00AF3865" w:rsidRPr="00B10919" w14:paraId="1167FA3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CA78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028CA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955425.59</w:t>
            </w:r>
          </w:p>
        </w:tc>
        <w:tc>
          <w:tcPr>
            <w:tcW w:w="1973" w:type="dxa"/>
            <w:vAlign w:val="bottom"/>
          </w:tcPr>
          <w:p w14:paraId="694328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2687287.99</w:t>
            </w:r>
          </w:p>
        </w:tc>
        <w:tc>
          <w:tcPr>
            <w:tcW w:w="1579" w:type="dxa"/>
            <w:vAlign w:val="bottom"/>
          </w:tcPr>
          <w:p w14:paraId="5069E1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26.07</w:t>
            </w:r>
          </w:p>
        </w:tc>
        <w:tc>
          <w:tcPr>
            <w:tcW w:w="2197" w:type="dxa"/>
            <w:vAlign w:val="bottom"/>
          </w:tcPr>
          <w:p w14:paraId="090B4B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18° 07' 20''</w:t>
            </w:r>
          </w:p>
        </w:tc>
      </w:tr>
      <w:tr w:rsidR="00AF3865" w:rsidRPr="00B10919" w14:paraId="12BDCCF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CF7351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182</w:t>
            </w:r>
          </w:p>
        </w:tc>
      </w:tr>
      <w:tr w:rsidR="003E5570" w:rsidRPr="00B10919" w14:paraId="63E30559" w14:textId="77777777" w:rsidTr="003E5570">
        <w:trPr>
          <w:jc w:val="center"/>
        </w:trPr>
        <w:tc>
          <w:tcPr>
            <w:tcW w:w="1402" w:type="dxa"/>
            <w:vAlign w:val="bottom"/>
          </w:tcPr>
          <w:p w14:paraId="166DE0E0" w14:textId="45BA86BF" w:rsidR="003E5570" w:rsidRPr="00B10919" w:rsidRDefault="003E5570" w:rsidP="003E5570">
            <w:pPr>
              <w:ind w:firstLine="0"/>
              <w:jc w:val="center"/>
            </w:pPr>
            <w:r w:rsidRPr="001161F5">
              <w:t>1</w:t>
            </w:r>
          </w:p>
        </w:tc>
        <w:tc>
          <w:tcPr>
            <w:tcW w:w="2136" w:type="dxa"/>
            <w:vAlign w:val="bottom"/>
          </w:tcPr>
          <w:p w14:paraId="1058B87C" w14:textId="0FE52917" w:rsidR="003E5570" w:rsidRPr="00B10919" w:rsidRDefault="003E5570" w:rsidP="003E5570">
            <w:pPr>
              <w:ind w:firstLine="0"/>
              <w:jc w:val="center"/>
            </w:pPr>
            <w:r w:rsidRPr="001161F5">
              <w:t>955 512.24</w:t>
            </w:r>
          </w:p>
        </w:tc>
        <w:tc>
          <w:tcPr>
            <w:tcW w:w="1973" w:type="dxa"/>
            <w:vAlign w:val="bottom"/>
          </w:tcPr>
          <w:p w14:paraId="36AA2EFC" w14:textId="176C9709" w:rsidR="003E5570" w:rsidRPr="00B10919" w:rsidRDefault="003E5570" w:rsidP="003E5570">
            <w:pPr>
              <w:ind w:firstLine="0"/>
              <w:jc w:val="center"/>
            </w:pPr>
            <w:r w:rsidRPr="001161F5">
              <w:t>2 686 872.68</w:t>
            </w:r>
          </w:p>
        </w:tc>
        <w:tc>
          <w:tcPr>
            <w:tcW w:w="1579" w:type="dxa"/>
            <w:vAlign w:val="bottom"/>
          </w:tcPr>
          <w:p w14:paraId="39D94D64" w14:textId="3FAC4655" w:rsidR="003E5570" w:rsidRPr="00B10919" w:rsidRDefault="003E5570" w:rsidP="003E5570">
            <w:pPr>
              <w:ind w:firstLine="0"/>
              <w:jc w:val="center"/>
            </w:pPr>
            <w:r w:rsidRPr="001161F5">
              <w:t>26,9</w:t>
            </w:r>
          </w:p>
        </w:tc>
        <w:tc>
          <w:tcPr>
            <w:tcW w:w="2197" w:type="dxa"/>
            <w:vAlign w:val="bottom"/>
          </w:tcPr>
          <w:p w14:paraId="607AD8FB" w14:textId="27529C66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101°46'40"</w:t>
            </w:r>
          </w:p>
        </w:tc>
      </w:tr>
      <w:tr w:rsidR="003E5570" w:rsidRPr="00B10919" w14:paraId="0B76EDDD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512451" w14:textId="5DF2AD1C" w:rsidR="003E5570" w:rsidRPr="00B10919" w:rsidRDefault="003E5570" w:rsidP="003E5570">
            <w:pPr>
              <w:ind w:firstLine="0"/>
              <w:jc w:val="center"/>
            </w:pPr>
            <w:r w:rsidRPr="001161F5">
              <w:t>2</w:t>
            </w:r>
          </w:p>
        </w:tc>
        <w:tc>
          <w:tcPr>
            <w:tcW w:w="2136" w:type="dxa"/>
            <w:vAlign w:val="bottom"/>
          </w:tcPr>
          <w:p w14:paraId="1EEAEA01" w14:textId="7A829C27" w:rsidR="003E5570" w:rsidRPr="00B10919" w:rsidRDefault="003E5570" w:rsidP="003E5570">
            <w:pPr>
              <w:ind w:firstLine="0"/>
              <w:jc w:val="center"/>
            </w:pPr>
            <w:r w:rsidRPr="001161F5">
              <w:t>955502,13</w:t>
            </w:r>
          </w:p>
        </w:tc>
        <w:tc>
          <w:tcPr>
            <w:tcW w:w="1973" w:type="dxa"/>
            <w:vAlign w:val="bottom"/>
          </w:tcPr>
          <w:p w14:paraId="351FF325" w14:textId="3D1E14E2" w:rsidR="003E5570" w:rsidRPr="00B10919" w:rsidRDefault="003E5570" w:rsidP="003E5570">
            <w:pPr>
              <w:ind w:firstLine="0"/>
              <w:jc w:val="center"/>
            </w:pPr>
            <w:r w:rsidRPr="001161F5">
              <w:t>2686921,18</w:t>
            </w:r>
          </w:p>
        </w:tc>
        <w:tc>
          <w:tcPr>
            <w:tcW w:w="1579" w:type="dxa"/>
            <w:vAlign w:val="bottom"/>
          </w:tcPr>
          <w:p w14:paraId="25BF908F" w14:textId="05A43606" w:rsidR="003E5570" w:rsidRPr="00B10919" w:rsidRDefault="003E5570" w:rsidP="003E5570">
            <w:pPr>
              <w:ind w:firstLine="0"/>
              <w:jc w:val="center"/>
            </w:pPr>
            <w:r w:rsidRPr="001161F5">
              <w:t>15,82</w:t>
            </w:r>
          </w:p>
        </w:tc>
        <w:tc>
          <w:tcPr>
            <w:tcW w:w="2197" w:type="dxa"/>
            <w:vAlign w:val="bottom"/>
          </w:tcPr>
          <w:p w14:paraId="411987AE" w14:textId="662EC9FF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193° 43' 13''</w:t>
            </w:r>
          </w:p>
        </w:tc>
      </w:tr>
      <w:tr w:rsidR="003E5570" w:rsidRPr="00B10919" w14:paraId="4F030CB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8FEDFB" w14:textId="502F1855" w:rsidR="003E5570" w:rsidRPr="00B10919" w:rsidRDefault="003E5570" w:rsidP="003E5570">
            <w:pPr>
              <w:ind w:firstLine="0"/>
              <w:jc w:val="center"/>
            </w:pPr>
            <w:r w:rsidRPr="001161F5">
              <w:t>3</w:t>
            </w:r>
          </w:p>
        </w:tc>
        <w:tc>
          <w:tcPr>
            <w:tcW w:w="2136" w:type="dxa"/>
            <w:vAlign w:val="bottom"/>
          </w:tcPr>
          <w:p w14:paraId="68A9A6F3" w14:textId="628EED53" w:rsidR="003E5570" w:rsidRPr="00B10919" w:rsidRDefault="003E5570" w:rsidP="003E5570">
            <w:pPr>
              <w:ind w:firstLine="0"/>
              <w:jc w:val="center"/>
            </w:pPr>
            <w:r w:rsidRPr="001161F5">
              <w:t>955486,76</w:t>
            </w:r>
          </w:p>
        </w:tc>
        <w:tc>
          <w:tcPr>
            <w:tcW w:w="1973" w:type="dxa"/>
            <w:vAlign w:val="bottom"/>
          </w:tcPr>
          <w:p w14:paraId="4F76A05A" w14:textId="6E9779E0" w:rsidR="003E5570" w:rsidRPr="00B10919" w:rsidRDefault="003E5570" w:rsidP="003E5570">
            <w:pPr>
              <w:ind w:firstLine="0"/>
              <w:jc w:val="center"/>
            </w:pPr>
            <w:r w:rsidRPr="001161F5">
              <w:t>2686917,43</w:t>
            </w:r>
          </w:p>
        </w:tc>
        <w:tc>
          <w:tcPr>
            <w:tcW w:w="1579" w:type="dxa"/>
            <w:vAlign w:val="bottom"/>
          </w:tcPr>
          <w:p w14:paraId="14F28200" w14:textId="50A39DE1" w:rsidR="003E5570" w:rsidRPr="00B10919" w:rsidRDefault="003E5570" w:rsidP="003E5570">
            <w:pPr>
              <w:ind w:firstLine="0"/>
              <w:jc w:val="center"/>
            </w:pPr>
            <w:r w:rsidRPr="001161F5">
              <w:t>5,36</w:t>
            </w:r>
          </w:p>
        </w:tc>
        <w:tc>
          <w:tcPr>
            <w:tcW w:w="2197" w:type="dxa"/>
            <w:vAlign w:val="bottom"/>
          </w:tcPr>
          <w:p w14:paraId="367203A8" w14:textId="24EFBA8C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194°15'56"</w:t>
            </w:r>
          </w:p>
        </w:tc>
      </w:tr>
      <w:tr w:rsidR="003E5570" w:rsidRPr="00B10919" w14:paraId="0AB6FF66" w14:textId="77777777" w:rsidTr="003E5570">
        <w:trPr>
          <w:jc w:val="center"/>
        </w:trPr>
        <w:tc>
          <w:tcPr>
            <w:tcW w:w="1402" w:type="dxa"/>
            <w:vAlign w:val="bottom"/>
          </w:tcPr>
          <w:p w14:paraId="430B834D" w14:textId="3E4F5461" w:rsidR="003E5570" w:rsidRPr="00B10919" w:rsidRDefault="003E5570" w:rsidP="003E5570">
            <w:pPr>
              <w:ind w:firstLine="0"/>
              <w:jc w:val="center"/>
            </w:pPr>
            <w:r w:rsidRPr="001161F5">
              <w:t>4</w:t>
            </w:r>
          </w:p>
        </w:tc>
        <w:tc>
          <w:tcPr>
            <w:tcW w:w="2136" w:type="dxa"/>
            <w:vAlign w:val="bottom"/>
          </w:tcPr>
          <w:p w14:paraId="2BB8EB01" w14:textId="30380276" w:rsidR="003E5570" w:rsidRPr="00B10919" w:rsidRDefault="003E5570" w:rsidP="003E5570">
            <w:pPr>
              <w:ind w:firstLine="0"/>
              <w:jc w:val="center"/>
            </w:pPr>
            <w:r w:rsidRPr="001161F5">
              <w:t>955481,57</w:t>
            </w:r>
          </w:p>
        </w:tc>
        <w:tc>
          <w:tcPr>
            <w:tcW w:w="1973" w:type="dxa"/>
            <w:vAlign w:val="bottom"/>
          </w:tcPr>
          <w:p w14:paraId="701C4A85" w14:textId="2FE316F0" w:rsidR="003E5570" w:rsidRPr="00B10919" w:rsidRDefault="003E5570" w:rsidP="003E5570">
            <w:pPr>
              <w:ind w:firstLine="0"/>
              <w:jc w:val="center"/>
            </w:pPr>
            <w:r w:rsidRPr="001161F5">
              <w:t>2686916,11</w:t>
            </w:r>
          </w:p>
        </w:tc>
        <w:tc>
          <w:tcPr>
            <w:tcW w:w="1579" w:type="dxa"/>
            <w:vAlign w:val="bottom"/>
          </w:tcPr>
          <w:p w14:paraId="0863C343" w14:textId="62C4EEF5" w:rsidR="003E5570" w:rsidRPr="00B10919" w:rsidRDefault="003E5570" w:rsidP="003E5570">
            <w:pPr>
              <w:ind w:firstLine="0"/>
              <w:jc w:val="center"/>
            </w:pPr>
            <w:r w:rsidRPr="001161F5">
              <w:t>11,86</w:t>
            </w:r>
          </w:p>
        </w:tc>
        <w:tc>
          <w:tcPr>
            <w:tcW w:w="2197" w:type="dxa"/>
            <w:vAlign w:val="bottom"/>
          </w:tcPr>
          <w:p w14:paraId="76468707" w14:textId="5DE2B019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190°03'01"</w:t>
            </w:r>
          </w:p>
        </w:tc>
      </w:tr>
      <w:tr w:rsidR="003E5570" w:rsidRPr="00B10919" w14:paraId="54AF1D8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70963E" w14:textId="4DFDA601" w:rsidR="003E5570" w:rsidRPr="00B10919" w:rsidRDefault="003E5570" w:rsidP="003E5570">
            <w:pPr>
              <w:ind w:firstLine="0"/>
              <w:jc w:val="center"/>
            </w:pPr>
            <w:r w:rsidRPr="001161F5">
              <w:t>5</w:t>
            </w:r>
          </w:p>
        </w:tc>
        <w:tc>
          <w:tcPr>
            <w:tcW w:w="2136" w:type="dxa"/>
            <w:vAlign w:val="bottom"/>
          </w:tcPr>
          <w:p w14:paraId="5F40861D" w14:textId="363DF5AB" w:rsidR="003E5570" w:rsidRPr="00B10919" w:rsidRDefault="003E5570" w:rsidP="003E5570">
            <w:pPr>
              <w:ind w:firstLine="0"/>
              <w:jc w:val="center"/>
            </w:pPr>
            <w:r w:rsidRPr="001161F5">
              <w:t>955469,88</w:t>
            </w:r>
          </w:p>
        </w:tc>
        <w:tc>
          <w:tcPr>
            <w:tcW w:w="1973" w:type="dxa"/>
            <w:vAlign w:val="bottom"/>
          </w:tcPr>
          <w:p w14:paraId="4965EC36" w14:textId="4B29DDC0" w:rsidR="003E5570" w:rsidRPr="00B10919" w:rsidRDefault="003E5570" w:rsidP="003E5570">
            <w:pPr>
              <w:ind w:firstLine="0"/>
              <w:jc w:val="center"/>
            </w:pPr>
            <w:r w:rsidRPr="001161F5">
              <w:t>2686914,04</w:t>
            </w:r>
          </w:p>
        </w:tc>
        <w:tc>
          <w:tcPr>
            <w:tcW w:w="1579" w:type="dxa"/>
            <w:vAlign w:val="bottom"/>
          </w:tcPr>
          <w:p w14:paraId="6623C01D" w14:textId="74F25C64" w:rsidR="003E5570" w:rsidRPr="00B10919" w:rsidRDefault="003E5570" w:rsidP="003E5570">
            <w:pPr>
              <w:ind w:firstLine="0"/>
              <w:jc w:val="center"/>
            </w:pPr>
            <w:r w:rsidRPr="001161F5">
              <w:t>10,22</w:t>
            </w:r>
          </w:p>
        </w:tc>
        <w:tc>
          <w:tcPr>
            <w:tcW w:w="2197" w:type="dxa"/>
            <w:vAlign w:val="bottom"/>
          </w:tcPr>
          <w:p w14:paraId="048DF2FA" w14:textId="7E9F69F2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189°34'02"</w:t>
            </w:r>
          </w:p>
        </w:tc>
      </w:tr>
      <w:tr w:rsidR="003E5570" w:rsidRPr="00B10919" w14:paraId="6FDE16A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D0C095F" w14:textId="40B47F17" w:rsidR="003E5570" w:rsidRPr="00B10919" w:rsidRDefault="003E5570" w:rsidP="003E5570">
            <w:pPr>
              <w:ind w:firstLine="0"/>
              <w:jc w:val="center"/>
            </w:pPr>
            <w:r w:rsidRPr="001161F5">
              <w:t>6</w:t>
            </w:r>
          </w:p>
        </w:tc>
        <w:tc>
          <w:tcPr>
            <w:tcW w:w="2136" w:type="dxa"/>
            <w:vAlign w:val="bottom"/>
          </w:tcPr>
          <w:p w14:paraId="31D07919" w14:textId="29306074" w:rsidR="003E5570" w:rsidRPr="00B10919" w:rsidRDefault="003E5570" w:rsidP="003E5570">
            <w:pPr>
              <w:ind w:firstLine="0"/>
              <w:jc w:val="center"/>
            </w:pPr>
            <w:r w:rsidRPr="001161F5">
              <w:t>955 459.80</w:t>
            </w:r>
          </w:p>
        </w:tc>
        <w:tc>
          <w:tcPr>
            <w:tcW w:w="1973" w:type="dxa"/>
            <w:vAlign w:val="bottom"/>
          </w:tcPr>
          <w:p w14:paraId="25C28A07" w14:textId="1D6CB925" w:rsidR="003E5570" w:rsidRPr="00B10919" w:rsidRDefault="003E5570" w:rsidP="003E5570">
            <w:pPr>
              <w:ind w:firstLine="0"/>
              <w:jc w:val="center"/>
            </w:pPr>
            <w:r w:rsidRPr="001161F5">
              <w:t>2 686 912.34</w:t>
            </w:r>
          </w:p>
        </w:tc>
        <w:tc>
          <w:tcPr>
            <w:tcW w:w="1579" w:type="dxa"/>
            <w:vAlign w:val="bottom"/>
          </w:tcPr>
          <w:p w14:paraId="3335EF22" w14:textId="0FB9C4B9" w:rsidR="003E5570" w:rsidRPr="00B10919" w:rsidRDefault="003E5570" w:rsidP="003E5570">
            <w:pPr>
              <w:ind w:firstLine="0"/>
              <w:jc w:val="center"/>
            </w:pPr>
            <w:r w:rsidRPr="001161F5">
              <w:t>21,21</w:t>
            </w:r>
          </w:p>
        </w:tc>
        <w:tc>
          <w:tcPr>
            <w:tcW w:w="2197" w:type="dxa"/>
            <w:vAlign w:val="bottom"/>
          </w:tcPr>
          <w:p w14:paraId="3723B4DB" w14:textId="3372EAFD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279°56'13"</w:t>
            </w:r>
          </w:p>
        </w:tc>
      </w:tr>
      <w:tr w:rsidR="003E5570" w:rsidRPr="00B10919" w14:paraId="76810F8E" w14:textId="77777777" w:rsidTr="003E5570">
        <w:trPr>
          <w:jc w:val="center"/>
        </w:trPr>
        <w:tc>
          <w:tcPr>
            <w:tcW w:w="1402" w:type="dxa"/>
            <w:vAlign w:val="bottom"/>
          </w:tcPr>
          <w:p w14:paraId="3618612F" w14:textId="563AB76C" w:rsidR="003E5570" w:rsidRPr="00B10919" w:rsidRDefault="003E5570" w:rsidP="003E5570">
            <w:pPr>
              <w:ind w:firstLine="0"/>
              <w:jc w:val="center"/>
            </w:pPr>
            <w:r w:rsidRPr="001161F5">
              <w:t>7</w:t>
            </w:r>
          </w:p>
        </w:tc>
        <w:tc>
          <w:tcPr>
            <w:tcW w:w="2136" w:type="dxa"/>
            <w:vAlign w:val="bottom"/>
          </w:tcPr>
          <w:p w14:paraId="6055116D" w14:textId="5CBBC0D4" w:rsidR="003E5570" w:rsidRPr="00B10919" w:rsidRDefault="003E5570" w:rsidP="003E5570">
            <w:pPr>
              <w:ind w:firstLine="0"/>
              <w:jc w:val="center"/>
            </w:pPr>
            <w:r w:rsidRPr="001161F5">
              <w:t>955 463.46</w:t>
            </w:r>
          </w:p>
        </w:tc>
        <w:tc>
          <w:tcPr>
            <w:tcW w:w="1973" w:type="dxa"/>
            <w:vAlign w:val="bottom"/>
          </w:tcPr>
          <w:p w14:paraId="3A8A7C22" w14:textId="479EB69B" w:rsidR="003E5570" w:rsidRPr="00B10919" w:rsidRDefault="003E5570" w:rsidP="003E5570">
            <w:pPr>
              <w:ind w:firstLine="0"/>
              <w:jc w:val="center"/>
            </w:pPr>
            <w:r w:rsidRPr="001161F5">
              <w:t>2 686 891.44</w:t>
            </w:r>
          </w:p>
        </w:tc>
        <w:tc>
          <w:tcPr>
            <w:tcW w:w="1579" w:type="dxa"/>
            <w:vAlign w:val="bottom"/>
          </w:tcPr>
          <w:p w14:paraId="6DC8EFA7" w14:textId="071D4B14" w:rsidR="003E5570" w:rsidRPr="00B10919" w:rsidRDefault="003E5570" w:rsidP="003E5570">
            <w:pPr>
              <w:ind w:firstLine="0"/>
              <w:jc w:val="center"/>
            </w:pPr>
            <w:r w:rsidRPr="001161F5">
              <w:t>32,93</w:t>
            </w:r>
          </w:p>
        </w:tc>
        <w:tc>
          <w:tcPr>
            <w:tcW w:w="2197" w:type="dxa"/>
            <w:vAlign w:val="bottom"/>
          </w:tcPr>
          <w:p w14:paraId="509EC890" w14:textId="72093C47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303°08'18"</w:t>
            </w:r>
          </w:p>
        </w:tc>
      </w:tr>
      <w:tr w:rsidR="003E5570" w:rsidRPr="00B10919" w14:paraId="74D36311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3EB338" w14:textId="0F03CF60" w:rsidR="003E5570" w:rsidRPr="00B10919" w:rsidRDefault="003E5570" w:rsidP="003E5570">
            <w:pPr>
              <w:ind w:firstLine="0"/>
              <w:jc w:val="center"/>
            </w:pPr>
            <w:r w:rsidRPr="001161F5">
              <w:t>8</w:t>
            </w:r>
          </w:p>
        </w:tc>
        <w:tc>
          <w:tcPr>
            <w:tcW w:w="2136" w:type="dxa"/>
            <w:vAlign w:val="bottom"/>
          </w:tcPr>
          <w:p w14:paraId="106E5645" w14:textId="060E1BF7" w:rsidR="003E5570" w:rsidRPr="00B10919" w:rsidRDefault="003E5570" w:rsidP="003E5570">
            <w:pPr>
              <w:ind w:firstLine="0"/>
              <w:jc w:val="center"/>
            </w:pPr>
            <w:r w:rsidRPr="001161F5">
              <w:t>955 481.47</w:t>
            </w:r>
          </w:p>
        </w:tc>
        <w:tc>
          <w:tcPr>
            <w:tcW w:w="1973" w:type="dxa"/>
            <w:vAlign w:val="bottom"/>
          </w:tcPr>
          <w:p w14:paraId="73F05042" w14:textId="2AB2AF0F" w:rsidR="003E5570" w:rsidRPr="00B10919" w:rsidRDefault="003E5570" w:rsidP="003E5570">
            <w:pPr>
              <w:ind w:firstLine="0"/>
              <w:jc w:val="center"/>
            </w:pPr>
            <w:r w:rsidRPr="001161F5">
              <w:t>2 686 863.86</w:t>
            </w:r>
          </w:p>
        </w:tc>
        <w:tc>
          <w:tcPr>
            <w:tcW w:w="1579" w:type="dxa"/>
            <w:vAlign w:val="bottom"/>
          </w:tcPr>
          <w:p w14:paraId="6543E0D8" w14:textId="2FE24364" w:rsidR="003E5570" w:rsidRPr="00B10919" w:rsidRDefault="003E5570" w:rsidP="003E5570">
            <w:pPr>
              <w:ind w:firstLine="0"/>
              <w:jc w:val="center"/>
            </w:pPr>
            <w:r w:rsidRPr="001161F5">
              <w:t>9,07</w:t>
            </w:r>
          </w:p>
        </w:tc>
        <w:tc>
          <w:tcPr>
            <w:tcW w:w="2197" w:type="dxa"/>
            <w:vAlign w:val="bottom"/>
          </w:tcPr>
          <w:p w14:paraId="7815BBD2" w14:textId="37313ADF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11°16'49"</w:t>
            </w:r>
          </w:p>
        </w:tc>
      </w:tr>
      <w:tr w:rsidR="003E5570" w:rsidRPr="00B10919" w14:paraId="3129621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8C8613" w14:textId="4B7027AC" w:rsidR="003E5570" w:rsidRPr="00B10919" w:rsidRDefault="003E5570" w:rsidP="003E5570">
            <w:pPr>
              <w:ind w:firstLine="0"/>
              <w:jc w:val="center"/>
            </w:pPr>
            <w:r w:rsidRPr="001161F5">
              <w:t>9</w:t>
            </w:r>
          </w:p>
        </w:tc>
        <w:tc>
          <w:tcPr>
            <w:tcW w:w="2136" w:type="dxa"/>
            <w:vAlign w:val="bottom"/>
          </w:tcPr>
          <w:p w14:paraId="66006D54" w14:textId="529319A7" w:rsidR="003E5570" w:rsidRPr="00B10919" w:rsidRDefault="003E5570" w:rsidP="003E5570">
            <w:pPr>
              <w:ind w:firstLine="0"/>
              <w:jc w:val="center"/>
            </w:pPr>
            <w:r w:rsidRPr="001161F5">
              <w:t>955 490.36</w:t>
            </w:r>
          </w:p>
        </w:tc>
        <w:tc>
          <w:tcPr>
            <w:tcW w:w="1973" w:type="dxa"/>
            <w:vAlign w:val="bottom"/>
          </w:tcPr>
          <w:p w14:paraId="396F150B" w14:textId="309CE54B" w:rsidR="003E5570" w:rsidRPr="00B10919" w:rsidRDefault="003E5570" w:rsidP="003E5570">
            <w:pPr>
              <w:ind w:firstLine="0"/>
              <w:jc w:val="center"/>
            </w:pPr>
            <w:r w:rsidRPr="001161F5">
              <w:t>2 686 865.64</w:t>
            </w:r>
          </w:p>
        </w:tc>
        <w:tc>
          <w:tcPr>
            <w:tcW w:w="1579" w:type="dxa"/>
            <w:vAlign w:val="bottom"/>
          </w:tcPr>
          <w:p w14:paraId="7587258D" w14:textId="5D36F6CE" w:rsidR="003E5570" w:rsidRPr="00B10919" w:rsidRDefault="003E5570" w:rsidP="003E5570">
            <w:pPr>
              <w:ind w:firstLine="0"/>
              <w:jc w:val="center"/>
            </w:pPr>
            <w:r w:rsidRPr="001161F5">
              <w:t>22,99</w:t>
            </w:r>
          </w:p>
        </w:tc>
        <w:tc>
          <w:tcPr>
            <w:tcW w:w="2197" w:type="dxa"/>
            <w:vAlign w:val="bottom"/>
          </w:tcPr>
          <w:p w14:paraId="5CB89B44" w14:textId="49C3C6FA" w:rsidR="003E5570" w:rsidRPr="00B10919" w:rsidRDefault="003E5570" w:rsidP="003E5570">
            <w:pPr>
              <w:ind w:firstLine="0"/>
              <w:jc w:val="center"/>
            </w:pPr>
            <w:r w:rsidRPr="001161F5">
              <w:rPr>
                <w:sz w:val="22"/>
                <w:szCs w:val="22"/>
              </w:rPr>
              <w:t>17°50'37"</w:t>
            </w:r>
          </w:p>
        </w:tc>
      </w:tr>
      <w:tr w:rsidR="00AF3865" w:rsidRPr="00B10919" w14:paraId="0C4AB1CC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1A716C0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183</w:t>
            </w:r>
          </w:p>
        </w:tc>
      </w:tr>
      <w:tr w:rsidR="00AF3865" w:rsidRPr="00B10919" w14:paraId="490EAB7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93A3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42FD98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955474.63</w:t>
            </w:r>
          </w:p>
        </w:tc>
        <w:tc>
          <w:tcPr>
            <w:tcW w:w="1973" w:type="dxa"/>
            <w:vAlign w:val="bottom"/>
          </w:tcPr>
          <w:p w14:paraId="15D21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2687050.28</w:t>
            </w:r>
          </w:p>
        </w:tc>
        <w:tc>
          <w:tcPr>
            <w:tcW w:w="1579" w:type="dxa"/>
            <w:vAlign w:val="bottom"/>
          </w:tcPr>
          <w:p w14:paraId="387A0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31.65</w:t>
            </w:r>
          </w:p>
        </w:tc>
        <w:tc>
          <w:tcPr>
            <w:tcW w:w="2197" w:type="dxa"/>
            <w:vAlign w:val="bottom"/>
          </w:tcPr>
          <w:p w14:paraId="3C69FC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101° 06' 40''</w:t>
            </w:r>
          </w:p>
        </w:tc>
      </w:tr>
      <w:tr w:rsidR="00AF3865" w:rsidRPr="00B10919" w14:paraId="5A05C2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D41C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2E4D2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955468.53</w:t>
            </w:r>
          </w:p>
        </w:tc>
        <w:tc>
          <w:tcPr>
            <w:tcW w:w="1973" w:type="dxa"/>
            <w:vAlign w:val="bottom"/>
          </w:tcPr>
          <w:p w14:paraId="61C814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2687081.34</w:t>
            </w:r>
          </w:p>
        </w:tc>
        <w:tc>
          <w:tcPr>
            <w:tcW w:w="1579" w:type="dxa"/>
            <w:vAlign w:val="bottom"/>
          </w:tcPr>
          <w:p w14:paraId="53C5E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8.73</w:t>
            </w:r>
          </w:p>
        </w:tc>
        <w:tc>
          <w:tcPr>
            <w:tcW w:w="2197" w:type="dxa"/>
            <w:vAlign w:val="bottom"/>
          </w:tcPr>
          <w:p w14:paraId="694D6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101° 13' 58''</w:t>
            </w:r>
          </w:p>
        </w:tc>
      </w:tr>
      <w:tr w:rsidR="00AF3865" w:rsidRPr="00B10919" w14:paraId="75E39FDB" w14:textId="77777777" w:rsidTr="003E5570">
        <w:trPr>
          <w:jc w:val="center"/>
        </w:trPr>
        <w:tc>
          <w:tcPr>
            <w:tcW w:w="1402" w:type="dxa"/>
            <w:vAlign w:val="bottom"/>
          </w:tcPr>
          <w:p w14:paraId="2A0A99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3AEB8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955466.83</w:t>
            </w:r>
          </w:p>
        </w:tc>
        <w:tc>
          <w:tcPr>
            <w:tcW w:w="1973" w:type="dxa"/>
            <w:vAlign w:val="bottom"/>
          </w:tcPr>
          <w:p w14:paraId="10E36F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2687089.9</w:t>
            </w:r>
          </w:p>
        </w:tc>
        <w:tc>
          <w:tcPr>
            <w:tcW w:w="1579" w:type="dxa"/>
            <w:vAlign w:val="bottom"/>
          </w:tcPr>
          <w:p w14:paraId="00393F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5.36</w:t>
            </w:r>
          </w:p>
        </w:tc>
        <w:tc>
          <w:tcPr>
            <w:tcW w:w="2197" w:type="dxa"/>
            <w:vAlign w:val="bottom"/>
          </w:tcPr>
          <w:p w14:paraId="2F449A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41' 21''</w:t>
            </w:r>
          </w:p>
        </w:tc>
      </w:tr>
      <w:tr w:rsidR="00AF3865" w:rsidRPr="00B10919" w14:paraId="2A9457A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787F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01B6D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955466.02</w:t>
            </w:r>
          </w:p>
        </w:tc>
        <w:tc>
          <w:tcPr>
            <w:tcW w:w="1973" w:type="dxa"/>
            <w:vAlign w:val="bottom"/>
          </w:tcPr>
          <w:p w14:paraId="5DE19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2687095.2</w:t>
            </w:r>
          </w:p>
        </w:tc>
        <w:tc>
          <w:tcPr>
            <w:tcW w:w="1579" w:type="dxa"/>
            <w:vAlign w:val="bottom"/>
          </w:tcPr>
          <w:p w14:paraId="32EB91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4.18</w:t>
            </w:r>
          </w:p>
        </w:tc>
        <w:tc>
          <w:tcPr>
            <w:tcW w:w="2197" w:type="dxa"/>
            <w:vAlign w:val="bottom"/>
          </w:tcPr>
          <w:p w14:paraId="122EDB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106° 05' 45''</w:t>
            </w:r>
          </w:p>
        </w:tc>
      </w:tr>
      <w:tr w:rsidR="00AF3865" w:rsidRPr="00B10919" w14:paraId="1BA311E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7F48F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1C2DD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955464.86</w:t>
            </w:r>
          </w:p>
        </w:tc>
        <w:tc>
          <w:tcPr>
            <w:tcW w:w="1973" w:type="dxa"/>
            <w:vAlign w:val="bottom"/>
          </w:tcPr>
          <w:p w14:paraId="26EC8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2687099.22</w:t>
            </w:r>
          </w:p>
        </w:tc>
        <w:tc>
          <w:tcPr>
            <w:tcW w:w="1579" w:type="dxa"/>
            <w:vAlign w:val="bottom"/>
          </w:tcPr>
          <w:p w14:paraId="5A2BB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27.27</w:t>
            </w:r>
          </w:p>
        </w:tc>
        <w:tc>
          <w:tcPr>
            <w:tcW w:w="2197" w:type="dxa"/>
            <w:vAlign w:val="bottom"/>
          </w:tcPr>
          <w:p w14:paraId="5B670E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199° 44' 14''</w:t>
            </w:r>
          </w:p>
        </w:tc>
      </w:tr>
      <w:tr w:rsidR="00AF3865" w:rsidRPr="00B10919" w14:paraId="2746455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F170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1E7B8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955439.19</w:t>
            </w:r>
          </w:p>
        </w:tc>
        <w:tc>
          <w:tcPr>
            <w:tcW w:w="1973" w:type="dxa"/>
            <w:vAlign w:val="bottom"/>
          </w:tcPr>
          <w:p w14:paraId="04B444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2687090.01</w:t>
            </w:r>
          </w:p>
        </w:tc>
        <w:tc>
          <w:tcPr>
            <w:tcW w:w="1579" w:type="dxa"/>
            <w:vAlign w:val="bottom"/>
          </w:tcPr>
          <w:p w14:paraId="12BFC1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3.67</w:t>
            </w:r>
          </w:p>
        </w:tc>
        <w:tc>
          <w:tcPr>
            <w:tcW w:w="2197" w:type="dxa"/>
            <w:vAlign w:val="bottom"/>
          </w:tcPr>
          <w:p w14:paraId="61738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189° 15' 25''</w:t>
            </w:r>
          </w:p>
        </w:tc>
      </w:tr>
      <w:tr w:rsidR="00AF3865" w:rsidRPr="00B10919" w14:paraId="0B70C0C9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DE44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62E5FB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955435.57</w:t>
            </w:r>
          </w:p>
        </w:tc>
        <w:tc>
          <w:tcPr>
            <w:tcW w:w="1973" w:type="dxa"/>
            <w:vAlign w:val="bottom"/>
          </w:tcPr>
          <w:p w14:paraId="2BEEF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2687089.42</w:t>
            </w:r>
          </w:p>
        </w:tc>
        <w:tc>
          <w:tcPr>
            <w:tcW w:w="1579" w:type="dxa"/>
            <w:vAlign w:val="bottom"/>
          </w:tcPr>
          <w:p w14:paraId="08BD94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5.91</w:t>
            </w:r>
          </w:p>
        </w:tc>
        <w:tc>
          <w:tcPr>
            <w:tcW w:w="2197" w:type="dxa"/>
            <w:vAlign w:val="bottom"/>
          </w:tcPr>
          <w:p w14:paraId="6BF75B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208° 31' 03''</w:t>
            </w:r>
          </w:p>
        </w:tc>
      </w:tr>
      <w:tr w:rsidR="00AF3865" w:rsidRPr="00B10919" w14:paraId="5A0BE162" w14:textId="77777777" w:rsidTr="003E5570">
        <w:trPr>
          <w:jc w:val="center"/>
        </w:trPr>
        <w:tc>
          <w:tcPr>
            <w:tcW w:w="1402" w:type="dxa"/>
            <w:vAlign w:val="bottom"/>
          </w:tcPr>
          <w:p w14:paraId="7FA09B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4F8553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955430.38</w:t>
            </w:r>
          </w:p>
        </w:tc>
        <w:tc>
          <w:tcPr>
            <w:tcW w:w="1973" w:type="dxa"/>
            <w:vAlign w:val="bottom"/>
          </w:tcPr>
          <w:p w14:paraId="48EBA0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2687086.6</w:t>
            </w:r>
          </w:p>
        </w:tc>
        <w:tc>
          <w:tcPr>
            <w:tcW w:w="1579" w:type="dxa"/>
            <w:vAlign w:val="bottom"/>
          </w:tcPr>
          <w:p w14:paraId="126CE8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0.18</w:t>
            </w:r>
          </w:p>
        </w:tc>
        <w:tc>
          <w:tcPr>
            <w:tcW w:w="2197" w:type="dxa"/>
            <w:vAlign w:val="bottom"/>
          </w:tcPr>
          <w:p w14:paraId="773226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257° 28' 16''</w:t>
            </w:r>
          </w:p>
        </w:tc>
      </w:tr>
      <w:tr w:rsidR="00AF3865" w:rsidRPr="00B10919" w14:paraId="0CBF7900" w14:textId="77777777" w:rsidTr="003E5570">
        <w:trPr>
          <w:jc w:val="center"/>
        </w:trPr>
        <w:tc>
          <w:tcPr>
            <w:tcW w:w="1402" w:type="dxa"/>
            <w:vAlign w:val="bottom"/>
          </w:tcPr>
          <w:p w14:paraId="14D248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6235AB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955430.34</w:t>
            </w:r>
          </w:p>
        </w:tc>
        <w:tc>
          <w:tcPr>
            <w:tcW w:w="1973" w:type="dxa"/>
            <w:vAlign w:val="bottom"/>
          </w:tcPr>
          <w:p w14:paraId="3FF1D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2687086.42</w:t>
            </w:r>
          </w:p>
        </w:tc>
        <w:tc>
          <w:tcPr>
            <w:tcW w:w="1579" w:type="dxa"/>
            <w:vAlign w:val="bottom"/>
          </w:tcPr>
          <w:p w14:paraId="3CCCA9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43.42</w:t>
            </w:r>
          </w:p>
        </w:tc>
        <w:tc>
          <w:tcPr>
            <w:tcW w:w="2197" w:type="dxa"/>
            <w:vAlign w:val="bottom"/>
          </w:tcPr>
          <w:p w14:paraId="128ED6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275° 02' 04''</w:t>
            </w:r>
          </w:p>
        </w:tc>
      </w:tr>
      <w:tr w:rsidR="00AF3865" w:rsidRPr="00B10919" w14:paraId="0FC6A376" w14:textId="77777777" w:rsidTr="003E5570">
        <w:trPr>
          <w:jc w:val="center"/>
        </w:trPr>
        <w:tc>
          <w:tcPr>
            <w:tcW w:w="1402" w:type="dxa"/>
            <w:vAlign w:val="bottom"/>
          </w:tcPr>
          <w:p w14:paraId="2891B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7A23BD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955434.15</w:t>
            </w:r>
          </w:p>
        </w:tc>
        <w:tc>
          <w:tcPr>
            <w:tcW w:w="1973" w:type="dxa"/>
            <w:vAlign w:val="bottom"/>
          </w:tcPr>
          <w:p w14:paraId="482A8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2687043.17</w:t>
            </w:r>
          </w:p>
        </w:tc>
        <w:tc>
          <w:tcPr>
            <w:tcW w:w="1579" w:type="dxa"/>
            <w:vAlign w:val="bottom"/>
          </w:tcPr>
          <w:p w14:paraId="23432F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4.52</w:t>
            </w:r>
          </w:p>
        </w:tc>
        <w:tc>
          <w:tcPr>
            <w:tcW w:w="2197" w:type="dxa"/>
            <w:vAlign w:val="bottom"/>
          </w:tcPr>
          <w:p w14:paraId="63780E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32' 40''</w:t>
            </w:r>
          </w:p>
        </w:tc>
      </w:tr>
      <w:tr w:rsidR="00AF3865" w:rsidRPr="00B10919" w14:paraId="36C4944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27997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1DC5F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955429.8</w:t>
            </w:r>
          </w:p>
        </w:tc>
        <w:tc>
          <w:tcPr>
            <w:tcW w:w="1973" w:type="dxa"/>
            <w:vAlign w:val="bottom"/>
          </w:tcPr>
          <w:p w14:paraId="4EF20F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2687041.96</w:t>
            </w:r>
          </w:p>
        </w:tc>
        <w:tc>
          <w:tcPr>
            <w:tcW w:w="1579" w:type="dxa"/>
            <w:vAlign w:val="bottom"/>
          </w:tcPr>
          <w:p w14:paraId="373806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5.07</w:t>
            </w:r>
          </w:p>
        </w:tc>
        <w:tc>
          <w:tcPr>
            <w:tcW w:w="2197" w:type="dxa"/>
            <w:vAlign w:val="bottom"/>
          </w:tcPr>
          <w:p w14:paraId="7B5CE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282° 03' 48''</w:t>
            </w:r>
          </w:p>
        </w:tc>
      </w:tr>
      <w:tr w:rsidR="00AF3865" w:rsidRPr="00B10919" w14:paraId="6AFE7EF2" w14:textId="77777777" w:rsidTr="003E5570">
        <w:trPr>
          <w:jc w:val="center"/>
        </w:trPr>
        <w:tc>
          <w:tcPr>
            <w:tcW w:w="1402" w:type="dxa"/>
            <w:vAlign w:val="bottom"/>
          </w:tcPr>
          <w:p w14:paraId="2E783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5614F3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955430.86</w:t>
            </w:r>
          </w:p>
        </w:tc>
        <w:tc>
          <w:tcPr>
            <w:tcW w:w="1973" w:type="dxa"/>
            <w:vAlign w:val="bottom"/>
          </w:tcPr>
          <w:p w14:paraId="7CDFD0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</w:t>
            </w:r>
          </w:p>
        </w:tc>
        <w:tc>
          <w:tcPr>
            <w:tcW w:w="1579" w:type="dxa"/>
            <w:vAlign w:val="bottom"/>
          </w:tcPr>
          <w:p w14:paraId="314E97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4.45</w:t>
            </w:r>
          </w:p>
        </w:tc>
        <w:tc>
          <w:tcPr>
            <w:tcW w:w="2197" w:type="dxa"/>
            <w:vAlign w:val="bottom"/>
          </w:tcPr>
          <w:p w14:paraId="2F22F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32' 19''</w:t>
            </w:r>
          </w:p>
        </w:tc>
      </w:tr>
      <w:tr w:rsidR="00AF3865" w:rsidRPr="00B10919" w14:paraId="1C5789E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058FB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30C3CB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955435.1</w:t>
            </w:r>
          </w:p>
        </w:tc>
        <w:tc>
          <w:tcPr>
            <w:tcW w:w="1973" w:type="dxa"/>
            <w:vAlign w:val="bottom"/>
          </w:tcPr>
          <w:p w14:paraId="6257ED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2687038.34</w:t>
            </w:r>
          </w:p>
        </w:tc>
        <w:tc>
          <w:tcPr>
            <w:tcW w:w="1579" w:type="dxa"/>
            <w:vAlign w:val="bottom"/>
          </w:tcPr>
          <w:p w14:paraId="622EC1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0.44</w:t>
            </w:r>
          </w:p>
        </w:tc>
        <w:tc>
          <w:tcPr>
            <w:tcW w:w="2197" w:type="dxa"/>
            <w:vAlign w:val="bottom"/>
          </w:tcPr>
          <w:p w14:paraId="36C41B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24° 13' 40''</w:t>
            </w:r>
          </w:p>
        </w:tc>
      </w:tr>
      <w:tr w:rsidR="00AF3865" w:rsidRPr="00B10919" w14:paraId="0F15226A" w14:textId="77777777" w:rsidTr="003E5570">
        <w:trPr>
          <w:jc w:val="center"/>
        </w:trPr>
        <w:tc>
          <w:tcPr>
            <w:tcW w:w="1402" w:type="dxa"/>
            <w:vAlign w:val="bottom"/>
          </w:tcPr>
          <w:p w14:paraId="65530A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36" w:type="dxa"/>
            <w:vAlign w:val="bottom"/>
          </w:tcPr>
          <w:p w14:paraId="3DCFAC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955435.5</w:t>
            </w:r>
          </w:p>
        </w:tc>
        <w:tc>
          <w:tcPr>
            <w:tcW w:w="1973" w:type="dxa"/>
            <w:vAlign w:val="bottom"/>
          </w:tcPr>
          <w:p w14:paraId="631E90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2687038.52</w:t>
            </w:r>
          </w:p>
        </w:tc>
        <w:tc>
          <w:tcPr>
            <w:tcW w:w="1579" w:type="dxa"/>
            <w:vAlign w:val="bottom"/>
          </w:tcPr>
          <w:p w14:paraId="269F38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21.92</w:t>
            </w:r>
          </w:p>
        </w:tc>
        <w:tc>
          <w:tcPr>
            <w:tcW w:w="2197" w:type="dxa"/>
            <w:vAlign w:val="bottom"/>
          </w:tcPr>
          <w:p w14:paraId="4552A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34' 00''</w:t>
            </w:r>
          </w:p>
        </w:tc>
      </w:tr>
      <w:tr w:rsidR="00AF3865" w:rsidRPr="00B10919" w14:paraId="5D39568F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D5FF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36" w:type="dxa"/>
            <w:vAlign w:val="bottom"/>
          </w:tcPr>
          <w:p w14:paraId="04C2EC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955456.51</w:t>
            </w:r>
          </w:p>
        </w:tc>
        <w:tc>
          <w:tcPr>
            <w:tcW w:w="1973" w:type="dxa"/>
            <w:vAlign w:val="bottom"/>
          </w:tcPr>
          <w:p w14:paraId="45084C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2687044.77</w:t>
            </w:r>
          </w:p>
        </w:tc>
        <w:tc>
          <w:tcPr>
            <w:tcW w:w="1579" w:type="dxa"/>
            <w:vAlign w:val="bottom"/>
          </w:tcPr>
          <w:p w14:paraId="6A71E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15.81</w:t>
            </w:r>
          </w:p>
        </w:tc>
        <w:tc>
          <w:tcPr>
            <w:tcW w:w="2197" w:type="dxa"/>
            <w:vAlign w:val="bottom"/>
          </w:tcPr>
          <w:p w14:paraId="2E9D2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54' 39''</w:t>
            </w:r>
          </w:p>
        </w:tc>
      </w:tr>
      <w:tr w:rsidR="00AF3865" w:rsidRPr="00B10919" w14:paraId="0B598CFF" w14:textId="77777777" w:rsidTr="003E5570">
        <w:trPr>
          <w:jc w:val="center"/>
        </w:trPr>
        <w:tc>
          <w:tcPr>
            <w:tcW w:w="1402" w:type="dxa"/>
            <w:vAlign w:val="bottom"/>
          </w:tcPr>
          <w:p w14:paraId="7BBA98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36" w:type="dxa"/>
            <w:vAlign w:val="bottom"/>
          </w:tcPr>
          <w:p w14:paraId="40772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955471.64</w:t>
            </w:r>
          </w:p>
        </w:tc>
        <w:tc>
          <w:tcPr>
            <w:tcW w:w="1973" w:type="dxa"/>
            <w:vAlign w:val="bottom"/>
          </w:tcPr>
          <w:p w14:paraId="3640B9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2687049.37</w:t>
            </w:r>
          </w:p>
        </w:tc>
        <w:tc>
          <w:tcPr>
            <w:tcW w:w="1579" w:type="dxa"/>
            <w:vAlign w:val="bottom"/>
          </w:tcPr>
          <w:p w14:paraId="6C128A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3.13</w:t>
            </w:r>
          </w:p>
        </w:tc>
        <w:tc>
          <w:tcPr>
            <w:tcW w:w="2197" w:type="dxa"/>
            <w:vAlign w:val="bottom"/>
          </w:tcPr>
          <w:p w14:paraId="1E67B3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55' 39''</w:t>
            </w:r>
          </w:p>
        </w:tc>
      </w:tr>
      <w:tr w:rsidR="00AF3865" w:rsidRPr="00B10919" w14:paraId="07725BA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582D6A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lastRenderedPageBreak/>
              <w:t>:ЗУ</w:t>
            </w:r>
            <w:proofErr w:type="gramEnd"/>
            <w:r w:rsidRPr="00B10919">
              <w:rPr>
                <w:b/>
              </w:rPr>
              <w:t>184</w:t>
            </w:r>
          </w:p>
        </w:tc>
      </w:tr>
      <w:tr w:rsidR="00AF3865" w:rsidRPr="00B10919" w14:paraId="28D5B44A" w14:textId="77777777" w:rsidTr="003E5570">
        <w:trPr>
          <w:jc w:val="center"/>
        </w:trPr>
        <w:tc>
          <w:tcPr>
            <w:tcW w:w="1402" w:type="dxa"/>
            <w:vAlign w:val="bottom"/>
          </w:tcPr>
          <w:p w14:paraId="4931EC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B49F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955454.65</w:t>
            </w:r>
          </w:p>
        </w:tc>
        <w:tc>
          <w:tcPr>
            <w:tcW w:w="1973" w:type="dxa"/>
            <w:vAlign w:val="bottom"/>
          </w:tcPr>
          <w:p w14:paraId="00C7A3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2687135.12</w:t>
            </w:r>
          </w:p>
        </w:tc>
        <w:tc>
          <w:tcPr>
            <w:tcW w:w="1579" w:type="dxa"/>
            <w:vAlign w:val="bottom"/>
          </w:tcPr>
          <w:p w14:paraId="05E86C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27.69</w:t>
            </w:r>
          </w:p>
        </w:tc>
        <w:tc>
          <w:tcPr>
            <w:tcW w:w="2197" w:type="dxa"/>
            <w:vAlign w:val="bottom"/>
          </w:tcPr>
          <w:p w14:paraId="408AD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25' 00''</w:t>
            </w:r>
          </w:p>
        </w:tc>
      </w:tr>
      <w:tr w:rsidR="00AF3865" w:rsidRPr="00B10919" w14:paraId="40E27DF3" w14:textId="77777777" w:rsidTr="003E5570">
        <w:trPr>
          <w:jc w:val="center"/>
        </w:trPr>
        <w:tc>
          <w:tcPr>
            <w:tcW w:w="1402" w:type="dxa"/>
            <w:vAlign w:val="bottom"/>
          </w:tcPr>
          <w:p w14:paraId="297244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1FADCB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955447.29</w:t>
            </w:r>
          </w:p>
        </w:tc>
        <w:tc>
          <w:tcPr>
            <w:tcW w:w="1973" w:type="dxa"/>
            <w:vAlign w:val="bottom"/>
          </w:tcPr>
          <w:p w14:paraId="69633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2687161.81</w:t>
            </w:r>
          </w:p>
        </w:tc>
        <w:tc>
          <w:tcPr>
            <w:tcW w:w="1579" w:type="dxa"/>
            <w:vAlign w:val="bottom"/>
          </w:tcPr>
          <w:p w14:paraId="1F332E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6.95</w:t>
            </w:r>
          </w:p>
        </w:tc>
        <w:tc>
          <w:tcPr>
            <w:tcW w:w="2197" w:type="dxa"/>
            <w:vAlign w:val="bottom"/>
          </w:tcPr>
          <w:p w14:paraId="0987FC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41' 46''</w:t>
            </w:r>
          </w:p>
        </w:tc>
      </w:tr>
      <w:tr w:rsidR="00AF3865" w:rsidRPr="00B10919" w14:paraId="475AC9F9" w14:textId="77777777" w:rsidTr="003E5570">
        <w:trPr>
          <w:jc w:val="center"/>
        </w:trPr>
        <w:tc>
          <w:tcPr>
            <w:tcW w:w="1402" w:type="dxa"/>
            <w:vAlign w:val="bottom"/>
          </w:tcPr>
          <w:p w14:paraId="4C06BC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396DEF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955445.41</w:t>
            </w:r>
          </w:p>
        </w:tc>
        <w:tc>
          <w:tcPr>
            <w:tcW w:w="1973" w:type="dxa"/>
            <w:vAlign w:val="bottom"/>
          </w:tcPr>
          <w:p w14:paraId="498CC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2687168.5</w:t>
            </w:r>
          </w:p>
        </w:tc>
        <w:tc>
          <w:tcPr>
            <w:tcW w:w="1579" w:type="dxa"/>
            <w:vAlign w:val="bottom"/>
          </w:tcPr>
          <w:p w14:paraId="383305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22.56</w:t>
            </w:r>
          </w:p>
        </w:tc>
        <w:tc>
          <w:tcPr>
            <w:tcW w:w="2197" w:type="dxa"/>
            <w:vAlign w:val="bottom"/>
          </w:tcPr>
          <w:p w14:paraId="1877CF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44' 35''</w:t>
            </w:r>
          </w:p>
        </w:tc>
      </w:tr>
      <w:tr w:rsidR="00AF3865" w:rsidRPr="00B10919" w14:paraId="23A7FE9F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032F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23768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955439.29</w:t>
            </w:r>
          </w:p>
        </w:tc>
        <w:tc>
          <w:tcPr>
            <w:tcW w:w="1973" w:type="dxa"/>
            <w:vAlign w:val="bottom"/>
          </w:tcPr>
          <w:p w14:paraId="52AD61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2687190.21</w:t>
            </w:r>
          </w:p>
        </w:tc>
        <w:tc>
          <w:tcPr>
            <w:tcW w:w="1579" w:type="dxa"/>
            <w:vAlign w:val="bottom"/>
          </w:tcPr>
          <w:p w14:paraId="608843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50.42</w:t>
            </w:r>
          </w:p>
        </w:tc>
        <w:tc>
          <w:tcPr>
            <w:tcW w:w="2197" w:type="dxa"/>
            <w:vAlign w:val="bottom"/>
          </w:tcPr>
          <w:p w14:paraId="668F5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21' 14''</w:t>
            </w:r>
          </w:p>
        </w:tc>
      </w:tr>
      <w:tr w:rsidR="00AF3865" w:rsidRPr="00B10919" w14:paraId="15EDF2FB" w14:textId="77777777" w:rsidTr="003E5570">
        <w:trPr>
          <w:jc w:val="center"/>
        </w:trPr>
        <w:tc>
          <w:tcPr>
            <w:tcW w:w="1402" w:type="dxa"/>
            <w:vAlign w:val="bottom"/>
          </w:tcPr>
          <w:p w14:paraId="7EDFE5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E7D64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955390.67</w:t>
            </w:r>
          </w:p>
        </w:tc>
        <w:tc>
          <w:tcPr>
            <w:tcW w:w="1973" w:type="dxa"/>
            <w:vAlign w:val="bottom"/>
          </w:tcPr>
          <w:p w14:paraId="5B86FD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2687176.86</w:t>
            </w:r>
          </w:p>
        </w:tc>
        <w:tc>
          <w:tcPr>
            <w:tcW w:w="1579" w:type="dxa"/>
            <w:vAlign w:val="bottom"/>
          </w:tcPr>
          <w:p w14:paraId="64A838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4.96</w:t>
            </w:r>
          </w:p>
        </w:tc>
        <w:tc>
          <w:tcPr>
            <w:tcW w:w="2197" w:type="dxa"/>
            <w:vAlign w:val="bottom"/>
          </w:tcPr>
          <w:p w14:paraId="247ACB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57' 40''</w:t>
            </w:r>
          </w:p>
        </w:tc>
      </w:tr>
      <w:tr w:rsidR="00AF3865" w:rsidRPr="00B10919" w14:paraId="52E28556" w14:textId="77777777" w:rsidTr="003E5570">
        <w:trPr>
          <w:jc w:val="center"/>
        </w:trPr>
        <w:tc>
          <w:tcPr>
            <w:tcW w:w="1402" w:type="dxa"/>
            <w:vAlign w:val="bottom"/>
          </w:tcPr>
          <w:p w14:paraId="648F3D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36" w:type="dxa"/>
            <w:vAlign w:val="bottom"/>
          </w:tcPr>
          <w:p w14:paraId="662ED2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955391.95</w:t>
            </w:r>
          </w:p>
        </w:tc>
        <w:tc>
          <w:tcPr>
            <w:tcW w:w="1973" w:type="dxa"/>
            <w:vAlign w:val="bottom"/>
          </w:tcPr>
          <w:p w14:paraId="2D4FDA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2687172.07</w:t>
            </w:r>
          </w:p>
        </w:tc>
        <w:tc>
          <w:tcPr>
            <w:tcW w:w="1579" w:type="dxa"/>
            <w:vAlign w:val="bottom"/>
          </w:tcPr>
          <w:p w14:paraId="6B875F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19.83</w:t>
            </w:r>
          </w:p>
        </w:tc>
        <w:tc>
          <w:tcPr>
            <w:tcW w:w="2197" w:type="dxa"/>
            <w:vAlign w:val="bottom"/>
          </w:tcPr>
          <w:p w14:paraId="437AA3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52' 12''</w:t>
            </w:r>
          </w:p>
        </w:tc>
      </w:tr>
      <w:tr w:rsidR="00AF3865" w:rsidRPr="00B10919" w14:paraId="7DD4A756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221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36" w:type="dxa"/>
            <w:vAlign w:val="bottom"/>
          </w:tcPr>
          <w:p w14:paraId="51FB9C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955397.04</w:t>
            </w:r>
          </w:p>
        </w:tc>
        <w:tc>
          <w:tcPr>
            <w:tcW w:w="1973" w:type="dxa"/>
            <w:vAlign w:val="bottom"/>
          </w:tcPr>
          <w:p w14:paraId="3CAA4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2687152.9</w:t>
            </w:r>
          </w:p>
        </w:tc>
        <w:tc>
          <w:tcPr>
            <w:tcW w:w="1579" w:type="dxa"/>
            <w:vAlign w:val="bottom"/>
          </w:tcPr>
          <w:p w14:paraId="6C33F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6.07</w:t>
            </w:r>
          </w:p>
        </w:tc>
        <w:tc>
          <w:tcPr>
            <w:tcW w:w="2197" w:type="dxa"/>
            <w:vAlign w:val="bottom"/>
          </w:tcPr>
          <w:p w14:paraId="203A7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194° 42' 01''</w:t>
            </w:r>
          </w:p>
        </w:tc>
      </w:tr>
      <w:tr w:rsidR="00AF3865" w:rsidRPr="00B10919" w14:paraId="2EF7A6FF" w14:textId="77777777" w:rsidTr="003E5570">
        <w:trPr>
          <w:jc w:val="center"/>
        </w:trPr>
        <w:tc>
          <w:tcPr>
            <w:tcW w:w="1402" w:type="dxa"/>
            <w:vAlign w:val="bottom"/>
          </w:tcPr>
          <w:p w14:paraId="62248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36" w:type="dxa"/>
            <w:vAlign w:val="bottom"/>
          </w:tcPr>
          <w:p w14:paraId="2F2620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955391.17</w:t>
            </w:r>
          </w:p>
        </w:tc>
        <w:tc>
          <w:tcPr>
            <w:tcW w:w="1973" w:type="dxa"/>
            <w:vAlign w:val="bottom"/>
          </w:tcPr>
          <w:p w14:paraId="64CC4F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2687151.36</w:t>
            </w:r>
          </w:p>
        </w:tc>
        <w:tc>
          <w:tcPr>
            <w:tcW w:w="1579" w:type="dxa"/>
            <w:vAlign w:val="bottom"/>
          </w:tcPr>
          <w:p w14:paraId="0D0AD1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16.04</w:t>
            </w:r>
          </w:p>
        </w:tc>
        <w:tc>
          <w:tcPr>
            <w:tcW w:w="2197" w:type="dxa"/>
            <w:vAlign w:val="bottom"/>
          </w:tcPr>
          <w:p w14:paraId="731CB2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260° 51' 17''</w:t>
            </w:r>
          </w:p>
        </w:tc>
      </w:tr>
      <w:tr w:rsidR="00AF3865" w:rsidRPr="00B10919" w14:paraId="2BFEDEF4" w14:textId="77777777" w:rsidTr="003E5570">
        <w:trPr>
          <w:jc w:val="center"/>
        </w:trPr>
        <w:tc>
          <w:tcPr>
            <w:tcW w:w="1402" w:type="dxa"/>
            <w:vAlign w:val="bottom"/>
          </w:tcPr>
          <w:p w14:paraId="6DCE52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36" w:type="dxa"/>
            <w:vAlign w:val="bottom"/>
          </w:tcPr>
          <w:p w14:paraId="1F4AD4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955388.62</w:t>
            </w:r>
          </w:p>
        </w:tc>
        <w:tc>
          <w:tcPr>
            <w:tcW w:w="1973" w:type="dxa"/>
            <w:vAlign w:val="bottom"/>
          </w:tcPr>
          <w:p w14:paraId="14BA4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2687135.52</w:t>
            </w:r>
          </w:p>
        </w:tc>
        <w:tc>
          <w:tcPr>
            <w:tcW w:w="1579" w:type="dxa"/>
            <w:vAlign w:val="bottom"/>
          </w:tcPr>
          <w:p w14:paraId="491744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12.7</w:t>
            </w:r>
          </w:p>
        </w:tc>
        <w:tc>
          <w:tcPr>
            <w:tcW w:w="2197" w:type="dxa"/>
            <w:vAlign w:val="bottom"/>
          </w:tcPr>
          <w:p w14:paraId="1C9C1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274° 20' 11''</w:t>
            </w:r>
          </w:p>
        </w:tc>
      </w:tr>
      <w:tr w:rsidR="00AF3865" w:rsidRPr="00B10919" w14:paraId="4D8994D8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BBF8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36" w:type="dxa"/>
            <w:vAlign w:val="bottom"/>
          </w:tcPr>
          <w:p w14:paraId="2544B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955389.58</w:t>
            </w:r>
          </w:p>
        </w:tc>
        <w:tc>
          <w:tcPr>
            <w:tcW w:w="1973" w:type="dxa"/>
            <w:vAlign w:val="bottom"/>
          </w:tcPr>
          <w:p w14:paraId="58829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2687122.86</w:t>
            </w:r>
          </w:p>
        </w:tc>
        <w:tc>
          <w:tcPr>
            <w:tcW w:w="1579" w:type="dxa"/>
            <w:vAlign w:val="bottom"/>
          </w:tcPr>
          <w:p w14:paraId="24ED65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8.09</w:t>
            </w:r>
          </w:p>
        </w:tc>
        <w:tc>
          <w:tcPr>
            <w:tcW w:w="2197" w:type="dxa"/>
            <w:vAlign w:val="bottom"/>
          </w:tcPr>
          <w:p w14:paraId="42623B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4° 23' 36''</w:t>
            </w:r>
          </w:p>
        </w:tc>
      </w:tr>
      <w:tr w:rsidR="00AF3865" w:rsidRPr="00B10919" w14:paraId="6398DED2" w14:textId="77777777" w:rsidTr="003E5570">
        <w:trPr>
          <w:jc w:val="center"/>
        </w:trPr>
        <w:tc>
          <w:tcPr>
            <w:tcW w:w="1402" w:type="dxa"/>
            <w:vAlign w:val="bottom"/>
          </w:tcPr>
          <w:p w14:paraId="322012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36" w:type="dxa"/>
            <w:vAlign w:val="bottom"/>
          </w:tcPr>
          <w:p w14:paraId="13668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955397.65</w:t>
            </w:r>
          </w:p>
        </w:tc>
        <w:tc>
          <w:tcPr>
            <w:tcW w:w="1973" w:type="dxa"/>
            <w:vAlign w:val="bottom"/>
          </w:tcPr>
          <w:p w14:paraId="6079C1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2687123.48</w:t>
            </w:r>
          </w:p>
        </w:tc>
        <w:tc>
          <w:tcPr>
            <w:tcW w:w="1579" w:type="dxa"/>
            <w:vAlign w:val="bottom"/>
          </w:tcPr>
          <w:p w14:paraId="3A135C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18.15</w:t>
            </w:r>
          </w:p>
        </w:tc>
        <w:tc>
          <w:tcPr>
            <w:tcW w:w="2197" w:type="dxa"/>
            <w:vAlign w:val="bottom"/>
          </w:tcPr>
          <w:p w14:paraId="13CABB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37' 14''</w:t>
            </w:r>
          </w:p>
        </w:tc>
      </w:tr>
      <w:tr w:rsidR="00AF3865" w:rsidRPr="00B10919" w14:paraId="73B6F86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AA90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36" w:type="dxa"/>
            <w:vAlign w:val="bottom"/>
          </w:tcPr>
          <w:p w14:paraId="41CD7E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955415.77</w:t>
            </w:r>
          </w:p>
        </w:tc>
        <w:tc>
          <w:tcPr>
            <w:tcW w:w="1973" w:type="dxa"/>
            <w:vAlign w:val="bottom"/>
          </w:tcPr>
          <w:p w14:paraId="037837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2687122.41</w:t>
            </w:r>
          </w:p>
        </w:tc>
        <w:tc>
          <w:tcPr>
            <w:tcW w:w="1579" w:type="dxa"/>
            <w:vAlign w:val="bottom"/>
          </w:tcPr>
          <w:p w14:paraId="35E5AA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24.22</w:t>
            </w:r>
          </w:p>
        </w:tc>
        <w:tc>
          <w:tcPr>
            <w:tcW w:w="2197" w:type="dxa"/>
            <w:vAlign w:val="bottom"/>
          </w:tcPr>
          <w:p w14:paraId="46BA4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28' 11''</w:t>
            </w:r>
          </w:p>
        </w:tc>
      </w:tr>
      <w:tr w:rsidR="00AF3865" w:rsidRPr="00B10919" w14:paraId="63FC3431" w14:textId="77777777" w:rsidTr="003E5570">
        <w:trPr>
          <w:jc w:val="center"/>
        </w:trPr>
        <w:tc>
          <w:tcPr>
            <w:tcW w:w="1402" w:type="dxa"/>
            <w:vAlign w:val="bottom"/>
          </w:tcPr>
          <w:p w14:paraId="4D64B6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36" w:type="dxa"/>
            <w:vAlign w:val="bottom"/>
          </w:tcPr>
          <w:p w14:paraId="2BB55F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955438.87</w:t>
            </w:r>
          </w:p>
        </w:tc>
        <w:tc>
          <w:tcPr>
            <w:tcW w:w="1973" w:type="dxa"/>
            <w:vAlign w:val="bottom"/>
          </w:tcPr>
          <w:p w14:paraId="682967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2687129.68</w:t>
            </w:r>
          </w:p>
        </w:tc>
        <w:tc>
          <w:tcPr>
            <w:tcW w:w="1579" w:type="dxa"/>
            <w:vAlign w:val="bottom"/>
          </w:tcPr>
          <w:p w14:paraId="176F02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16.69</w:t>
            </w:r>
          </w:p>
        </w:tc>
        <w:tc>
          <w:tcPr>
            <w:tcW w:w="2197" w:type="dxa"/>
            <w:vAlign w:val="bottom"/>
          </w:tcPr>
          <w:p w14:paraId="18B14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19° 01' 16''</w:t>
            </w:r>
          </w:p>
        </w:tc>
      </w:tr>
      <w:tr w:rsidR="00AF3865" w:rsidRPr="00B10919" w14:paraId="70D39E9E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5D6B1A0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185</w:t>
            </w:r>
          </w:p>
        </w:tc>
      </w:tr>
      <w:tr w:rsidR="00AF3865" w:rsidRPr="00B10919" w14:paraId="113D587A" w14:textId="77777777" w:rsidTr="003E5570">
        <w:trPr>
          <w:jc w:val="center"/>
        </w:trPr>
        <w:tc>
          <w:tcPr>
            <w:tcW w:w="1402" w:type="dxa"/>
            <w:vAlign w:val="bottom"/>
          </w:tcPr>
          <w:p w14:paraId="01790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AEF4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73" w:type="dxa"/>
            <w:vAlign w:val="bottom"/>
          </w:tcPr>
          <w:p w14:paraId="680798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2686940.8</w:t>
            </w:r>
          </w:p>
        </w:tc>
        <w:tc>
          <w:tcPr>
            <w:tcW w:w="1579" w:type="dxa"/>
            <w:vAlign w:val="bottom"/>
          </w:tcPr>
          <w:p w14:paraId="066CE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4.54</w:t>
            </w:r>
          </w:p>
        </w:tc>
        <w:tc>
          <w:tcPr>
            <w:tcW w:w="2197" w:type="dxa"/>
            <w:vAlign w:val="bottom"/>
          </w:tcPr>
          <w:p w14:paraId="1A92E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73° 04' 59''</w:t>
            </w:r>
          </w:p>
        </w:tc>
      </w:tr>
      <w:tr w:rsidR="00AF3865" w:rsidRPr="00B10919" w14:paraId="33E4CB86" w14:textId="77777777" w:rsidTr="003E5570">
        <w:trPr>
          <w:jc w:val="center"/>
        </w:trPr>
        <w:tc>
          <w:tcPr>
            <w:tcW w:w="1402" w:type="dxa"/>
            <w:vAlign w:val="bottom"/>
          </w:tcPr>
          <w:p w14:paraId="79780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C0CB1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955800.33</w:t>
            </w:r>
          </w:p>
        </w:tc>
        <w:tc>
          <w:tcPr>
            <w:tcW w:w="1973" w:type="dxa"/>
            <w:vAlign w:val="bottom"/>
          </w:tcPr>
          <w:p w14:paraId="5DF0E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2686945.14</w:t>
            </w:r>
          </w:p>
        </w:tc>
        <w:tc>
          <w:tcPr>
            <w:tcW w:w="1579" w:type="dxa"/>
            <w:vAlign w:val="bottom"/>
          </w:tcPr>
          <w:p w14:paraId="7D759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68.53</w:t>
            </w:r>
          </w:p>
        </w:tc>
        <w:tc>
          <w:tcPr>
            <w:tcW w:w="2197" w:type="dxa"/>
            <w:vAlign w:val="bottom"/>
          </w:tcPr>
          <w:p w14:paraId="232740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149° 37' 32''</w:t>
            </w:r>
          </w:p>
        </w:tc>
      </w:tr>
      <w:tr w:rsidR="00AF3865" w:rsidRPr="00B10919" w14:paraId="02469092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60A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6DF39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955741.21</w:t>
            </w:r>
          </w:p>
        </w:tc>
        <w:tc>
          <w:tcPr>
            <w:tcW w:w="1973" w:type="dxa"/>
            <w:vAlign w:val="bottom"/>
          </w:tcPr>
          <w:p w14:paraId="6CB2E9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2686979.79</w:t>
            </w:r>
          </w:p>
        </w:tc>
        <w:tc>
          <w:tcPr>
            <w:tcW w:w="1579" w:type="dxa"/>
            <w:vAlign w:val="bottom"/>
          </w:tcPr>
          <w:p w14:paraId="26C4D6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35.6</w:t>
            </w:r>
          </w:p>
        </w:tc>
        <w:tc>
          <w:tcPr>
            <w:tcW w:w="2197" w:type="dxa"/>
            <w:vAlign w:val="bottom"/>
          </w:tcPr>
          <w:p w14:paraId="685790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41' 56''</w:t>
            </w:r>
          </w:p>
        </w:tc>
      </w:tr>
      <w:tr w:rsidR="00AF3865" w:rsidRPr="00B10919" w14:paraId="766F2D6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24DA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8EF7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955739.16</w:t>
            </w:r>
          </w:p>
        </w:tc>
        <w:tc>
          <w:tcPr>
            <w:tcW w:w="1973" w:type="dxa"/>
            <w:vAlign w:val="bottom"/>
          </w:tcPr>
          <w:p w14:paraId="46C891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2686944.25</w:t>
            </w:r>
          </w:p>
        </w:tc>
        <w:tc>
          <w:tcPr>
            <w:tcW w:w="1579" w:type="dxa"/>
            <w:vAlign w:val="bottom"/>
          </w:tcPr>
          <w:p w14:paraId="17833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59.95</w:t>
            </w:r>
          </w:p>
        </w:tc>
        <w:tc>
          <w:tcPr>
            <w:tcW w:w="2197" w:type="dxa"/>
            <w:vAlign w:val="bottom"/>
          </w:tcPr>
          <w:p w14:paraId="1EE947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42' 03''</w:t>
            </w:r>
          </w:p>
        </w:tc>
      </w:tr>
      <w:tr w:rsidR="00AF3865" w:rsidRPr="00B10919" w14:paraId="78476E5A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222ECBA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186</w:t>
            </w:r>
          </w:p>
        </w:tc>
      </w:tr>
      <w:tr w:rsidR="00AF3865" w:rsidRPr="00B10919" w14:paraId="3B0A855B" w14:textId="77777777" w:rsidTr="003E5570">
        <w:trPr>
          <w:jc w:val="center"/>
        </w:trPr>
        <w:tc>
          <w:tcPr>
            <w:tcW w:w="1402" w:type="dxa"/>
            <w:vAlign w:val="bottom"/>
          </w:tcPr>
          <w:p w14:paraId="67616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1E626B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955739.16</w:t>
            </w:r>
          </w:p>
        </w:tc>
        <w:tc>
          <w:tcPr>
            <w:tcW w:w="1973" w:type="dxa"/>
            <w:vAlign w:val="bottom"/>
          </w:tcPr>
          <w:p w14:paraId="40CF23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2686944.25</w:t>
            </w:r>
          </w:p>
        </w:tc>
        <w:tc>
          <w:tcPr>
            <w:tcW w:w="1579" w:type="dxa"/>
            <w:vAlign w:val="bottom"/>
          </w:tcPr>
          <w:p w14:paraId="659FC7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35.6</w:t>
            </w:r>
          </w:p>
        </w:tc>
        <w:tc>
          <w:tcPr>
            <w:tcW w:w="2197" w:type="dxa"/>
            <w:vAlign w:val="bottom"/>
          </w:tcPr>
          <w:p w14:paraId="3DB74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41' 56''</w:t>
            </w:r>
          </w:p>
        </w:tc>
      </w:tr>
      <w:tr w:rsidR="00AF3865" w:rsidRPr="00B10919" w14:paraId="5BA789A4" w14:textId="77777777" w:rsidTr="003E5570">
        <w:trPr>
          <w:jc w:val="center"/>
        </w:trPr>
        <w:tc>
          <w:tcPr>
            <w:tcW w:w="1402" w:type="dxa"/>
            <w:vAlign w:val="bottom"/>
          </w:tcPr>
          <w:p w14:paraId="1DAAC9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3BFA6A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955741.21</w:t>
            </w:r>
          </w:p>
        </w:tc>
        <w:tc>
          <w:tcPr>
            <w:tcW w:w="1973" w:type="dxa"/>
            <w:vAlign w:val="bottom"/>
          </w:tcPr>
          <w:p w14:paraId="10C5C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2686979.79</w:t>
            </w:r>
          </w:p>
        </w:tc>
        <w:tc>
          <w:tcPr>
            <w:tcW w:w="1579" w:type="dxa"/>
            <w:vAlign w:val="bottom"/>
          </w:tcPr>
          <w:p w14:paraId="0EC1D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32.45</w:t>
            </w:r>
          </w:p>
        </w:tc>
        <w:tc>
          <w:tcPr>
            <w:tcW w:w="2197" w:type="dxa"/>
            <w:vAlign w:val="bottom"/>
          </w:tcPr>
          <w:p w14:paraId="3D0A9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149° 37' 36''</w:t>
            </w:r>
          </w:p>
        </w:tc>
      </w:tr>
      <w:tr w:rsidR="00AF3865" w:rsidRPr="00B10919" w14:paraId="76B4A73D" w14:textId="77777777" w:rsidTr="003E5570">
        <w:trPr>
          <w:jc w:val="center"/>
        </w:trPr>
        <w:tc>
          <w:tcPr>
            <w:tcW w:w="1402" w:type="dxa"/>
            <w:vAlign w:val="bottom"/>
          </w:tcPr>
          <w:p w14:paraId="45583A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64C0D6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955713.21</w:t>
            </w:r>
          </w:p>
        </w:tc>
        <w:tc>
          <w:tcPr>
            <w:tcW w:w="1973" w:type="dxa"/>
            <w:vAlign w:val="bottom"/>
          </w:tcPr>
          <w:p w14:paraId="550390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2686996.2</w:t>
            </w:r>
          </w:p>
        </w:tc>
        <w:tc>
          <w:tcPr>
            <w:tcW w:w="1579" w:type="dxa"/>
            <w:vAlign w:val="bottom"/>
          </w:tcPr>
          <w:p w14:paraId="04C7B4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22.97</w:t>
            </w:r>
          </w:p>
        </w:tc>
        <w:tc>
          <w:tcPr>
            <w:tcW w:w="2197" w:type="dxa"/>
            <w:vAlign w:val="bottom"/>
          </w:tcPr>
          <w:p w14:paraId="7C76DA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260° 48' 15''</w:t>
            </w:r>
          </w:p>
        </w:tc>
      </w:tr>
      <w:tr w:rsidR="00AF3865" w:rsidRPr="00B10919" w14:paraId="241F126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80B4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63AC2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955709.54</w:t>
            </w:r>
          </w:p>
        </w:tc>
        <w:tc>
          <w:tcPr>
            <w:tcW w:w="1973" w:type="dxa"/>
            <w:vAlign w:val="bottom"/>
          </w:tcPr>
          <w:p w14:paraId="5DA34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2686973.53</w:t>
            </w:r>
          </w:p>
        </w:tc>
        <w:tc>
          <w:tcPr>
            <w:tcW w:w="1579" w:type="dxa"/>
            <w:vAlign w:val="bottom"/>
          </w:tcPr>
          <w:p w14:paraId="5CB112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27.53</w:t>
            </w:r>
          </w:p>
        </w:tc>
        <w:tc>
          <w:tcPr>
            <w:tcW w:w="2197" w:type="dxa"/>
            <w:vAlign w:val="bottom"/>
          </w:tcPr>
          <w:p w14:paraId="103032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36' 23''</w:t>
            </w:r>
          </w:p>
        </w:tc>
      </w:tr>
      <w:tr w:rsidR="00AF3865" w:rsidRPr="00B10919" w14:paraId="5EBF4BFD" w14:textId="77777777" w:rsidTr="003E5570">
        <w:trPr>
          <w:jc w:val="center"/>
        </w:trPr>
        <w:tc>
          <w:tcPr>
            <w:tcW w:w="1402" w:type="dxa"/>
            <w:vAlign w:val="bottom"/>
          </w:tcPr>
          <w:p w14:paraId="5711E4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6485DE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955708.39</w:t>
            </w:r>
          </w:p>
        </w:tc>
        <w:tc>
          <w:tcPr>
            <w:tcW w:w="1973" w:type="dxa"/>
            <w:vAlign w:val="bottom"/>
          </w:tcPr>
          <w:p w14:paraId="7EAC59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2686946.02</w:t>
            </w:r>
          </w:p>
        </w:tc>
        <w:tc>
          <w:tcPr>
            <w:tcW w:w="1579" w:type="dxa"/>
            <w:vAlign w:val="bottom"/>
          </w:tcPr>
          <w:p w14:paraId="35058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30.82</w:t>
            </w:r>
          </w:p>
        </w:tc>
        <w:tc>
          <w:tcPr>
            <w:tcW w:w="2197" w:type="dxa"/>
            <w:vAlign w:val="bottom"/>
          </w:tcPr>
          <w:p w14:paraId="30C709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42' 28''</w:t>
            </w:r>
          </w:p>
        </w:tc>
      </w:tr>
      <w:tr w:rsidR="00AF3865" w:rsidRPr="00B10919" w14:paraId="1C47ECF4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BD317E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187</w:t>
            </w:r>
          </w:p>
        </w:tc>
      </w:tr>
      <w:tr w:rsidR="00AF3865" w:rsidRPr="00B10919" w14:paraId="1F5D2379" w14:textId="77777777" w:rsidTr="003E5570">
        <w:trPr>
          <w:jc w:val="center"/>
        </w:trPr>
        <w:tc>
          <w:tcPr>
            <w:tcW w:w="1402" w:type="dxa"/>
            <w:vAlign w:val="bottom"/>
          </w:tcPr>
          <w:p w14:paraId="0E5A1A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1C2A2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955806.81</w:t>
            </w:r>
          </w:p>
        </w:tc>
        <w:tc>
          <w:tcPr>
            <w:tcW w:w="1973" w:type="dxa"/>
            <w:vAlign w:val="bottom"/>
          </w:tcPr>
          <w:p w14:paraId="12E20B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2686971.62</w:t>
            </w:r>
          </w:p>
        </w:tc>
        <w:tc>
          <w:tcPr>
            <w:tcW w:w="1579" w:type="dxa"/>
            <w:vAlign w:val="bottom"/>
          </w:tcPr>
          <w:p w14:paraId="04E034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39.16</w:t>
            </w:r>
          </w:p>
        </w:tc>
        <w:tc>
          <w:tcPr>
            <w:tcW w:w="2197" w:type="dxa"/>
            <w:vAlign w:val="bottom"/>
          </w:tcPr>
          <w:p w14:paraId="2845F8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75° 38' 40''</w:t>
            </w:r>
          </w:p>
        </w:tc>
      </w:tr>
      <w:tr w:rsidR="00AF3865" w:rsidRPr="00B10919" w14:paraId="4D7D0660" w14:textId="77777777" w:rsidTr="003E5570">
        <w:trPr>
          <w:jc w:val="center"/>
        </w:trPr>
        <w:tc>
          <w:tcPr>
            <w:tcW w:w="1402" w:type="dxa"/>
            <w:vAlign w:val="bottom"/>
          </w:tcPr>
          <w:p w14:paraId="5326A2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C27EA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955816.52</w:t>
            </w:r>
          </w:p>
        </w:tc>
        <w:tc>
          <w:tcPr>
            <w:tcW w:w="1973" w:type="dxa"/>
            <w:vAlign w:val="bottom"/>
          </w:tcPr>
          <w:p w14:paraId="725BB7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2687009.56</w:t>
            </w:r>
          </w:p>
        </w:tc>
        <w:tc>
          <w:tcPr>
            <w:tcW w:w="1579" w:type="dxa"/>
            <w:vAlign w:val="bottom"/>
          </w:tcPr>
          <w:p w14:paraId="43948C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17.22</w:t>
            </w:r>
          </w:p>
        </w:tc>
        <w:tc>
          <w:tcPr>
            <w:tcW w:w="2197" w:type="dxa"/>
            <w:vAlign w:val="bottom"/>
          </w:tcPr>
          <w:p w14:paraId="34E197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03' 46''</w:t>
            </w:r>
          </w:p>
        </w:tc>
      </w:tr>
      <w:tr w:rsidR="00AF3865" w:rsidRPr="00B10919" w14:paraId="1FFE6453" w14:textId="77777777" w:rsidTr="003E5570">
        <w:trPr>
          <w:jc w:val="center"/>
        </w:trPr>
        <w:tc>
          <w:tcPr>
            <w:tcW w:w="1402" w:type="dxa"/>
            <w:vAlign w:val="bottom"/>
          </w:tcPr>
          <w:p w14:paraId="506A6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1E4A7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955801.17</w:t>
            </w:r>
          </w:p>
        </w:tc>
        <w:tc>
          <w:tcPr>
            <w:tcW w:w="1973" w:type="dxa"/>
            <w:vAlign w:val="bottom"/>
          </w:tcPr>
          <w:p w14:paraId="29DBBE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2687017.36</w:t>
            </w:r>
          </w:p>
        </w:tc>
        <w:tc>
          <w:tcPr>
            <w:tcW w:w="1579" w:type="dxa"/>
            <w:vAlign w:val="bottom"/>
          </w:tcPr>
          <w:p w14:paraId="6E21F6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45.13</w:t>
            </w:r>
          </w:p>
        </w:tc>
        <w:tc>
          <w:tcPr>
            <w:tcW w:w="2197" w:type="dxa"/>
            <w:vAlign w:val="bottom"/>
          </w:tcPr>
          <w:p w14:paraId="27FC95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16''</w:t>
            </w:r>
          </w:p>
        </w:tc>
      </w:tr>
      <w:tr w:rsidR="00AF3865" w:rsidRPr="00B10919" w14:paraId="6ADAEC18" w14:textId="77777777" w:rsidTr="003E5570">
        <w:trPr>
          <w:jc w:val="center"/>
        </w:trPr>
        <w:tc>
          <w:tcPr>
            <w:tcW w:w="1402" w:type="dxa"/>
            <w:vAlign w:val="bottom"/>
          </w:tcPr>
          <w:p w14:paraId="7D5B8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C6A66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955778.63</w:t>
            </w:r>
          </w:p>
        </w:tc>
        <w:tc>
          <w:tcPr>
            <w:tcW w:w="1973" w:type="dxa"/>
            <w:vAlign w:val="bottom"/>
          </w:tcPr>
          <w:p w14:paraId="58E0D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2686978.26</w:t>
            </w:r>
          </w:p>
        </w:tc>
        <w:tc>
          <w:tcPr>
            <w:tcW w:w="1579" w:type="dxa"/>
            <w:vAlign w:val="bottom"/>
          </w:tcPr>
          <w:p w14:paraId="44DC86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97" w:type="dxa"/>
            <w:vAlign w:val="bottom"/>
          </w:tcPr>
          <w:p w14:paraId="5B2664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329° 58' 14''</w:t>
            </w:r>
          </w:p>
        </w:tc>
      </w:tr>
      <w:tr w:rsidR="00AF3865" w:rsidRPr="00B10919" w14:paraId="509F3B0E" w14:textId="77777777" w:rsidTr="003E5570">
        <w:trPr>
          <w:jc w:val="center"/>
        </w:trPr>
        <w:tc>
          <w:tcPr>
            <w:tcW w:w="1402" w:type="dxa"/>
            <w:vAlign w:val="bottom"/>
          </w:tcPr>
          <w:p w14:paraId="6BA04C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7FB041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955780.36</w:t>
            </w:r>
          </w:p>
        </w:tc>
        <w:tc>
          <w:tcPr>
            <w:tcW w:w="1973" w:type="dxa"/>
            <w:vAlign w:val="bottom"/>
          </w:tcPr>
          <w:p w14:paraId="27CBA9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2686977.26</w:t>
            </w:r>
          </w:p>
        </w:tc>
        <w:tc>
          <w:tcPr>
            <w:tcW w:w="1579" w:type="dxa"/>
            <w:vAlign w:val="bottom"/>
          </w:tcPr>
          <w:p w14:paraId="4B42B8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27.04</w:t>
            </w:r>
          </w:p>
        </w:tc>
        <w:tc>
          <w:tcPr>
            <w:tcW w:w="2197" w:type="dxa"/>
            <w:vAlign w:val="bottom"/>
          </w:tcPr>
          <w:p w14:paraId="599F55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347° 57' 47''</w:t>
            </w:r>
          </w:p>
        </w:tc>
      </w:tr>
      <w:tr w:rsidR="00AF3865" w:rsidRPr="00B10919" w14:paraId="09CADF81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7A96D1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188</w:t>
            </w:r>
          </w:p>
        </w:tc>
      </w:tr>
      <w:tr w:rsidR="00AF3865" w:rsidRPr="00B10919" w14:paraId="5BACFE63" w14:textId="77777777" w:rsidTr="003E5570">
        <w:trPr>
          <w:jc w:val="center"/>
        </w:trPr>
        <w:tc>
          <w:tcPr>
            <w:tcW w:w="1402" w:type="dxa"/>
            <w:vAlign w:val="bottom"/>
          </w:tcPr>
          <w:p w14:paraId="46ED0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0EBEFB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955801.17</w:t>
            </w:r>
          </w:p>
        </w:tc>
        <w:tc>
          <w:tcPr>
            <w:tcW w:w="1973" w:type="dxa"/>
            <w:vAlign w:val="bottom"/>
          </w:tcPr>
          <w:p w14:paraId="4FC0F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2687017.36</w:t>
            </w:r>
          </w:p>
        </w:tc>
        <w:tc>
          <w:tcPr>
            <w:tcW w:w="1579" w:type="dxa"/>
            <w:vAlign w:val="bottom"/>
          </w:tcPr>
          <w:p w14:paraId="38B09A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197" w:type="dxa"/>
            <w:vAlign w:val="bottom"/>
          </w:tcPr>
          <w:p w14:paraId="6A22FF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12''</w:t>
            </w:r>
          </w:p>
        </w:tc>
      </w:tr>
      <w:tr w:rsidR="00AF3865" w:rsidRPr="00B10919" w14:paraId="4F93601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6A812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48D4E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955781.67</w:t>
            </w:r>
          </w:p>
        </w:tc>
        <w:tc>
          <w:tcPr>
            <w:tcW w:w="1973" w:type="dxa"/>
            <w:vAlign w:val="bottom"/>
          </w:tcPr>
          <w:p w14:paraId="29AB39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2687027.28</w:t>
            </w:r>
          </w:p>
        </w:tc>
        <w:tc>
          <w:tcPr>
            <w:tcW w:w="1579" w:type="dxa"/>
            <w:vAlign w:val="bottom"/>
          </w:tcPr>
          <w:p w14:paraId="28DB5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43.99</w:t>
            </w:r>
          </w:p>
        </w:tc>
        <w:tc>
          <w:tcPr>
            <w:tcW w:w="2197" w:type="dxa"/>
            <w:vAlign w:val="bottom"/>
          </w:tcPr>
          <w:p w14:paraId="017A65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13''</w:t>
            </w:r>
          </w:p>
        </w:tc>
      </w:tr>
      <w:tr w:rsidR="00AF3865" w:rsidRPr="00B10919" w14:paraId="66C0C17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3D964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25E650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955759.7</w:t>
            </w:r>
          </w:p>
        </w:tc>
        <w:tc>
          <w:tcPr>
            <w:tcW w:w="1973" w:type="dxa"/>
            <w:vAlign w:val="bottom"/>
          </w:tcPr>
          <w:p w14:paraId="0FA9F8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2686989.17</w:t>
            </w:r>
          </w:p>
        </w:tc>
        <w:tc>
          <w:tcPr>
            <w:tcW w:w="1579" w:type="dxa"/>
            <w:vAlign w:val="bottom"/>
          </w:tcPr>
          <w:p w14:paraId="06A244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197" w:type="dxa"/>
            <w:vAlign w:val="bottom"/>
          </w:tcPr>
          <w:p w14:paraId="1A310C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4D3E5C9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BCA99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67237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955778.63</w:t>
            </w:r>
          </w:p>
        </w:tc>
        <w:tc>
          <w:tcPr>
            <w:tcW w:w="1973" w:type="dxa"/>
            <w:vAlign w:val="bottom"/>
          </w:tcPr>
          <w:p w14:paraId="16C346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2686978.26</w:t>
            </w:r>
          </w:p>
        </w:tc>
        <w:tc>
          <w:tcPr>
            <w:tcW w:w="1579" w:type="dxa"/>
            <w:vAlign w:val="bottom"/>
          </w:tcPr>
          <w:p w14:paraId="5C7C1F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45.13</w:t>
            </w:r>
          </w:p>
        </w:tc>
        <w:tc>
          <w:tcPr>
            <w:tcW w:w="2197" w:type="dxa"/>
            <w:vAlign w:val="bottom"/>
          </w:tcPr>
          <w:p w14:paraId="20CC0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16''</w:t>
            </w:r>
          </w:p>
        </w:tc>
      </w:tr>
      <w:tr w:rsidR="00AF3865" w:rsidRPr="00B10919" w14:paraId="38E80A15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6C73FE1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189</w:t>
            </w:r>
          </w:p>
        </w:tc>
      </w:tr>
      <w:tr w:rsidR="00AF3865" w:rsidRPr="00B10919" w14:paraId="374A292B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D78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3FFBF1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955781.67</w:t>
            </w:r>
          </w:p>
        </w:tc>
        <w:tc>
          <w:tcPr>
            <w:tcW w:w="1973" w:type="dxa"/>
            <w:vAlign w:val="bottom"/>
          </w:tcPr>
          <w:p w14:paraId="3F5BD4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2687027.28</w:t>
            </w:r>
          </w:p>
        </w:tc>
        <w:tc>
          <w:tcPr>
            <w:tcW w:w="1579" w:type="dxa"/>
            <w:vAlign w:val="bottom"/>
          </w:tcPr>
          <w:p w14:paraId="410326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197" w:type="dxa"/>
            <w:vAlign w:val="bottom"/>
          </w:tcPr>
          <w:p w14:paraId="30DA0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12''</w:t>
            </w:r>
          </w:p>
        </w:tc>
      </w:tr>
      <w:tr w:rsidR="00AF3865" w:rsidRPr="00B10919" w14:paraId="7F53468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31A1E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C15CF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955762.17</w:t>
            </w:r>
          </w:p>
        </w:tc>
        <w:tc>
          <w:tcPr>
            <w:tcW w:w="1973" w:type="dxa"/>
            <w:vAlign w:val="bottom"/>
          </w:tcPr>
          <w:p w14:paraId="3BBF45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2687037.2</w:t>
            </w:r>
          </w:p>
        </w:tc>
        <w:tc>
          <w:tcPr>
            <w:tcW w:w="1579" w:type="dxa"/>
            <w:vAlign w:val="bottom"/>
          </w:tcPr>
          <w:p w14:paraId="33DBCD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42.85</w:t>
            </w:r>
          </w:p>
        </w:tc>
        <w:tc>
          <w:tcPr>
            <w:tcW w:w="2197" w:type="dxa"/>
            <w:vAlign w:val="bottom"/>
          </w:tcPr>
          <w:p w14:paraId="126D1F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10''</w:t>
            </w:r>
          </w:p>
        </w:tc>
      </w:tr>
      <w:tr w:rsidR="00AF3865" w:rsidRPr="00B10919" w14:paraId="7411C831" w14:textId="77777777" w:rsidTr="003E5570">
        <w:trPr>
          <w:jc w:val="center"/>
        </w:trPr>
        <w:tc>
          <w:tcPr>
            <w:tcW w:w="1402" w:type="dxa"/>
            <w:vAlign w:val="bottom"/>
          </w:tcPr>
          <w:p w14:paraId="38C4FF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877C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955740.77</w:t>
            </w:r>
          </w:p>
        </w:tc>
        <w:tc>
          <w:tcPr>
            <w:tcW w:w="1973" w:type="dxa"/>
            <w:vAlign w:val="bottom"/>
          </w:tcPr>
          <w:p w14:paraId="27120A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2687000.08</w:t>
            </w:r>
          </w:p>
        </w:tc>
        <w:tc>
          <w:tcPr>
            <w:tcW w:w="1579" w:type="dxa"/>
            <w:vAlign w:val="bottom"/>
          </w:tcPr>
          <w:p w14:paraId="7A2E5F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197" w:type="dxa"/>
            <w:vAlign w:val="bottom"/>
          </w:tcPr>
          <w:p w14:paraId="60067D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56517D0D" w14:textId="77777777" w:rsidTr="003E5570">
        <w:trPr>
          <w:jc w:val="center"/>
        </w:trPr>
        <w:tc>
          <w:tcPr>
            <w:tcW w:w="1402" w:type="dxa"/>
            <w:vAlign w:val="bottom"/>
          </w:tcPr>
          <w:p w14:paraId="693A0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71A612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955759.7</w:t>
            </w:r>
          </w:p>
        </w:tc>
        <w:tc>
          <w:tcPr>
            <w:tcW w:w="1973" w:type="dxa"/>
            <w:vAlign w:val="bottom"/>
          </w:tcPr>
          <w:p w14:paraId="0B117B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2686989.17</w:t>
            </w:r>
          </w:p>
        </w:tc>
        <w:tc>
          <w:tcPr>
            <w:tcW w:w="1579" w:type="dxa"/>
            <w:vAlign w:val="bottom"/>
          </w:tcPr>
          <w:p w14:paraId="38B291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43.99</w:t>
            </w:r>
          </w:p>
        </w:tc>
        <w:tc>
          <w:tcPr>
            <w:tcW w:w="2197" w:type="dxa"/>
            <w:vAlign w:val="bottom"/>
          </w:tcPr>
          <w:p w14:paraId="3574A1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13''</w:t>
            </w:r>
          </w:p>
        </w:tc>
      </w:tr>
      <w:tr w:rsidR="00AF3865" w:rsidRPr="00B10919" w14:paraId="567E6AEB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0F3745D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190</w:t>
            </w:r>
          </w:p>
        </w:tc>
      </w:tr>
      <w:tr w:rsidR="00AF3865" w:rsidRPr="00B10919" w14:paraId="1B489689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D8AD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7579C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955762.17</w:t>
            </w:r>
          </w:p>
        </w:tc>
        <w:tc>
          <w:tcPr>
            <w:tcW w:w="1973" w:type="dxa"/>
            <w:vAlign w:val="bottom"/>
          </w:tcPr>
          <w:p w14:paraId="5B4A88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2687037.2</w:t>
            </w:r>
          </w:p>
        </w:tc>
        <w:tc>
          <w:tcPr>
            <w:tcW w:w="1579" w:type="dxa"/>
            <w:vAlign w:val="bottom"/>
          </w:tcPr>
          <w:p w14:paraId="555D02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197" w:type="dxa"/>
            <w:vAlign w:val="bottom"/>
          </w:tcPr>
          <w:p w14:paraId="6C2324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04' 19''</w:t>
            </w:r>
          </w:p>
        </w:tc>
      </w:tr>
      <w:tr w:rsidR="00AF3865" w:rsidRPr="00B10919" w14:paraId="62C7F827" w14:textId="77777777" w:rsidTr="003E5570">
        <w:trPr>
          <w:jc w:val="center"/>
        </w:trPr>
        <w:tc>
          <w:tcPr>
            <w:tcW w:w="1402" w:type="dxa"/>
            <w:vAlign w:val="bottom"/>
          </w:tcPr>
          <w:p w14:paraId="4AC3B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52642F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955742.66</w:t>
            </w:r>
          </w:p>
        </w:tc>
        <w:tc>
          <w:tcPr>
            <w:tcW w:w="1973" w:type="dxa"/>
            <w:vAlign w:val="bottom"/>
          </w:tcPr>
          <w:p w14:paraId="686CC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2687047.11</w:t>
            </w:r>
          </w:p>
        </w:tc>
        <w:tc>
          <w:tcPr>
            <w:tcW w:w="1579" w:type="dxa"/>
            <w:vAlign w:val="bottom"/>
          </w:tcPr>
          <w:p w14:paraId="3152BF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41.69</w:t>
            </w:r>
          </w:p>
        </w:tc>
        <w:tc>
          <w:tcPr>
            <w:tcW w:w="2197" w:type="dxa"/>
            <w:vAlign w:val="bottom"/>
          </w:tcPr>
          <w:p w14:paraId="4E7E6A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25''</w:t>
            </w:r>
          </w:p>
        </w:tc>
      </w:tr>
      <w:tr w:rsidR="00AF3865" w:rsidRPr="00B10919" w14:paraId="60243749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87D9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36" w:type="dxa"/>
            <w:vAlign w:val="bottom"/>
          </w:tcPr>
          <w:p w14:paraId="72B365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955721.84</w:t>
            </w:r>
          </w:p>
        </w:tc>
        <w:tc>
          <w:tcPr>
            <w:tcW w:w="1973" w:type="dxa"/>
            <w:vAlign w:val="bottom"/>
          </w:tcPr>
          <w:p w14:paraId="6749AB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2687010.99</w:t>
            </w:r>
          </w:p>
        </w:tc>
        <w:tc>
          <w:tcPr>
            <w:tcW w:w="1579" w:type="dxa"/>
            <w:vAlign w:val="bottom"/>
          </w:tcPr>
          <w:p w14:paraId="104CE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197" w:type="dxa"/>
            <w:vAlign w:val="bottom"/>
          </w:tcPr>
          <w:p w14:paraId="7168E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1CA64657" w14:textId="77777777" w:rsidTr="003E5570">
        <w:trPr>
          <w:jc w:val="center"/>
        </w:trPr>
        <w:tc>
          <w:tcPr>
            <w:tcW w:w="1402" w:type="dxa"/>
            <w:vAlign w:val="bottom"/>
          </w:tcPr>
          <w:p w14:paraId="6869D2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ECA9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955740.77</w:t>
            </w:r>
          </w:p>
        </w:tc>
        <w:tc>
          <w:tcPr>
            <w:tcW w:w="1973" w:type="dxa"/>
            <w:vAlign w:val="bottom"/>
          </w:tcPr>
          <w:p w14:paraId="7CBBE2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2687000.08</w:t>
            </w:r>
          </w:p>
        </w:tc>
        <w:tc>
          <w:tcPr>
            <w:tcW w:w="1579" w:type="dxa"/>
            <w:vAlign w:val="bottom"/>
          </w:tcPr>
          <w:p w14:paraId="4EEA5A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42.85</w:t>
            </w:r>
          </w:p>
        </w:tc>
        <w:tc>
          <w:tcPr>
            <w:tcW w:w="2197" w:type="dxa"/>
            <w:vAlign w:val="bottom"/>
          </w:tcPr>
          <w:p w14:paraId="0FADE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10''</w:t>
            </w:r>
          </w:p>
        </w:tc>
      </w:tr>
      <w:tr w:rsidR="00AF3865" w:rsidRPr="00B10919" w14:paraId="3F8A581D" w14:textId="77777777" w:rsidTr="003E5570">
        <w:trPr>
          <w:jc w:val="center"/>
        </w:trPr>
        <w:tc>
          <w:tcPr>
            <w:tcW w:w="9287" w:type="dxa"/>
            <w:gridSpan w:val="5"/>
            <w:vAlign w:val="bottom"/>
          </w:tcPr>
          <w:p w14:paraId="31E52A0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191</w:t>
            </w:r>
          </w:p>
        </w:tc>
      </w:tr>
      <w:tr w:rsidR="00AF3865" w:rsidRPr="00B10919" w14:paraId="76ACBC34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631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36" w:type="dxa"/>
            <w:vAlign w:val="bottom"/>
          </w:tcPr>
          <w:p w14:paraId="297218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955742.66</w:t>
            </w:r>
          </w:p>
        </w:tc>
        <w:tc>
          <w:tcPr>
            <w:tcW w:w="1973" w:type="dxa"/>
            <w:vAlign w:val="bottom"/>
          </w:tcPr>
          <w:p w14:paraId="191626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2687047.11</w:t>
            </w:r>
          </w:p>
        </w:tc>
        <w:tc>
          <w:tcPr>
            <w:tcW w:w="1579" w:type="dxa"/>
            <w:vAlign w:val="bottom"/>
          </w:tcPr>
          <w:p w14:paraId="01D69A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34.7</w:t>
            </w:r>
          </w:p>
        </w:tc>
        <w:tc>
          <w:tcPr>
            <w:tcW w:w="2197" w:type="dxa"/>
            <w:vAlign w:val="bottom"/>
          </w:tcPr>
          <w:p w14:paraId="20FBCB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37''</w:t>
            </w:r>
          </w:p>
        </w:tc>
      </w:tr>
      <w:tr w:rsidR="00AF3865" w:rsidRPr="00B10919" w14:paraId="2E62F52A" w14:textId="77777777" w:rsidTr="003E5570">
        <w:trPr>
          <w:jc w:val="center"/>
        </w:trPr>
        <w:tc>
          <w:tcPr>
            <w:tcW w:w="1402" w:type="dxa"/>
            <w:vAlign w:val="bottom"/>
          </w:tcPr>
          <w:p w14:paraId="5BBD1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36" w:type="dxa"/>
            <w:vAlign w:val="bottom"/>
          </w:tcPr>
          <w:p w14:paraId="00AD1F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955711.73</w:t>
            </w:r>
          </w:p>
        </w:tc>
        <w:tc>
          <w:tcPr>
            <w:tcW w:w="1973" w:type="dxa"/>
            <w:vAlign w:val="bottom"/>
          </w:tcPr>
          <w:p w14:paraId="0CA103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2687062.84</w:t>
            </w:r>
          </w:p>
        </w:tc>
        <w:tc>
          <w:tcPr>
            <w:tcW w:w="1579" w:type="dxa"/>
            <w:vAlign w:val="bottom"/>
          </w:tcPr>
          <w:p w14:paraId="181B88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49.13</w:t>
            </w:r>
          </w:p>
        </w:tc>
        <w:tc>
          <w:tcPr>
            <w:tcW w:w="2197" w:type="dxa"/>
            <w:vAlign w:val="bottom"/>
          </w:tcPr>
          <w:p w14:paraId="7344B8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11''</w:t>
            </w:r>
          </w:p>
        </w:tc>
      </w:tr>
      <w:tr w:rsidR="00AF3865" w:rsidRPr="00B10919" w14:paraId="1936A829" w14:textId="77777777" w:rsidTr="003E5570">
        <w:trPr>
          <w:jc w:val="center"/>
        </w:trPr>
        <w:tc>
          <w:tcPr>
            <w:tcW w:w="1402" w:type="dxa"/>
            <w:vAlign w:val="bottom"/>
          </w:tcPr>
          <w:p w14:paraId="25640E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36" w:type="dxa"/>
            <w:vAlign w:val="bottom"/>
          </w:tcPr>
          <w:p w14:paraId="0A9B46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955709.39</w:t>
            </w:r>
          </w:p>
        </w:tc>
        <w:tc>
          <w:tcPr>
            <w:tcW w:w="1973" w:type="dxa"/>
            <w:vAlign w:val="bottom"/>
          </w:tcPr>
          <w:p w14:paraId="01F9B1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2687013.77</w:t>
            </w:r>
          </w:p>
        </w:tc>
        <w:tc>
          <w:tcPr>
            <w:tcW w:w="1579" w:type="dxa"/>
            <w:vAlign w:val="bottom"/>
          </w:tcPr>
          <w:p w14:paraId="631763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9.11</w:t>
            </w:r>
          </w:p>
        </w:tc>
        <w:tc>
          <w:tcPr>
            <w:tcW w:w="2197" w:type="dxa"/>
            <w:vAlign w:val="bottom"/>
          </w:tcPr>
          <w:p w14:paraId="1346A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354° 46' 17''</w:t>
            </w:r>
          </w:p>
        </w:tc>
      </w:tr>
      <w:tr w:rsidR="00AF3865" w:rsidRPr="00B10919" w14:paraId="2C5D1708" w14:textId="77777777" w:rsidTr="003E5570">
        <w:trPr>
          <w:jc w:val="center"/>
        </w:trPr>
        <w:tc>
          <w:tcPr>
            <w:tcW w:w="1402" w:type="dxa"/>
            <w:vAlign w:val="bottom"/>
          </w:tcPr>
          <w:p w14:paraId="60DDD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36" w:type="dxa"/>
            <w:vAlign w:val="bottom"/>
          </w:tcPr>
          <w:p w14:paraId="39DE9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955718.46</w:t>
            </w:r>
          </w:p>
        </w:tc>
        <w:tc>
          <w:tcPr>
            <w:tcW w:w="1973" w:type="dxa"/>
            <w:vAlign w:val="bottom"/>
          </w:tcPr>
          <w:p w14:paraId="2BE2BB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2687012.94</w:t>
            </w:r>
          </w:p>
        </w:tc>
        <w:tc>
          <w:tcPr>
            <w:tcW w:w="1579" w:type="dxa"/>
            <w:vAlign w:val="bottom"/>
          </w:tcPr>
          <w:p w14:paraId="342F71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3.9</w:t>
            </w:r>
          </w:p>
        </w:tc>
        <w:tc>
          <w:tcPr>
            <w:tcW w:w="2197" w:type="dxa"/>
            <w:vAlign w:val="bottom"/>
          </w:tcPr>
          <w:p w14:paraId="1B2D1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01' 06''</w:t>
            </w:r>
          </w:p>
        </w:tc>
      </w:tr>
      <w:tr w:rsidR="00AF3865" w:rsidRPr="00B10919" w14:paraId="45474E4E" w14:textId="77777777" w:rsidTr="003E5570">
        <w:trPr>
          <w:jc w:val="center"/>
        </w:trPr>
        <w:tc>
          <w:tcPr>
            <w:tcW w:w="1402" w:type="dxa"/>
            <w:vAlign w:val="bottom"/>
          </w:tcPr>
          <w:p w14:paraId="0A4952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36" w:type="dxa"/>
            <w:vAlign w:val="bottom"/>
          </w:tcPr>
          <w:p w14:paraId="39F060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955721.84</w:t>
            </w:r>
          </w:p>
        </w:tc>
        <w:tc>
          <w:tcPr>
            <w:tcW w:w="1973" w:type="dxa"/>
            <w:vAlign w:val="bottom"/>
          </w:tcPr>
          <w:p w14:paraId="55B8F5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2687010.99</w:t>
            </w:r>
          </w:p>
        </w:tc>
        <w:tc>
          <w:tcPr>
            <w:tcW w:w="1579" w:type="dxa"/>
            <w:vAlign w:val="bottom"/>
          </w:tcPr>
          <w:p w14:paraId="33B9D0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41.69</w:t>
            </w:r>
          </w:p>
        </w:tc>
        <w:tc>
          <w:tcPr>
            <w:tcW w:w="2197" w:type="dxa"/>
            <w:vAlign w:val="bottom"/>
          </w:tcPr>
          <w:p w14:paraId="7A91C5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25''</w:t>
            </w:r>
          </w:p>
        </w:tc>
      </w:tr>
      <w:tr w:rsidR="003E5570" w:rsidRPr="00B10919" w14:paraId="3879FE5F" w14:textId="77777777" w:rsidTr="002F3B60">
        <w:trPr>
          <w:jc w:val="center"/>
        </w:trPr>
        <w:tc>
          <w:tcPr>
            <w:tcW w:w="9287" w:type="dxa"/>
            <w:gridSpan w:val="5"/>
            <w:vAlign w:val="bottom"/>
          </w:tcPr>
          <w:p w14:paraId="239F7C8D" w14:textId="5B6B7F58" w:rsidR="003E5570" w:rsidRPr="00B10919" w:rsidRDefault="003E5570" w:rsidP="00DC5A09">
            <w:pPr>
              <w:ind w:firstLine="0"/>
              <w:jc w:val="center"/>
            </w:pPr>
            <w:proofErr w:type="gramStart"/>
            <w:r w:rsidRPr="00B10919">
              <w:rPr>
                <w:b/>
              </w:rPr>
              <w:t>:ЗУ</w:t>
            </w:r>
            <w:proofErr w:type="gramEnd"/>
            <w:r w:rsidRPr="00B10919">
              <w:rPr>
                <w:b/>
              </w:rPr>
              <w:t>19</w:t>
            </w:r>
            <w:r>
              <w:rPr>
                <w:b/>
              </w:rPr>
              <w:t>2</w:t>
            </w:r>
          </w:p>
        </w:tc>
      </w:tr>
      <w:tr w:rsidR="003E5570" w:rsidRPr="00B10919" w14:paraId="7B63A6E3" w14:textId="77777777" w:rsidTr="003E5570">
        <w:trPr>
          <w:jc w:val="center"/>
        </w:trPr>
        <w:tc>
          <w:tcPr>
            <w:tcW w:w="1402" w:type="dxa"/>
            <w:vAlign w:val="bottom"/>
          </w:tcPr>
          <w:p w14:paraId="3B20517D" w14:textId="551A7A0D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1</w:t>
            </w:r>
          </w:p>
        </w:tc>
        <w:tc>
          <w:tcPr>
            <w:tcW w:w="2136" w:type="dxa"/>
            <w:vAlign w:val="bottom"/>
          </w:tcPr>
          <w:p w14:paraId="61E2ED1E" w14:textId="73C9265A" w:rsidR="003E5570" w:rsidRPr="00B10919" w:rsidRDefault="003E5570" w:rsidP="003E5570">
            <w:pPr>
              <w:ind w:firstLine="0"/>
              <w:jc w:val="center"/>
            </w:pPr>
            <w:r w:rsidRPr="0011551F">
              <w:t>955386.03</w:t>
            </w:r>
          </w:p>
        </w:tc>
        <w:tc>
          <w:tcPr>
            <w:tcW w:w="1973" w:type="dxa"/>
            <w:vAlign w:val="bottom"/>
          </w:tcPr>
          <w:p w14:paraId="59AF8764" w14:textId="06D13E8A" w:rsidR="003E5570" w:rsidRPr="00B10919" w:rsidRDefault="003E5570" w:rsidP="003E5570">
            <w:pPr>
              <w:ind w:firstLine="0"/>
              <w:jc w:val="center"/>
            </w:pPr>
            <w:r w:rsidRPr="0011551F">
              <w:t>2686493.83</w:t>
            </w:r>
          </w:p>
        </w:tc>
        <w:tc>
          <w:tcPr>
            <w:tcW w:w="1579" w:type="dxa"/>
            <w:vAlign w:val="bottom"/>
          </w:tcPr>
          <w:p w14:paraId="3DE9EBF5" w14:textId="2458E0B8" w:rsidR="003E5570" w:rsidRPr="00B10919" w:rsidRDefault="003E5570" w:rsidP="003E5570">
            <w:pPr>
              <w:ind w:firstLine="0"/>
              <w:jc w:val="center"/>
            </w:pPr>
            <w:r w:rsidRPr="0011551F">
              <w:t>1</w:t>
            </w:r>
          </w:p>
        </w:tc>
        <w:tc>
          <w:tcPr>
            <w:tcW w:w="2197" w:type="dxa"/>
            <w:vAlign w:val="bottom"/>
          </w:tcPr>
          <w:p w14:paraId="520DEDAB" w14:textId="00B1A93F" w:rsidR="003E5570" w:rsidRPr="00B10919" w:rsidRDefault="003E5570" w:rsidP="003E5570">
            <w:pPr>
              <w:ind w:firstLine="0"/>
              <w:jc w:val="center"/>
            </w:pPr>
            <w:r w:rsidRPr="0011551F">
              <w:t>175°45'17"</w:t>
            </w:r>
          </w:p>
        </w:tc>
      </w:tr>
      <w:tr w:rsidR="003E5570" w:rsidRPr="00B10919" w14:paraId="6551EB5A" w14:textId="77777777" w:rsidTr="003E5570">
        <w:trPr>
          <w:jc w:val="center"/>
        </w:trPr>
        <w:tc>
          <w:tcPr>
            <w:tcW w:w="1402" w:type="dxa"/>
            <w:vAlign w:val="bottom"/>
          </w:tcPr>
          <w:p w14:paraId="390656A4" w14:textId="3AB6846B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2</w:t>
            </w:r>
          </w:p>
        </w:tc>
        <w:tc>
          <w:tcPr>
            <w:tcW w:w="2136" w:type="dxa"/>
            <w:vAlign w:val="bottom"/>
          </w:tcPr>
          <w:p w14:paraId="433694F0" w14:textId="0702CEFF" w:rsidR="003E5570" w:rsidRPr="00B10919" w:rsidRDefault="003E5570" w:rsidP="003E5570">
            <w:pPr>
              <w:ind w:firstLine="0"/>
              <w:jc w:val="center"/>
            </w:pPr>
            <w:r w:rsidRPr="0011551F">
              <w:t>955385.03</w:t>
            </w:r>
          </w:p>
        </w:tc>
        <w:tc>
          <w:tcPr>
            <w:tcW w:w="1973" w:type="dxa"/>
            <w:vAlign w:val="bottom"/>
          </w:tcPr>
          <w:p w14:paraId="1FFCA058" w14:textId="11CBCE94" w:rsidR="003E5570" w:rsidRPr="00B10919" w:rsidRDefault="003E5570" w:rsidP="003E5570">
            <w:pPr>
              <w:ind w:firstLine="0"/>
              <w:jc w:val="center"/>
            </w:pPr>
            <w:r w:rsidRPr="0011551F">
              <w:t>2686493.91</w:t>
            </w:r>
          </w:p>
        </w:tc>
        <w:tc>
          <w:tcPr>
            <w:tcW w:w="1579" w:type="dxa"/>
            <w:vAlign w:val="bottom"/>
          </w:tcPr>
          <w:p w14:paraId="39A00BB0" w14:textId="52C0B13F" w:rsidR="003E5570" w:rsidRPr="00B10919" w:rsidRDefault="003E5570" w:rsidP="003E5570">
            <w:pPr>
              <w:ind w:firstLine="0"/>
              <w:jc w:val="center"/>
            </w:pPr>
            <w:r w:rsidRPr="0011551F">
              <w:t>1.01</w:t>
            </w:r>
          </w:p>
        </w:tc>
        <w:tc>
          <w:tcPr>
            <w:tcW w:w="2197" w:type="dxa"/>
            <w:vAlign w:val="bottom"/>
          </w:tcPr>
          <w:p w14:paraId="4BED2FDC" w14:textId="455CA18B" w:rsidR="003E5570" w:rsidRPr="00B10919" w:rsidRDefault="003E5570" w:rsidP="003E5570">
            <w:pPr>
              <w:ind w:firstLine="0"/>
              <w:jc w:val="center"/>
            </w:pPr>
            <w:r w:rsidRPr="0011551F">
              <w:t>262°34'40"</w:t>
            </w:r>
          </w:p>
        </w:tc>
      </w:tr>
      <w:tr w:rsidR="003E5570" w:rsidRPr="00B10919" w14:paraId="2721DCE2" w14:textId="77777777" w:rsidTr="003E5570">
        <w:trPr>
          <w:jc w:val="center"/>
        </w:trPr>
        <w:tc>
          <w:tcPr>
            <w:tcW w:w="1402" w:type="dxa"/>
            <w:vAlign w:val="bottom"/>
          </w:tcPr>
          <w:p w14:paraId="12BED322" w14:textId="0DAE1B4E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3</w:t>
            </w:r>
          </w:p>
        </w:tc>
        <w:tc>
          <w:tcPr>
            <w:tcW w:w="2136" w:type="dxa"/>
            <w:vAlign w:val="bottom"/>
          </w:tcPr>
          <w:p w14:paraId="3DB6875C" w14:textId="6B5A2F96" w:rsidR="003E5570" w:rsidRPr="00B10919" w:rsidRDefault="003E5570" w:rsidP="003E5570">
            <w:pPr>
              <w:ind w:firstLine="0"/>
              <w:jc w:val="center"/>
            </w:pPr>
            <w:r w:rsidRPr="0011551F">
              <w:t>955384.9</w:t>
            </w:r>
          </w:p>
        </w:tc>
        <w:tc>
          <w:tcPr>
            <w:tcW w:w="1973" w:type="dxa"/>
            <w:vAlign w:val="bottom"/>
          </w:tcPr>
          <w:p w14:paraId="1E739D41" w14:textId="7DE08CCB" w:rsidR="003E5570" w:rsidRPr="00B10919" w:rsidRDefault="003E5570" w:rsidP="003E5570">
            <w:pPr>
              <w:ind w:firstLine="0"/>
              <w:jc w:val="center"/>
            </w:pPr>
            <w:r w:rsidRPr="0011551F">
              <w:t>2686492.91</w:t>
            </w:r>
          </w:p>
        </w:tc>
        <w:tc>
          <w:tcPr>
            <w:tcW w:w="1579" w:type="dxa"/>
            <w:vAlign w:val="bottom"/>
          </w:tcPr>
          <w:p w14:paraId="54648F5E" w14:textId="2A8638F7" w:rsidR="003E5570" w:rsidRPr="00B10919" w:rsidRDefault="003E5570" w:rsidP="003E5570">
            <w:pPr>
              <w:ind w:firstLine="0"/>
              <w:jc w:val="center"/>
            </w:pPr>
            <w:r w:rsidRPr="0011551F">
              <w:t>17.26</w:t>
            </w:r>
          </w:p>
        </w:tc>
        <w:tc>
          <w:tcPr>
            <w:tcW w:w="2197" w:type="dxa"/>
            <w:vAlign w:val="bottom"/>
          </w:tcPr>
          <w:p w14:paraId="30DCF14D" w14:textId="7A4420E3" w:rsidR="003E5570" w:rsidRPr="00B10919" w:rsidRDefault="003E5570" w:rsidP="003E5570">
            <w:pPr>
              <w:ind w:firstLine="0"/>
              <w:jc w:val="center"/>
            </w:pPr>
            <w:r w:rsidRPr="0011551F">
              <w:t>178°26'20"</w:t>
            </w:r>
          </w:p>
        </w:tc>
      </w:tr>
      <w:tr w:rsidR="003E5570" w:rsidRPr="00B10919" w14:paraId="0A4FC359" w14:textId="77777777" w:rsidTr="003E5570">
        <w:trPr>
          <w:jc w:val="center"/>
        </w:trPr>
        <w:tc>
          <w:tcPr>
            <w:tcW w:w="1402" w:type="dxa"/>
            <w:vAlign w:val="bottom"/>
          </w:tcPr>
          <w:p w14:paraId="59238FA2" w14:textId="22AE9768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4</w:t>
            </w:r>
          </w:p>
        </w:tc>
        <w:tc>
          <w:tcPr>
            <w:tcW w:w="2136" w:type="dxa"/>
            <w:vAlign w:val="bottom"/>
          </w:tcPr>
          <w:p w14:paraId="444A2945" w14:textId="1EF33CD6" w:rsidR="003E5570" w:rsidRPr="00B10919" w:rsidRDefault="003E5570" w:rsidP="003E5570">
            <w:pPr>
              <w:ind w:firstLine="0"/>
              <w:jc w:val="center"/>
            </w:pPr>
            <w:r w:rsidRPr="0011551F">
              <w:t>955367.64</w:t>
            </w:r>
          </w:p>
        </w:tc>
        <w:tc>
          <w:tcPr>
            <w:tcW w:w="1973" w:type="dxa"/>
            <w:vAlign w:val="bottom"/>
          </w:tcPr>
          <w:p w14:paraId="6C1E19B9" w14:textId="74719F3A" w:rsidR="003E5570" w:rsidRPr="00B10919" w:rsidRDefault="003E5570" w:rsidP="003E5570">
            <w:pPr>
              <w:ind w:firstLine="0"/>
              <w:jc w:val="center"/>
            </w:pPr>
            <w:r w:rsidRPr="0011551F">
              <w:t>2686493.38</w:t>
            </w:r>
          </w:p>
        </w:tc>
        <w:tc>
          <w:tcPr>
            <w:tcW w:w="1579" w:type="dxa"/>
            <w:vAlign w:val="bottom"/>
          </w:tcPr>
          <w:p w14:paraId="59CDD05B" w14:textId="45F66AD5" w:rsidR="003E5570" w:rsidRPr="00B10919" w:rsidRDefault="003E5570" w:rsidP="003E5570">
            <w:pPr>
              <w:ind w:firstLine="0"/>
              <w:jc w:val="center"/>
            </w:pPr>
            <w:r w:rsidRPr="0011551F">
              <w:t>5.68</w:t>
            </w:r>
          </w:p>
        </w:tc>
        <w:tc>
          <w:tcPr>
            <w:tcW w:w="2197" w:type="dxa"/>
            <w:vAlign w:val="bottom"/>
          </w:tcPr>
          <w:p w14:paraId="47BF2087" w14:textId="196D4379" w:rsidR="003E5570" w:rsidRPr="00B10919" w:rsidRDefault="003E5570" w:rsidP="003E5570">
            <w:pPr>
              <w:ind w:firstLine="0"/>
              <w:jc w:val="center"/>
            </w:pPr>
            <w:r w:rsidRPr="0011551F">
              <w:t>91°30'51"</w:t>
            </w:r>
          </w:p>
        </w:tc>
      </w:tr>
      <w:tr w:rsidR="003E5570" w:rsidRPr="00B10919" w14:paraId="4CA23020" w14:textId="77777777" w:rsidTr="003E5570">
        <w:trPr>
          <w:jc w:val="center"/>
        </w:trPr>
        <w:tc>
          <w:tcPr>
            <w:tcW w:w="1402" w:type="dxa"/>
            <w:vAlign w:val="bottom"/>
          </w:tcPr>
          <w:p w14:paraId="3105DAD1" w14:textId="0FC2477C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5</w:t>
            </w:r>
          </w:p>
        </w:tc>
        <w:tc>
          <w:tcPr>
            <w:tcW w:w="2136" w:type="dxa"/>
            <w:vAlign w:val="bottom"/>
          </w:tcPr>
          <w:p w14:paraId="48A84138" w14:textId="2B3D2150" w:rsidR="003E5570" w:rsidRPr="00B10919" w:rsidRDefault="003E5570" w:rsidP="003E5570">
            <w:pPr>
              <w:ind w:firstLine="0"/>
              <w:jc w:val="center"/>
            </w:pPr>
            <w:r w:rsidRPr="0011551F">
              <w:t>955367.49</w:t>
            </w:r>
          </w:p>
        </w:tc>
        <w:tc>
          <w:tcPr>
            <w:tcW w:w="1973" w:type="dxa"/>
            <w:vAlign w:val="bottom"/>
          </w:tcPr>
          <w:p w14:paraId="79DACB25" w14:textId="6333B58E" w:rsidR="003E5570" w:rsidRPr="00B10919" w:rsidRDefault="003E5570" w:rsidP="003E5570">
            <w:pPr>
              <w:ind w:firstLine="0"/>
              <w:jc w:val="center"/>
            </w:pPr>
            <w:r w:rsidRPr="0011551F">
              <w:t>2686499.06</w:t>
            </w:r>
          </w:p>
        </w:tc>
        <w:tc>
          <w:tcPr>
            <w:tcW w:w="1579" w:type="dxa"/>
            <w:vAlign w:val="bottom"/>
          </w:tcPr>
          <w:p w14:paraId="59B0476C" w14:textId="51C8EAF7" w:rsidR="003E5570" w:rsidRPr="00B10919" w:rsidRDefault="003E5570" w:rsidP="003E5570">
            <w:pPr>
              <w:ind w:firstLine="0"/>
              <w:jc w:val="center"/>
            </w:pPr>
            <w:r w:rsidRPr="0011551F">
              <w:t>15.64</w:t>
            </w:r>
          </w:p>
        </w:tc>
        <w:tc>
          <w:tcPr>
            <w:tcW w:w="2197" w:type="dxa"/>
            <w:vAlign w:val="bottom"/>
          </w:tcPr>
          <w:p w14:paraId="5AB0D32C" w14:textId="23EAF287" w:rsidR="003E5570" w:rsidRPr="00B10919" w:rsidRDefault="003E5570" w:rsidP="003E5570">
            <w:pPr>
              <w:ind w:firstLine="0"/>
              <w:jc w:val="center"/>
            </w:pPr>
            <w:r w:rsidRPr="0011551F">
              <w:t>77°10'51"</w:t>
            </w:r>
          </w:p>
        </w:tc>
      </w:tr>
      <w:tr w:rsidR="003E5570" w:rsidRPr="00B10919" w14:paraId="6BA754E3" w14:textId="77777777" w:rsidTr="003E5570">
        <w:trPr>
          <w:jc w:val="center"/>
        </w:trPr>
        <w:tc>
          <w:tcPr>
            <w:tcW w:w="1402" w:type="dxa"/>
            <w:vAlign w:val="bottom"/>
          </w:tcPr>
          <w:p w14:paraId="051D201C" w14:textId="0766F4FF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6</w:t>
            </w:r>
          </w:p>
        </w:tc>
        <w:tc>
          <w:tcPr>
            <w:tcW w:w="2136" w:type="dxa"/>
            <w:vAlign w:val="bottom"/>
          </w:tcPr>
          <w:p w14:paraId="4965758A" w14:textId="13D186D9" w:rsidR="003E5570" w:rsidRPr="00B10919" w:rsidRDefault="003E5570" w:rsidP="003E5570">
            <w:pPr>
              <w:ind w:firstLine="0"/>
              <w:jc w:val="center"/>
            </w:pPr>
            <w:r w:rsidRPr="0011551F">
              <w:t>955370.96</w:t>
            </w:r>
          </w:p>
        </w:tc>
        <w:tc>
          <w:tcPr>
            <w:tcW w:w="1973" w:type="dxa"/>
            <w:vAlign w:val="bottom"/>
          </w:tcPr>
          <w:p w14:paraId="545AFEC8" w14:textId="682EECC0" w:rsidR="003E5570" w:rsidRPr="00B10919" w:rsidRDefault="003E5570" w:rsidP="003E5570">
            <w:pPr>
              <w:ind w:firstLine="0"/>
              <w:jc w:val="center"/>
            </w:pPr>
            <w:r w:rsidRPr="0011551F">
              <w:t>2686514.31</w:t>
            </w:r>
          </w:p>
        </w:tc>
        <w:tc>
          <w:tcPr>
            <w:tcW w:w="1579" w:type="dxa"/>
            <w:vAlign w:val="bottom"/>
          </w:tcPr>
          <w:p w14:paraId="41ED1BB8" w14:textId="6B3D6B3F" w:rsidR="003E5570" w:rsidRPr="00B10919" w:rsidRDefault="003E5570" w:rsidP="003E5570">
            <w:pPr>
              <w:ind w:firstLine="0"/>
              <w:jc w:val="center"/>
            </w:pPr>
            <w:r w:rsidRPr="0011551F">
              <w:t>16.56</w:t>
            </w:r>
          </w:p>
        </w:tc>
        <w:tc>
          <w:tcPr>
            <w:tcW w:w="2197" w:type="dxa"/>
            <w:vAlign w:val="bottom"/>
          </w:tcPr>
          <w:p w14:paraId="404D2C3F" w14:textId="2E484680" w:rsidR="003E5570" w:rsidRPr="00B10919" w:rsidRDefault="003E5570" w:rsidP="003E5570">
            <w:pPr>
              <w:ind w:firstLine="0"/>
              <w:jc w:val="center"/>
            </w:pPr>
            <w:r w:rsidRPr="0011551F">
              <w:t>358°37'47"</w:t>
            </w:r>
          </w:p>
        </w:tc>
      </w:tr>
      <w:tr w:rsidR="003E5570" w:rsidRPr="00B10919" w14:paraId="7434C4F8" w14:textId="77777777" w:rsidTr="003E5570">
        <w:trPr>
          <w:jc w:val="center"/>
        </w:trPr>
        <w:tc>
          <w:tcPr>
            <w:tcW w:w="1402" w:type="dxa"/>
            <w:vAlign w:val="bottom"/>
          </w:tcPr>
          <w:p w14:paraId="0D7066CE" w14:textId="25C564A8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7</w:t>
            </w:r>
          </w:p>
        </w:tc>
        <w:tc>
          <w:tcPr>
            <w:tcW w:w="2136" w:type="dxa"/>
            <w:vAlign w:val="bottom"/>
          </w:tcPr>
          <w:p w14:paraId="2C249453" w14:textId="20B357CD" w:rsidR="003E5570" w:rsidRPr="00B10919" w:rsidRDefault="003E5570" w:rsidP="003E5570">
            <w:pPr>
              <w:ind w:firstLine="0"/>
              <w:jc w:val="center"/>
            </w:pPr>
            <w:r w:rsidRPr="0011551F">
              <w:t>955387.52</w:t>
            </w:r>
          </w:p>
        </w:tc>
        <w:tc>
          <w:tcPr>
            <w:tcW w:w="1973" w:type="dxa"/>
            <w:vAlign w:val="bottom"/>
          </w:tcPr>
          <w:p w14:paraId="125B036E" w14:textId="1B3C13FD" w:rsidR="003E5570" w:rsidRPr="00B10919" w:rsidRDefault="003E5570" w:rsidP="003E5570">
            <w:pPr>
              <w:ind w:firstLine="0"/>
              <w:jc w:val="center"/>
            </w:pPr>
            <w:r w:rsidRPr="0011551F">
              <w:t>2686513.91</w:t>
            </w:r>
          </w:p>
        </w:tc>
        <w:tc>
          <w:tcPr>
            <w:tcW w:w="1579" w:type="dxa"/>
            <w:vAlign w:val="bottom"/>
          </w:tcPr>
          <w:p w14:paraId="489F4D2E" w14:textId="6AD79372" w:rsidR="003E5570" w:rsidRPr="00B10919" w:rsidRDefault="003E5570" w:rsidP="003E5570">
            <w:pPr>
              <w:ind w:firstLine="0"/>
              <w:jc w:val="center"/>
            </w:pPr>
            <w:r w:rsidRPr="0011551F">
              <w:t>54.14</w:t>
            </w:r>
          </w:p>
        </w:tc>
        <w:tc>
          <w:tcPr>
            <w:tcW w:w="2197" w:type="dxa"/>
            <w:vAlign w:val="bottom"/>
          </w:tcPr>
          <w:p w14:paraId="2260BCB9" w14:textId="6B4061A4" w:rsidR="003E5570" w:rsidRPr="00B10919" w:rsidRDefault="003E5570" w:rsidP="003E5570">
            <w:pPr>
              <w:ind w:firstLine="0"/>
              <w:jc w:val="center"/>
            </w:pPr>
            <w:r w:rsidRPr="0011551F">
              <w:t>352°06'35"</w:t>
            </w:r>
          </w:p>
        </w:tc>
      </w:tr>
      <w:tr w:rsidR="003E5570" w:rsidRPr="00B10919" w14:paraId="287F0968" w14:textId="77777777" w:rsidTr="003E5570">
        <w:trPr>
          <w:jc w:val="center"/>
        </w:trPr>
        <w:tc>
          <w:tcPr>
            <w:tcW w:w="1402" w:type="dxa"/>
            <w:vAlign w:val="bottom"/>
          </w:tcPr>
          <w:p w14:paraId="27754E0A" w14:textId="1FEEB9B4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8</w:t>
            </w:r>
          </w:p>
        </w:tc>
        <w:tc>
          <w:tcPr>
            <w:tcW w:w="2136" w:type="dxa"/>
            <w:vAlign w:val="bottom"/>
          </w:tcPr>
          <w:p w14:paraId="5A3F977E" w14:textId="2457023D" w:rsidR="003E5570" w:rsidRPr="00B10919" w:rsidRDefault="003E5570" w:rsidP="003E5570">
            <w:pPr>
              <w:ind w:firstLine="0"/>
              <w:jc w:val="center"/>
            </w:pPr>
            <w:r w:rsidRPr="0011551F">
              <w:t>955441.15</w:t>
            </w:r>
          </w:p>
        </w:tc>
        <w:tc>
          <w:tcPr>
            <w:tcW w:w="1973" w:type="dxa"/>
            <w:vAlign w:val="bottom"/>
          </w:tcPr>
          <w:p w14:paraId="54A3B003" w14:textId="38FD9B74" w:rsidR="003E5570" w:rsidRPr="00B10919" w:rsidRDefault="003E5570" w:rsidP="003E5570">
            <w:pPr>
              <w:ind w:firstLine="0"/>
              <w:jc w:val="center"/>
            </w:pPr>
            <w:r w:rsidRPr="0011551F">
              <w:t>2686506.48</w:t>
            </w:r>
          </w:p>
        </w:tc>
        <w:tc>
          <w:tcPr>
            <w:tcW w:w="1579" w:type="dxa"/>
            <w:vAlign w:val="bottom"/>
          </w:tcPr>
          <w:p w14:paraId="26A44ADE" w14:textId="74417AF1" w:rsidR="003E5570" w:rsidRPr="00B10919" w:rsidRDefault="003E5570" w:rsidP="003E5570">
            <w:pPr>
              <w:ind w:firstLine="0"/>
              <w:jc w:val="center"/>
            </w:pPr>
            <w:r w:rsidRPr="0011551F">
              <w:t>19.99</w:t>
            </w:r>
          </w:p>
        </w:tc>
        <w:tc>
          <w:tcPr>
            <w:tcW w:w="2197" w:type="dxa"/>
            <w:vAlign w:val="bottom"/>
          </w:tcPr>
          <w:p w14:paraId="07D8F015" w14:textId="0F166C89" w:rsidR="003E5570" w:rsidRPr="00B10919" w:rsidRDefault="003E5570" w:rsidP="003E5570">
            <w:pPr>
              <w:ind w:firstLine="0"/>
              <w:jc w:val="center"/>
            </w:pPr>
            <w:r w:rsidRPr="0011551F">
              <w:t>259°05'43"</w:t>
            </w:r>
          </w:p>
        </w:tc>
      </w:tr>
      <w:tr w:rsidR="003E5570" w:rsidRPr="00B10919" w14:paraId="02FADC81" w14:textId="77777777" w:rsidTr="003E5570">
        <w:trPr>
          <w:jc w:val="center"/>
        </w:trPr>
        <w:tc>
          <w:tcPr>
            <w:tcW w:w="1402" w:type="dxa"/>
            <w:vAlign w:val="bottom"/>
          </w:tcPr>
          <w:p w14:paraId="2C98A1F7" w14:textId="6A4E7658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9</w:t>
            </w:r>
          </w:p>
        </w:tc>
        <w:tc>
          <w:tcPr>
            <w:tcW w:w="2136" w:type="dxa"/>
            <w:vAlign w:val="bottom"/>
          </w:tcPr>
          <w:p w14:paraId="768A49A2" w14:textId="5F1EFF1C" w:rsidR="003E5570" w:rsidRPr="00B10919" w:rsidRDefault="003E5570" w:rsidP="003E5570">
            <w:pPr>
              <w:ind w:firstLine="0"/>
              <w:jc w:val="center"/>
            </w:pPr>
            <w:r w:rsidRPr="0011551F">
              <w:t>955437.37</w:t>
            </w:r>
          </w:p>
        </w:tc>
        <w:tc>
          <w:tcPr>
            <w:tcW w:w="1973" w:type="dxa"/>
            <w:vAlign w:val="bottom"/>
          </w:tcPr>
          <w:p w14:paraId="3237C1F1" w14:textId="432DB9A7" w:rsidR="003E5570" w:rsidRPr="00B10919" w:rsidRDefault="003E5570" w:rsidP="003E5570">
            <w:pPr>
              <w:ind w:firstLine="0"/>
              <w:jc w:val="center"/>
            </w:pPr>
            <w:r w:rsidRPr="0011551F">
              <w:t>2686486.86</w:t>
            </w:r>
          </w:p>
        </w:tc>
        <w:tc>
          <w:tcPr>
            <w:tcW w:w="1579" w:type="dxa"/>
            <w:vAlign w:val="bottom"/>
          </w:tcPr>
          <w:p w14:paraId="2017F838" w14:textId="4C380566" w:rsidR="003E5570" w:rsidRPr="00B10919" w:rsidRDefault="003E5570" w:rsidP="003E5570">
            <w:pPr>
              <w:ind w:firstLine="0"/>
              <w:jc w:val="center"/>
            </w:pPr>
            <w:r w:rsidRPr="0011551F">
              <w:t>44.08</w:t>
            </w:r>
          </w:p>
        </w:tc>
        <w:tc>
          <w:tcPr>
            <w:tcW w:w="2197" w:type="dxa"/>
            <w:vAlign w:val="bottom"/>
          </w:tcPr>
          <w:p w14:paraId="529A42A0" w14:textId="1C33E9B5" w:rsidR="003E5570" w:rsidRPr="00B10919" w:rsidRDefault="003E5570" w:rsidP="003E5570">
            <w:pPr>
              <w:ind w:firstLine="0"/>
              <w:jc w:val="center"/>
            </w:pPr>
            <w:r w:rsidRPr="0011551F">
              <w:t>172°10'10"</w:t>
            </w:r>
          </w:p>
        </w:tc>
      </w:tr>
      <w:tr w:rsidR="003E5570" w:rsidRPr="00B10919" w14:paraId="4D3AA195" w14:textId="77777777" w:rsidTr="003E5570">
        <w:trPr>
          <w:jc w:val="center"/>
        </w:trPr>
        <w:tc>
          <w:tcPr>
            <w:tcW w:w="1402" w:type="dxa"/>
            <w:vAlign w:val="bottom"/>
          </w:tcPr>
          <w:p w14:paraId="6CE9F550" w14:textId="0E997B74" w:rsidR="003E5570" w:rsidRPr="00B10919" w:rsidRDefault="003E5570" w:rsidP="003E5570">
            <w:pPr>
              <w:ind w:firstLine="0"/>
              <w:jc w:val="center"/>
            </w:pPr>
            <w:r w:rsidRPr="0011551F">
              <w:rPr>
                <w:lang w:val="en-US"/>
              </w:rPr>
              <w:t>10</w:t>
            </w:r>
          </w:p>
        </w:tc>
        <w:tc>
          <w:tcPr>
            <w:tcW w:w="2136" w:type="dxa"/>
            <w:vAlign w:val="bottom"/>
          </w:tcPr>
          <w:p w14:paraId="6674DD99" w14:textId="3121DB8C" w:rsidR="003E5570" w:rsidRPr="00B10919" w:rsidRDefault="003E5570" w:rsidP="003E5570">
            <w:pPr>
              <w:ind w:firstLine="0"/>
              <w:jc w:val="center"/>
            </w:pPr>
            <w:r w:rsidRPr="0011551F">
              <w:t>955393.7</w:t>
            </w:r>
          </w:p>
        </w:tc>
        <w:tc>
          <w:tcPr>
            <w:tcW w:w="1973" w:type="dxa"/>
            <w:vAlign w:val="bottom"/>
          </w:tcPr>
          <w:p w14:paraId="2C6617C4" w14:textId="7AF04B7E" w:rsidR="003E5570" w:rsidRPr="00B10919" w:rsidRDefault="003E5570" w:rsidP="003E5570">
            <w:pPr>
              <w:ind w:firstLine="0"/>
              <w:jc w:val="center"/>
            </w:pPr>
            <w:r w:rsidRPr="0011551F">
              <w:t>2686492.86</w:t>
            </w:r>
          </w:p>
        </w:tc>
        <w:tc>
          <w:tcPr>
            <w:tcW w:w="1579" w:type="dxa"/>
            <w:vAlign w:val="bottom"/>
          </w:tcPr>
          <w:p w14:paraId="63AA843B" w14:textId="6F8D2578" w:rsidR="003E5570" w:rsidRPr="00B10919" w:rsidRDefault="003E5570" w:rsidP="003E5570">
            <w:pPr>
              <w:ind w:firstLine="0"/>
              <w:jc w:val="center"/>
            </w:pPr>
            <w:r w:rsidRPr="0011551F">
              <w:t>7.73</w:t>
            </w:r>
          </w:p>
        </w:tc>
        <w:tc>
          <w:tcPr>
            <w:tcW w:w="2197" w:type="dxa"/>
            <w:vAlign w:val="bottom"/>
          </w:tcPr>
          <w:p w14:paraId="1F9FB6F5" w14:textId="14E360CF" w:rsidR="003E5570" w:rsidRPr="00B10919" w:rsidRDefault="003E5570" w:rsidP="003E5570">
            <w:pPr>
              <w:ind w:firstLine="0"/>
              <w:jc w:val="center"/>
            </w:pPr>
            <w:r w:rsidRPr="0011551F">
              <w:t>172°46'07"</w:t>
            </w:r>
          </w:p>
        </w:tc>
      </w:tr>
    </w:tbl>
    <w:p w14:paraId="64DD25AF" w14:textId="12FB8EC2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57A05655" w14:textId="3D1CDB03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170ADDA8" w14:textId="16E62829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381CE5C8" w14:textId="77777777" w:rsidR="00AF3865" w:rsidRDefault="00AF3865" w:rsidP="00BC1848">
      <w:pPr>
        <w:ind w:left="3402" w:firstLine="0"/>
        <w:jc w:val="right"/>
        <w:rPr>
          <w:sz w:val="28"/>
          <w:szCs w:val="28"/>
        </w:rPr>
        <w:sectPr w:rsidR="00AF3865" w:rsidSect="00DC5A09">
          <w:headerReference w:type="even" r:id="rId12"/>
          <w:headerReference w:type="default" r:id="rId13"/>
          <w:footerReference w:type="default" r:id="rId14"/>
          <w:type w:val="continuous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</w:p>
    <w:p w14:paraId="7BDDB99E" w14:textId="0AEB96EB" w:rsidR="007B4CB8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72AEE871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546707C8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549E006C" w14:textId="0EB1974D" w:rsidR="00C75EFA" w:rsidRPr="00AC2671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  <w:r w:rsidR="00C75EFA">
        <w:rPr>
          <w:noProof/>
          <w:sz w:val="28"/>
          <w:szCs w:val="28"/>
        </w:rPr>
        <w:drawing>
          <wp:inline distT="0" distB="0" distL="0" distR="0" wp14:anchorId="4876411F" wp14:editId="29565A8E">
            <wp:extent cx="8070574" cy="49571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864" cy="49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FA9E" w14:textId="77777777" w:rsidR="00F0416A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  <w:r w:rsidR="007977D0" w:rsidRPr="00AC2671">
        <w:rPr>
          <w:sz w:val="28"/>
          <w:szCs w:val="28"/>
        </w:rPr>
        <w:t xml:space="preserve">к </w:t>
      </w:r>
      <w:r w:rsidR="007977D0"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0788ADAC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4350DBF0" w14:textId="13773F2F" w:rsidR="00510294" w:rsidRDefault="00C75EFA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7C4901">
        <w:rPr>
          <w:sz w:val="28"/>
          <w:szCs w:val="28"/>
        </w:rPr>
        <w:t xml:space="preserve"> красных линий</w:t>
      </w:r>
    </w:p>
    <w:p w14:paraId="60BFAC90" w14:textId="344BFCE2" w:rsidR="007807B6" w:rsidRDefault="007807B6" w:rsidP="00510294">
      <w:pPr>
        <w:ind w:firstLine="0"/>
        <w:jc w:val="center"/>
        <w:rPr>
          <w:sz w:val="28"/>
          <w:szCs w:val="28"/>
        </w:rPr>
      </w:pPr>
    </w:p>
    <w:p w14:paraId="62314B82" w14:textId="2B61CD3A" w:rsidR="007807B6" w:rsidRDefault="007807B6" w:rsidP="0051029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F7B5B8" wp14:editId="7BB0094D">
            <wp:extent cx="8884920" cy="4858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1216" w14:textId="4FD56587" w:rsidR="007C4901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  <w:r w:rsidR="007C4901" w:rsidRPr="00AC2671">
        <w:rPr>
          <w:sz w:val="28"/>
          <w:szCs w:val="28"/>
        </w:rPr>
        <w:t xml:space="preserve">к </w:t>
      </w:r>
      <w:r w:rsidR="007C4901">
        <w:rPr>
          <w:sz w:val="28"/>
          <w:szCs w:val="28"/>
        </w:rPr>
        <w:t xml:space="preserve">решению Совета депутатов </w:t>
      </w:r>
    </w:p>
    <w:p w14:paraId="5822A437" w14:textId="265E4B19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58C30AEF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33968F65" w14:textId="1E9A8C2C" w:rsidR="00C75EFA" w:rsidRDefault="00382659" w:rsidP="007729A0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  <w:r w:rsidR="007807B6">
        <w:rPr>
          <w:noProof/>
          <w:sz w:val="28"/>
          <w:szCs w:val="28"/>
        </w:rPr>
        <w:drawing>
          <wp:inline distT="0" distB="0" distL="0" distR="0" wp14:anchorId="3D16D743" wp14:editId="75292FDA">
            <wp:extent cx="8188656" cy="510679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955" cy="51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FA" w:rsidSect="00DC5A09">
      <w:type w:val="continuous"/>
      <w:pgSz w:w="16838" w:h="11906" w:orient="landscape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F9696" w14:textId="77777777" w:rsidR="009F4AC4" w:rsidRDefault="009F4AC4">
      <w:r>
        <w:separator/>
      </w:r>
    </w:p>
  </w:endnote>
  <w:endnote w:type="continuationSeparator" w:id="0">
    <w:p w14:paraId="35750D9E" w14:textId="77777777" w:rsidR="009F4AC4" w:rsidRDefault="009F4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D8EE" w14:textId="77777777" w:rsidR="00DC5A09" w:rsidRDefault="00DC5A09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DC5A09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DC5A09" w:rsidRDefault="00DC5A09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DC5A09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DC5A09" w:rsidRDefault="00DC5A09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DC5A09" w:rsidRDefault="00DC5A09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DC5A09" w:rsidRDefault="00DC5A09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DC5A09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DC5A09" w:rsidRDefault="00DC5A09">
          <w:pPr>
            <w:ind w:firstLine="0"/>
            <w:jc w:val="center"/>
          </w:pPr>
          <w:proofErr w:type="spellStart"/>
          <w:r>
            <w:rPr>
              <w:b/>
              <w:spacing w:val="-20"/>
              <w:sz w:val="18"/>
              <w:szCs w:val="18"/>
            </w:rPr>
            <w:t>Кол.уч</w:t>
          </w:r>
          <w:proofErr w:type="spellEnd"/>
          <w:r>
            <w:rPr>
              <w:b/>
              <w:spacing w:val="-20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DC5A09" w:rsidRDefault="00DC5A09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DC5A09" w:rsidRDefault="00DC5A09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637D5D9B" w:rsidR="00DC5A09" w:rsidRDefault="003E5570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5EB89F1B" wp14:editId="40B10E46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8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427"/>
                          </w:tblGrid>
                          <w:tr w:rsidR="00DC5A09" w14:paraId="436D1822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33C5055" w14:textId="77777777" w:rsidR="00DC5A09" w:rsidRDefault="00DC5A09">
                                <w:pPr>
                                  <w:ind w:firstLine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BE2B600" w14:textId="77777777" w:rsidR="00DC5A09" w:rsidRDefault="00DC5A09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DC5A09" w14:paraId="0D2AE5FA" w14:textId="77777777">
                            <w:trPr>
                              <w:cantSplit/>
                              <w:trHeight w:val="1985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43AD30" w14:textId="77777777" w:rsidR="00DC5A09" w:rsidRDefault="00DC5A09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E57E64C" w14:textId="77777777" w:rsidR="00DC5A09" w:rsidRDefault="00DC5A09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DC5A09" w14:paraId="188B5E85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1C55EBE" w14:textId="77777777" w:rsidR="00DC5A09" w:rsidRDefault="00DC5A09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D07E55" w14:textId="77777777" w:rsidR="00DC5A09" w:rsidRDefault="00DC5A09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B5CD6A" w14:textId="77777777" w:rsidR="00DC5A09" w:rsidRDefault="00DC5A09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89F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9.85pt;margin-top:572.95pt;width:38.9pt;height:254.9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" stroked="f">
              <v:textbox inset="5.7pt,.05pt,5.7pt,.05pt">
                <w:txbxContent>
                  <w:tbl>
                    <w:tblPr>
                      <w:tblW w:w="0" w:type="auto"/>
                      <w:tblInd w:w="-8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427"/>
                    </w:tblGrid>
                    <w:tr w:rsidR="00DC5A09" w14:paraId="436D1822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33C5055" w14:textId="77777777" w:rsidR="00DC5A09" w:rsidRDefault="00DC5A09">
                          <w:pPr>
                            <w:ind w:firstLine="0"/>
                            <w:jc w:val="center"/>
                          </w:pPr>
                          <w:proofErr w:type="spellStart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BE2B600" w14:textId="77777777" w:rsidR="00DC5A09" w:rsidRDefault="00DC5A09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DC5A09" w14:paraId="0D2AE5FA" w14:textId="77777777">
                      <w:trPr>
                        <w:cantSplit/>
                        <w:trHeight w:val="1985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43AD30" w14:textId="77777777" w:rsidR="00DC5A09" w:rsidRDefault="00DC5A09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E57E64C" w14:textId="77777777" w:rsidR="00DC5A09" w:rsidRDefault="00DC5A09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DC5A09" w14:paraId="188B5E85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1C55EBE" w14:textId="77777777" w:rsidR="00DC5A09" w:rsidRDefault="00DC5A09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D07E55" w14:textId="77777777" w:rsidR="00DC5A09" w:rsidRDefault="00DC5A09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5B5CD6A" w14:textId="77777777" w:rsidR="00DC5A09" w:rsidRDefault="00DC5A09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8FE4" w14:textId="77777777" w:rsidR="00DC5A09" w:rsidRDefault="00DC5A09">
    <w:pPr>
      <w:pStyle w:val="a7"/>
      <w:rPr>
        <w:sz w:val="36"/>
        <w:szCs w:val="36"/>
      </w:rPr>
    </w:pPr>
  </w:p>
  <w:p w14:paraId="33A7FF3C" w14:textId="19B957FD" w:rsidR="00DC5A09" w:rsidRDefault="003E5570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6BBCC0C6" wp14:editId="2D11AA27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5010" w14:textId="77777777" w:rsidR="00DC5A09" w:rsidRDefault="00DC5A09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CC0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9.85pt;margin-top:572.95pt;width:38.9pt;height:254.9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" stroked="f">
              <v:textbox inset="5.7pt,.05pt,5.7pt,.05pt">
                <w:txbxContent>
                  <w:p w14:paraId="0C255010" w14:textId="77777777" w:rsidR="00DC5A09" w:rsidRDefault="00DC5A09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E938" w14:textId="77777777" w:rsidR="00DC5A09" w:rsidRDefault="00DC5A09">
    <w:pPr>
      <w:pStyle w:val="a7"/>
      <w:jc w:val="right"/>
    </w:pPr>
  </w:p>
  <w:p w14:paraId="2856EE93" w14:textId="77777777" w:rsidR="00DC5A09" w:rsidRDefault="00DC5A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40A43" w14:textId="77777777" w:rsidR="009F4AC4" w:rsidRDefault="009F4AC4">
      <w:r>
        <w:separator/>
      </w:r>
    </w:p>
  </w:footnote>
  <w:footnote w:type="continuationSeparator" w:id="0">
    <w:p w14:paraId="3BBA857E" w14:textId="77777777" w:rsidR="009F4AC4" w:rsidRDefault="009F4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6BB" w14:textId="43222A70" w:rsidR="00DC5A09" w:rsidRDefault="003E5570">
    <w:pPr>
      <w:pStyle w:val="a5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0206C" wp14:editId="2A8172E9">
              <wp:simplePos x="0" y="0"/>
              <wp:positionH relativeFrom="column">
                <wp:posOffset>0</wp:posOffset>
              </wp:positionH>
              <wp:positionV relativeFrom="page">
                <wp:posOffset>288290</wp:posOffset>
              </wp:positionV>
              <wp:extent cx="6551930" cy="10116185"/>
              <wp:effectExtent l="19050" t="12065" r="10795" b="15875"/>
              <wp:wrapNone/>
              <wp:docPr id="6" name="Rectangl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116185"/>
                      </a:xfrm>
                      <a:prstGeom prst="rect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233412" id="Rectangle 241" o:spid="_x0000_s1026" style="position:absolute;margin-left:0;margin-top:22.7pt;width:515.9pt;height:79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" filled="f" strokeweight=".53mm">
              <v:stroke endcap="square"/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BE524" w14:textId="77777777" w:rsidR="00DC5A09" w:rsidRDefault="00DC5A09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DC5A09" w:rsidRDefault="00DC5A0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0C54" w14:textId="77777777" w:rsidR="00DC5A09" w:rsidRDefault="00DC5A09">
    <w:pPr>
      <w:pStyle w:val="a5"/>
      <w:jc w:val="center"/>
    </w:pPr>
  </w:p>
  <w:p w14:paraId="0D1FF56B" w14:textId="77777777" w:rsidR="00DC5A09" w:rsidRDefault="00DC5A0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32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5EFB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570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19D3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0BFB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9A0"/>
    <w:rsid w:val="00772AC9"/>
    <w:rsid w:val="007737A2"/>
    <w:rsid w:val="0077416F"/>
    <w:rsid w:val="007807B6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4AC4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3865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5EFA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5A09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;"/>
  <w14:docId w14:val="598B9128"/>
  <w15:docId w15:val="{0487838E-563C-4D99-8B93-D338634B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uiPriority w:val="9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aliases w:val="List Char,Char Char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aliases w:val="List Char Знак,Char Char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uiPriority w:val="99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245EFB"/>
    <w:pPr>
      <w:ind w:left="720" w:firstLine="0"/>
      <w:contextualSpacing/>
      <w:jc w:val="left"/>
    </w:pPr>
  </w:style>
  <w:style w:type="numbering" w:customStyle="1" w:styleId="130">
    <w:name w:val="Статья / Раздел13"/>
    <w:basedOn w:val="a4"/>
    <w:next w:val="a0"/>
    <w:semiHidden/>
    <w:rsid w:val="00AF3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B7C79-8173-4048-9097-8FB8DC6B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5</TotalTime>
  <Pages>50</Pages>
  <Words>12128</Words>
  <Characters>78993</Characters>
  <Application>Microsoft Office Word</Application>
  <DocSecurity>0</DocSecurity>
  <Lines>658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90940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Татьяна Петрова</cp:lastModifiedBy>
  <cp:revision>3</cp:revision>
  <cp:lastPrinted>2021-02-11T11:08:00Z</cp:lastPrinted>
  <dcterms:created xsi:type="dcterms:W3CDTF">2025-02-20T05:20:00Z</dcterms:created>
  <dcterms:modified xsi:type="dcterms:W3CDTF">2025-02-20T05:24:00Z</dcterms:modified>
</cp:coreProperties>
</file>