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6B12EFA" w14:textId="36BC4EEE" w:rsidR="0047452A" w:rsidRDefault="0047452A" w:rsidP="0047452A">
      <w:pPr>
        <w:tabs>
          <w:tab w:val="left" w:pos="1211"/>
        </w:tabs>
        <w:jc w:val="right"/>
        <w:rPr>
          <w:b/>
          <w:color w:val="000000" w:themeColor="text1"/>
          <w:sz w:val="28"/>
          <w:szCs w:val="28"/>
        </w:rPr>
      </w:pPr>
      <w:r w:rsidRPr="0047452A">
        <w:rPr>
          <w:b/>
          <w:color w:val="000000" w:themeColor="text1"/>
          <w:sz w:val="28"/>
          <w:szCs w:val="28"/>
        </w:rPr>
        <w:t>Проект</w:t>
      </w:r>
    </w:p>
    <w:p w14:paraId="712CC910" w14:textId="77777777" w:rsidR="0047452A" w:rsidRDefault="0047452A" w:rsidP="0047452A">
      <w:pPr>
        <w:tabs>
          <w:tab w:val="left" w:pos="1211"/>
        </w:tabs>
        <w:jc w:val="right"/>
        <w:rPr>
          <w:b/>
          <w:color w:val="000000" w:themeColor="text1"/>
          <w:sz w:val="28"/>
          <w:szCs w:val="28"/>
        </w:rPr>
      </w:pPr>
    </w:p>
    <w:p w14:paraId="318976D5" w14:textId="77777777" w:rsidR="00541162" w:rsidRPr="009F4483" w:rsidRDefault="00541162" w:rsidP="00541162">
      <w:pPr>
        <w:tabs>
          <w:tab w:val="left" w:pos="1211"/>
        </w:tabs>
        <w:jc w:val="center"/>
        <w:rPr>
          <w:b/>
          <w:color w:val="000000" w:themeColor="text1"/>
          <w:sz w:val="28"/>
          <w:szCs w:val="28"/>
        </w:rPr>
      </w:pPr>
      <w:r w:rsidRPr="009F4483">
        <w:rPr>
          <w:b/>
          <w:color w:val="000000" w:themeColor="text1"/>
          <w:sz w:val="28"/>
          <w:szCs w:val="28"/>
        </w:rPr>
        <w:t>Ханты-Мансийский автономный округ – Югра</w:t>
      </w:r>
    </w:p>
    <w:p w14:paraId="01A0A099" w14:textId="77777777" w:rsidR="00541162" w:rsidRPr="009F4483" w:rsidRDefault="00541162" w:rsidP="00541162">
      <w:pPr>
        <w:tabs>
          <w:tab w:val="left" w:pos="1211"/>
        </w:tabs>
        <w:jc w:val="center"/>
        <w:rPr>
          <w:b/>
          <w:color w:val="000000" w:themeColor="text1"/>
          <w:sz w:val="28"/>
          <w:szCs w:val="28"/>
        </w:rPr>
      </w:pPr>
      <w:r w:rsidRPr="009F4483">
        <w:rPr>
          <w:b/>
          <w:color w:val="000000" w:themeColor="text1"/>
          <w:sz w:val="28"/>
          <w:szCs w:val="28"/>
        </w:rPr>
        <w:t>Ханты-Мансийский муниципальный район</w:t>
      </w:r>
    </w:p>
    <w:p w14:paraId="0A3DD18C" w14:textId="77777777" w:rsidR="00541162" w:rsidRPr="009F4483" w:rsidRDefault="00541162" w:rsidP="00541162">
      <w:pPr>
        <w:tabs>
          <w:tab w:val="left" w:pos="1211"/>
        </w:tabs>
        <w:jc w:val="center"/>
        <w:rPr>
          <w:b/>
          <w:color w:val="000000" w:themeColor="text1"/>
          <w:sz w:val="28"/>
          <w:szCs w:val="28"/>
        </w:rPr>
      </w:pPr>
    </w:p>
    <w:p w14:paraId="009C91AD" w14:textId="77777777" w:rsidR="00541162" w:rsidRPr="009F4483" w:rsidRDefault="00541162" w:rsidP="00541162">
      <w:pPr>
        <w:tabs>
          <w:tab w:val="left" w:pos="1211"/>
        </w:tabs>
        <w:jc w:val="center"/>
        <w:rPr>
          <w:b/>
          <w:bCs/>
          <w:color w:val="000000" w:themeColor="text1"/>
          <w:sz w:val="28"/>
          <w:szCs w:val="28"/>
        </w:rPr>
      </w:pPr>
      <w:r w:rsidRPr="009F4483">
        <w:rPr>
          <w:b/>
          <w:bCs/>
          <w:color w:val="000000" w:themeColor="text1"/>
          <w:sz w:val="28"/>
          <w:szCs w:val="28"/>
        </w:rPr>
        <w:t>МУНИЦИПАЛЬНОЕ ОБРАЗОВАНИЕ</w:t>
      </w:r>
    </w:p>
    <w:p w14:paraId="118D401A" w14:textId="77777777" w:rsidR="00541162" w:rsidRPr="009F4483" w:rsidRDefault="00541162" w:rsidP="00541162">
      <w:pPr>
        <w:tabs>
          <w:tab w:val="left" w:pos="1211"/>
        </w:tabs>
        <w:jc w:val="center"/>
        <w:rPr>
          <w:b/>
          <w:bCs/>
          <w:color w:val="000000" w:themeColor="text1"/>
          <w:sz w:val="28"/>
          <w:szCs w:val="28"/>
        </w:rPr>
      </w:pPr>
      <w:r w:rsidRPr="009F4483">
        <w:rPr>
          <w:b/>
          <w:bCs/>
          <w:color w:val="000000" w:themeColor="text1"/>
          <w:sz w:val="28"/>
          <w:szCs w:val="28"/>
        </w:rPr>
        <w:t>СЕЛЬСКОЕ ПОСЕЛЕНИЕ   ГОРНОПРАВДИНСК</w:t>
      </w:r>
    </w:p>
    <w:p w14:paraId="72E0E1A6" w14:textId="77777777" w:rsidR="00541162" w:rsidRPr="009F4483" w:rsidRDefault="00541162" w:rsidP="00541162">
      <w:pPr>
        <w:tabs>
          <w:tab w:val="left" w:pos="1211"/>
        </w:tabs>
        <w:rPr>
          <w:b/>
          <w:bCs/>
          <w:color w:val="000000" w:themeColor="text1"/>
          <w:sz w:val="28"/>
          <w:szCs w:val="28"/>
        </w:rPr>
      </w:pPr>
    </w:p>
    <w:p w14:paraId="383D93D8" w14:textId="77777777" w:rsidR="00541162" w:rsidRPr="009F4483" w:rsidRDefault="00541162" w:rsidP="00541162">
      <w:pPr>
        <w:tabs>
          <w:tab w:val="left" w:pos="1211"/>
        </w:tabs>
        <w:jc w:val="center"/>
        <w:rPr>
          <w:b/>
          <w:bCs/>
          <w:color w:val="000000" w:themeColor="text1"/>
          <w:sz w:val="28"/>
          <w:szCs w:val="28"/>
        </w:rPr>
      </w:pPr>
      <w:r w:rsidRPr="009F4483">
        <w:rPr>
          <w:b/>
          <w:bCs/>
          <w:color w:val="000000" w:themeColor="text1"/>
          <w:sz w:val="28"/>
          <w:szCs w:val="28"/>
        </w:rPr>
        <w:t>АДМИНИСТРАЦИЯ</w:t>
      </w:r>
    </w:p>
    <w:p w14:paraId="2D5D8695" w14:textId="77777777" w:rsidR="00541162" w:rsidRPr="009F4483" w:rsidRDefault="00541162" w:rsidP="00541162">
      <w:pPr>
        <w:tabs>
          <w:tab w:val="left" w:pos="1211"/>
        </w:tabs>
        <w:jc w:val="center"/>
        <w:rPr>
          <w:b/>
          <w:bCs/>
          <w:color w:val="000000" w:themeColor="text1"/>
          <w:sz w:val="28"/>
          <w:szCs w:val="28"/>
        </w:rPr>
      </w:pPr>
      <w:r w:rsidRPr="009F4483">
        <w:rPr>
          <w:b/>
          <w:bCs/>
          <w:color w:val="000000" w:themeColor="text1"/>
          <w:sz w:val="28"/>
          <w:szCs w:val="28"/>
        </w:rPr>
        <w:t>СЕЛЬСКОГО ПОСЕЛЕНИЯ ГОРНОПРАВДИНСК</w:t>
      </w:r>
    </w:p>
    <w:p w14:paraId="7800D60C" w14:textId="77777777" w:rsidR="00541162" w:rsidRPr="009F4483" w:rsidRDefault="00541162" w:rsidP="00541162">
      <w:pPr>
        <w:tabs>
          <w:tab w:val="left" w:pos="1211"/>
        </w:tabs>
        <w:jc w:val="center"/>
        <w:rPr>
          <w:b/>
          <w:bCs/>
          <w:color w:val="000000" w:themeColor="text1"/>
          <w:sz w:val="28"/>
          <w:szCs w:val="28"/>
        </w:rPr>
      </w:pPr>
    </w:p>
    <w:p w14:paraId="1F34AD4F" w14:textId="2919E2CF" w:rsidR="00541162" w:rsidRPr="009F4483" w:rsidRDefault="00541162" w:rsidP="00541162">
      <w:pPr>
        <w:spacing w:line="360" w:lineRule="auto"/>
        <w:jc w:val="center"/>
        <w:rPr>
          <w:b/>
          <w:bCs/>
          <w:color w:val="000000" w:themeColor="text1"/>
          <w:sz w:val="28"/>
          <w:szCs w:val="28"/>
        </w:rPr>
      </w:pPr>
      <w:r w:rsidRPr="009F4483">
        <w:rPr>
          <w:b/>
          <w:bCs/>
          <w:color w:val="000000" w:themeColor="text1"/>
          <w:sz w:val="28"/>
          <w:szCs w:val="28"/>
        </w:rPr>
        <w:t>П О С Т А Н О В Л Е Н И Е</w:t>
      </w:r>
    </w:p>
    <w:p w14:paraId="42E9674C" w14:textId="709F8FE0" w:rsidR="00541162" w:rsidRPr="009F4483" w:rsidRDefault="0047452A" w:rsidP="00541162">
      <w:pPr>
        <w:ind w:firstLine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о</w:t>
      </w:r>
      <w:r w:rsidR="00541162" w:rsidRPr="009F4483">
        <w:rPr>
          <w:color w:val="000000" w:themeColor="text1"/>
          <w:sz w:val="28"/>
          <w:szCs w:val="28"/>
        </w:rPr>
        <w:t>т</w:t>
      </w:r>
      <w:r>
        <w:rPr>
          <w:color w:val="000000" w:themeColor="text1"/>
          <w:sz w:val="28"/>
          <w:szCs w:val="28"/>
        </w:rPr>
        <w:t xml:space="preserve"> 00.00.2025</w:t>
      </w:r>
      <w:r w:rsidR="00D80AD0" w:rsidRPr="009F4483">
        <w:rPr>
          <w:color w:val="000000" w:themeColor="text1"/>
          <w:sz w:val="28"/>
          <w:szCs w:val="28"/>
        </w:rPr>
        <w:tab/>
      </w:r>
      <w:r w:rsidR="00D80AD0" w:rsidRPr="009F4483">
        <w:rPr>
          <w:color w:val="000000" w:themeColor="text1"/>
          <w:sz w:val="28"/>
          <w:szCs w:val="28"/>
        </w:rPr>
        <w:tab/>
      </w:r>
      <w:r w:rsidR="00D80AD0" w:rsidRPr="009F4483">
        <w:rPr>
          <w:color w:val="000000" w:themeColor="text1"/>
          <w:sz w:val="28"/>
          <w:szCs w:val="28"/>
        </w:rPr>
        <w:tab/>
      </w:r>
      <w:bookmarkStart w:id="0" w:name="_GoBack"/>
      <w:bookmarkEnd w:id="0"/>
      <w:r w:rsidR="00D80AD0" w:rsidRPr="009F4483">
        <w:rPr>
          <w:color w:val="000000" w:themeColor="text1"/>
          <w:sz w:val="28"/>
          <w:szCs w:val="28"/>
        </w:rPr>
        <w:tab/>
      </w:r>
      <w:r w:rsidR="00D80AD0" w:rsidRPr="009F4483">
        <w:rPr>
          <w:color w:val="000000" w:themeColor="text1"/>
          <w:sz w:val="28"/>
          <w:szCs w:val="28"/>
        </w:rPr>
        <w:tab/>
      </w:r>
      <w:r w:rsidR="00D80AD0" w:rsidRPr="009F4483">
        <w:rPr>
          <w:color w:val="000000" w:themeColor="text1"/>
          <w:sz w:val="28"/>
          <w:szCs w:val="28"/>
        </w:rPr>
        <w:tab/>
      </w:r>
      <w:r w:rsidR="00D80AD0" w:rsidRPr="009F4483">
        <w:rPr>
          <w:color w:val="000000" w:themeColor="text1"/>
          <w:sz w:val="28"/>
          <w:szCs w:val="28"/>
        </w:rPr>
        <w:tab/>
        <w:t xml:space="preserve">           </w:t>
      </w:r>
      <w:r w:rsidR="00B65B05" w:rsidRPr="009F4483">
        <w:rPr>
          <w:color w:val="000000" w:themeColor="text1"/>
          <w:sz w:val="28"/>
          <w:szCs w:val="28"/>
        </w:rPr>
        <w:t xml:space="preserve">                    </w:t>
      </w:r>
      <w:r w:rsidR="00541162" w:rsidRPr="009F4483">
        <w:rPr>
          <w:color w:val="000000" w:themeColor="text1"/>
          <w:sz w:val="28"/>
          <w:szCs w:val="28"/>
        </w:rPr>
        <w:t xml:space="preserve">№ </w:t>
      </w:r>
      <w:r>
        <w:rPr>
          <w:color w:val="000000" w:themeColor="text1"/>
          <w:sz w:val="28"/>
          <w:szCs w:val="28"/>
        </w:rPr>
        <w:t>00</w:t>
      </w:r>
    </w:p>
    <w:p w14:paraId="345F706C" w14:textId="77777777" w:rsidR="0047452A" w:rsidRPr="00CB7990" w:rsidRDefault="0047452A" w:rsidP="0047452A">
      <w:pPr>
        <w:spacing w:after="120"/>
        <w:ind w:firstLine="0"/>
        <w:rPr>
          <w:i/>
          <w:sz w:val="26"/>
          <w:szCs w:val="26"/>
        </w:rPr>
      </w:pPr>
      <w:proofErr w:type="spellStart"/>
      <w:r w:rsidRPr="00CB7990">
        <w:rPr>
          <w:i/>
          <w:sz w:val="26"/>
          <w:szCs w:val="26"/>
        </w:rPr>
        <w:t>п</w:t>
      </w:r>
      <w:proofErr w:type="gramStart"/>
      <w:r w:rsidRPr="00CB7990">
        <w:rPr>
          <w:i/>
          <w:sz w:val="26"/>
          <w:szCs w:val="26"/>
        </w:rPr>
        <w:t>.Г</w:t>
      </w:r>
      <w:proofErr w:type="gramEnd"/>
      <w:r w:rsidRPr="00CB7990">
        <w:rPr>
          <w:i/>
          <w:sz w:val="26"/>
          <w:szCs w:val="26"/>
        </w:rPr>
        <w:t>орноправдинск</w:t>
      </w:r>
      <w:proofErr w:type="spellEnd"/>
    </w:p>
    <w:p w14:paraId="6E869C7F" w14:textId="77777777" w:rsidR="00886670" w:rsidRPr="009F4483" w:rsidRDefault="00541162" w:rsidP="00541162">
      <w:pPr>
        <w:ind w:firstLine="0"/>
        <w:rPr>
          <w:color w:val="000000" w:themeColor="text1"/>
          <w:sz w:val="28"/>
          <w:szCs w:val="28"/>
        </w:rPr>
      </w:pPr>
      <w:r w:rsidRPr="009F4483">
        <w:rPr>
          <w:color w:val="000000" w:themeColor="text1"/>
          <w:sz w:val="28"/>
          <w:szCs w:val="28"/>
        </w:rPr>
        <w:t>О</w:t>
      </w:r>
      <w:r w:rsidR="007F6EDA" w:rsidRPr="009F4483">
        <w:rPr>
          <w:color w:val="000000" w:themeColor="text1"/>
          <w:sz w:val="28"/>
          <w:szCs w:val="28"/>
        </w:rPr>
        <w:t xml:space="preserve"> внесении изменений в постановление </w:t>
      </w:r>
    </w:p>
    <w:p w14:paraId="78BCC642" w14:textId="7C9ADD1A" w:rsidR="007F6EDA" w:rsidRPr="009F4483" w:rsidRDefault="00886670" w:rsidP="00541162">
      <w:pPr>
        <w:ind w:firstLine="0"/>
        <w:rPr>
          <w:color w:val="000000" w:themeColor="text1"/>
          <w:sz w:val="28"/>
          <w:szCs w:val="28"/>
        </w:rPr>
      </w:pPr>
      <w:r w:rsidRPr="009F4483">
        <w:rPr>
          <w:color w:val="000000" w:themeColor="text1"/>
          <w:sz w:val="28"/>
          <w:szCs w:val="28"/>
        </w:rPr>
        <w:t>А</w:t>
      </w:r>
      <w:r w:rsidR="007F6EDA" w:rsidRPr="009F4483">
        <w:rPr>
          <w:color w:val="000000" w:themeColor="text1"/>
          <w:sz w:val="28"/>
          <w:szCs w:val="28"/>
        </w:rPr>
        <w:t>дминистрации</w:t>
      </w:r>
      <w:r w:rsidRPr="009F4483">
        <w:rPr>
          <w:color w:val="000000" w:themeColor="text1"/>
          <w:sz w:val="28"/>
          <w:szCs w:val="28"/>
        </w:rPr>
        <w:t xml:space="preserve"> с</w:t>
      </w:r>
      <w:r w:rsidR="007F6EDA" w:rsidRPr="009F4483">
        <w:rPr>
          <w:color w:val="000000" w:themeColor="text1"/>
          <w:sz w:val="28"/>
          <w:szCs w:val="28"/>
        </w:rPr>
        <w:t>ельского поселения Горноправдинск</w:t>
      </w:r>
    </w:p>
    <w:p w14:paraId="3DFF6431" w14:textId="7F2A1215" w:rsidR="00541162" w:rsidRPr="009F4483" w:rsidRDefault="007F6EDA" w:rsidP="00541162">
      <w:pPr>
        <w:ind w:firstLine="0"/>
        <w:rPr>
          <w:color w:val="000000" w:themeColor="text1"/>
          <w:sz w:val="28"/>
          <w:szCs w:val="28"/>
        </w:rPr>
      </w:pPr>
      <w:r w:rsidRPr="009F4483">
        <w:rPr>
          <w:color w:val="000000" w:themeColor="text1"/>
          <w:sz w:val="28"/>
          <w:szCs w:val="28"/>
        </w:rPr>
        <w:t>от 15.05.2023 № 63</w:t>
      </w:r>
      <w:r w:rsidR="00886670" w:rsidRPr="009F4483">
        <w:rPr>
          <w:color w:val="000000" w:themeColor="text1"/>
          <w:sz w:val="28"/>
          <w:szCs w:val="28"/>
        </w:rPr>
        <w:t xml:space="preserve"> </w:t>
      </w:r>
      <w:r w:rsidRPr="009F4483">
        <w:rPr>
          <w:color w:val="000000" w:themeColor="text1"/>
          <w:sz w:val="28"/>
          <w:szCs w:val="28"/>
        </w:rPr>
        <w:t>«О</w:t>
      </w:r>
      <w:r w:rsidR="00541162" w:rsidRPr="009F4483">
        <w:rPr>
          <w:color w:val="000000" w:themeColor="text1"/>
          <w:sz w:val="28"/>
          <w:szCs w:val="28"/>
        </w:rPr>
        <w:t xml:space="preserve">б утверждении проекта </w:t>
      </w:r>
    </w:p>
    <w:p w14:paraId="4873A6BB" w14:textId="0C04A160" w:rsidR="00541162" w:rsidRPr="009F4483" w:rsidRDefault="00541162" w:rsidP="00541162">
      <w:pPr>
        <w:ind w:firstLine="0"/>
        <w:rPr>
          <w:color w:val="000000" w:themeColor="text1"/>
          <w:sz w:val="28"/>
          <w:szCs w:val="28"/>
        </w:rPr>
      </w:pPr>
      <w:r w:rsidRPr="009F4483">
        <w:rPr>
          <w:color w:val="000000" w:themeColor="text1"/>
          <w:sz w:val="28"/>
          <w:szCs w:val="28"/>
        </w:rPr>
        <w:t xml:space="preserve">планировки и проекта межевания территории </w:t>
      </w:r>
    </w:p>
    <w:p w14:paraId="17D03186" w14:textId="5FFE6A19" w:rsidR="00541162" w:rsidRPr="009F4483" w:rsidRDefault="00541162" w:rsidP="00541162">
      <w:pPr>
        <w:ind w:firstLine="0"/>
        <w:rPr>
          <w:color w:val="000000" w:themeColor="text1"/>
          <w:sz w:val="28"/>
          <w:szCs w:val="28"/>
          <w:lang w:eastAsia="ar-SA"/>
        </w:rPr>
      </w:pPr>
      <w:proofErr w:type="spellStart"/>
      <w:r w:rsidRPr="009F4483">
        <w:rPr>
          <w:color w:val="000000" w:themeColor="text1"/>
          <w:sz w:val="28"/>
          <w:szCs w:val="28"/>
          <w:lang w:eastAsia="ar-SA"/>
        </w:rPr>
        <w:t>п.Горноправдинск</w:t>
      </w:r>
      <w:proofErr w:type="spellEnd"/>
      <w:r w:rsidR="007F6EDA" w:rsidRPr="009F4483">
        <w:rPr>
          <w:color w:val="000000" w:themeColor="text1"/>
          <w:sz w:val="28"/>
          <w:szCs w:val="28"/>
          <w:lang w:eastAsia="ar-SA"/>
        </w:rPr>
        <w:t>»</w:t>
      </w:r>
    </w:p>
    <w:p w14:paraId="29089023" w14:textId="77777777" w:rsidR="00541162" w:rsidRPr="009F4483" w:rsidRDefault="00541162" w:rsidP="00541162">
      <w:pPr>
        <w:ind w:firstLine="709"/>
        <w:rPr>
          <w:color w:val="000000" w:themeColor="text1"/>
          <w:lang w:eastAsia="ar-SA"/>
        </w:rPr>
      </w:pPr>
    </w:p>
    <w:p w14:paraId="488E59DE" w14:textId="6D26C6AA" w:rsidR="00541162" w:rsidRPr="009F4483" w:rsidRDefault="00541162" w:rsidP="00541162">
      <w:pPr>
        <w:ind w:firstLine="709"/>
        <w:rPr>
          <w:color w:val="000000" w:themeColor="text1"/>
          <w:sz w:val="28"/>
          <w:szCs w:val="28"/>
        </w:rPr>
      </w:pPr>
      <w:r w:rsidRPr="009F4483">
        <w:rPr>
          <w:color w:val="000000" w:themeColor="text1"/>
          <w:sz w:val="28"/>
          <w:szCs w:val="28"/>
        </w:rPr>
        <w:t xml:space="preserve">В целях создания условий для развития территории сельского поселения, эффективного землепользования и застройки, обеспечения прав и законных интересов физических и юридических лиц, в соответствии со статьями 45, 46 Градостроительного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Уставом сельского поселения Горноправдинск, учитывая результаты общественных обсуждений (протокол от </w:t>
      </w:r>
      <w:r w:rsidR="007F6EDA" w:rsidRPr="009F4483">
        <w:rPr>
          <w:color w:val="000000" w:themeColor="text1"/>
          <w:sz w:val="28"/>
          <w:szCs w:val="28"/>
        </w:rPr>
        <w:t>……..</w:t>
      </w:r>
      <w:r w:rsidRPr="009F4483">
        <w:rPr>
          <w:color w:val="000000" w:themeColor="text1"/>
          <w:sz w:val="28"/>
          <w:szCs w:val="28"/>
        </w:rPr>
        <w:t xml:space="preserve">., заключение о результатах общественных обсуждений от </w:t>
      </w:r>
      <w:r w:rsidR="007F6EDA" w:rsidRPr="009F4483">
        <w:rPr>
          <w:color w:val="000000" w:themeColor="text1"/>
          <w:sz w:val="28"/>
          <w:szCs w:val="28"/>
        </w:rPr>
        <w:t>…….</w:t>
      </w:r>
      <w:r w:rsidRPr="009F4483">
        <w:rPr>
          <w:color w:val="000000" w:themeColor="text1"/>
          <w:sz w:val="28"/>
          <w:szCs w:val="28"/>
        </w:rPr>
        <w:t>.):</w:t>
      </w:r>
    </w:p>
    <w:p w14:paraId="42A77FE2" w14:textId="558B7B38" w:rsidR="007F6EDA" w:rsidRPr="009F4483" w:rsidRDefault="007F6EDA" w:rsidP="007F6EDA">
      <w:pPr>
        <w:pStyle w:val="af6"/>
        <w:numPr>
          <w:ilvl w:val="0"/>
          <w:numId w:val="44"/>
        </w:numPr>
        <w:ind w:left="0" w:firstLine="705"/>
        <w:jc w:val="both"/>
        <w:rPr>
          <w:color w:val="000000" w:themeColor="text1"/>
          <w:sz w:val="28"/>
          <w:szCs w:val="28"/>
        </w:rPr>
      </w:pPr>
      <w:r w:rsidRPr="009F4483">
        <w:rPr>
          <w:color w:val="000000" w:themeColor="text1"/>
          <w:sz w:val="28"/>
          <w:szCs w:val="28"/>
        </w:rPr>
        <w:t>Внести изменения в постановление администрации сельского поселения Горноправдинск от 15.05.2023 № 65 «Об у</w:t>
      </w:r>
      <w:r w:rsidR="00541162" w:rsidRPr="009F4483">
        <w:rPr>
          <w:color w:val="000000" w:themeColor="text1"/>
          <w:sz w:val="28"/>
          <w:szCs w:val="28"/>
        </w:rPr>
        <w:t>твер</w:t>
      </w:r>
      <w:r w:rsidRPr="009F4483">
        <w:rPr>
          <w:color w:val="000000" w:themeColor="text1"/>
          <w:sz w:val="28"/>
          <w:szCs w:val="28"/>
        </w:rPr>
        <w:t>ждении</w:t>
      </w:r>
      <w:r w:rsidR="00541162" w:rsidRPr="009F4483">
        <w:rPr>
          <w:color w:val="000000" w:themeColor="text1"/>
          <w:sz w:val="28"/>
          <w:szCs w:val="28"/>
        </w:rPr>
        <w:t xml:space="preserve"> проект</w:t>
      </w:r>
      <w:r w:rsidRPr="009F4483">
        <w:rPr>
          <w:color w:val="000000" w:themeColor="text1"/>
          <w:sz w:val="28"/>
          <w:szCs w:val="28"/>
        </w:rPr>
        <w:t>а</w:t>
      </w:r>
      <w:r w:rsidR="00541162" w:rsidRPr="009F4483">
        <w:rPr>
          <w:color w:val="000000" w:themeColor="text1"/>
          <w:sz w:val="28"/>
          <w:szCs w:val="28"/>
        </w:rPr>
        <w:t xml:space="preserve"> планировки</w:t>
      </w:r>
      <w:r w:rsidR="00541162" w:rsidRPr="009F4483">
        <w:rPr>
          <w:color w:val="000000" w:themeColor="text1"/>
          <w:spacing w:val="-4"/>
          <w:sz w:val="28"/>
          <w:szCs w:val="28"/>
        </w:rPr>
        <w:t xml:space="preserve"> </w:t>
      </w:r>
      <w:r w:rsidR="00541162" w:rsidRPr="009F4483">
        <w:rPr>
          <w:color w:val="000000" w:themeColor="text1"/>
          <w:sz w:val="28"/>
          <w:szCs w:val="28"/>
        </w:rPr>
        <w:t>и проект</w:t>
      </w:r>
      <w:r w:rsidRPr="009F4483">
        <w:rPr>
          <w:color w:val="000000" w:themeColor="text1"/>
          <w:sz w:val="28"/>
          <w:szCs w:val="28"/>
        </w:rPr>
        <w:t>а</w:t>
      </w:r>
      <w:r w:rsidR="00541162" w:rsidRPr="009F4483">
        <w:rPr>
          <w:color w:val="000000" w:themeColor="text1"/>
          <w:sz w:val="28"/>
          <w:szCs w:val="28"/>
        </w:rPr>
        <w:t xml:space="preserve"> межевания территории </w:t>
      </w:r>
      <w:proofErr w:type="spellStart"/>
      <w:r w:rsidR="00541162" w:rsidRPr="009F4483">
        <w:rPr>
          <w:color w:val="000000" w:themeColor="text1"/>
          <w:sz w:val="28"/>
          <w:szCs w:val="28"/>
        </w:rPr>
        <w:t>п.Горноправдинск</w:t>
      </w:r>
      <w:proofErr w:type="spellEnd"/>
      <w:r w:rsidRPr="009F4483">
        <w:rPr>
          <w:color w:val="000000" w:themeColor="text1"/>
          <w:sz w:val="28"/>
          <w:szCs w:val="28"/>
        </w:rPr>
        <w:t>» (далее – постановление):</w:t>
      </w:r>
    </w:p>
    <w:p w14:paraId="4E8F219A" w14:textId="307F3787" w:rsidR="007F6EDA" w:rsidRPr="009F4483" w:rsidRDefault="007F6EDA" w:rsidP="007F6EDA">
      <w:pPr>
        <w:pStyle w:val="af6"/>
        <w:numPr>
          <w:ilvl w:val="1"/>
          <w:numId w:val="44"/>
        </w:numPr>
        <w:jc w:val="both"/>
        <w:rPr>
          <w:color w:val="000000" w:themeColor="text1"/>
          <w:sz w:val="28"/>
          <w:szCs w:val="28"/>
        </w:rPr>
      </w:pPr>
      <w:r w:rsidRPr="009F4483">
        <w:rPr>
          <w:color w:val="000000" w:themeColor="text1"/>
          <w:sz w:val="28"/>
          <w:szCs w:val="28"/>
        </w:rPr>
        <w:t xml:space="preserve">В приложении 2 к </w:t>
      </w:r>
      <w:r w:rsidR="00874E76" w:rsidRPr="009F4483">
        <w:rPr>
          <w:color w:val="000000" w:themeColor="text1"/>
          <w:sz w:val="28"/>
          <w:szCs w:val="28"/>
        </w:rPr>
        <w:t>постановлению</w:t>
      </w:r>
      <w:r w:rsidRPr="009F4483">
        <w:rPr>
          <w:color w:val="000000" w:themeColor="text1"/>
          <w:sz w:val="28"/>
          <w:szCs w:val="28"/>
        </w:rPr>
        <w:t>:</w:t>
      </w:r>
    </w:p>
    <w:p w14:paraId="7E2B61ED" w14:textId="295C22AE" w:rsidR="007F5A0C" w:rsidRPr="009F4483" w:rsidRDefault="009F4483" w:rsidP="005C4858">
      <w:pPr>
        <w:pStyle w:val="af6"/>
        <w:numPr>
          <w:ilvl w:val="2"/>
          <w:numId w:val="44"/>
        </w:numPr>
        <w:ind w:left="0" w:firstLine="705"/>
        <w:jc w:val="both"/>
        <w:rPr>
          <w:color w:val="000000" w:themeColor="text1"/>
          <w:sz w:val="28"/>
          <w:szCs w:val="28"/>
        </w:rPr>
      </w:pPr>
      <w:r w:rsidRPr="009F4483">
        <w:rPr>
          <w:color w:val="000000" w:themeColor="text1"/>
          <w:sz w:val="28"/>
          <w:szCs w:val="28"/>
        </w:rPr>
        <w:t>Т</w:t>
      </w:r>
      <w:r w:rsidR="007F6EDA" w:rsidRPr="009F4483">
        <w:rPr>
          <w:color w:val="000000" w:themeColor="text1"/>
          <w:sz w:val="28"/>
          <w:szCs w:val="28"/>
        </w:rPr>
        <w:t>аблиц</w:t>
      </w:r>
      <w:r w:rsidRPr="009F4483">
        <w:rPr>
          <w:color w:val="000000" w:themeColor="text1"/>
          <w:sz w:val="28"/>
          <w:szCs w:val="28"/>
        </w:rPr>
        <w:t xml:space="preserve">у </w:t>
      </w:r>
      <w:r w:rsidR="007F6EDA" w:rsidRPr="009F4483">
        <w:rPr>
          <w:color w:val="000000" w:themeColor="text1"/>
          <w:sz w:val="28"/>
          <w:szCs w:val="28"/>
        </w:rPr>
        <w:t>2 «Ведомость образуемых земельных участков»</w:t>
      </w:r>
      <w:r w:rsidR="005C4858" w:rsidRPr="009F4483">
        <w:rPr>
          <w:color w:val="000000" w:themeColor="text1"/>
          <w:sz w:val="28"/>
          <w:szCs w:val="28"/>
        </w:rPr>
        <w:t xml:space="preserve"> </w:t>
      </w:r>
      <w:r w:rsidRPr="009F4483">
        <w:rPr>
          <w:color w:val="000000" w:themeColor="text1"/>
          <w:sz w:val="28"/>
          <w:szCs w:val="28"/>
        </w:rPr>
        <w:t>изложить в следующей редакции</w:t>
      </w:r>
      <w:r w:rsidR="007F5A0C" w:rsidRPr="009F4483">
        <w:rPr>
          <w:rFonts w:cs="Arial"/>
          <w:color w:val="000000" w:themeColor="text1"/>
          <w:sz w:val="28"/>
          <w:szCs w:val="28"/>
        </w:rPr>
        <w:t>:</w:t>
      </w:r>
    </w:p>
    <w:p w14:paraId="26AF0AAB" w14:textId="6EB41BC5" w:rsidR="007F5A0C" w:rsidRPr="009F4483" w:rsidRDefault="007F5A0C" w:rsidP="00F603F8">
      <w:pPr>
        <w:pStyle w:val="af6"/>
        <w:spacing w:after="60"/>
        <w:ind w:left="0"/>
        <w:rPr>
          <w:rFonts w:cs="Arial"/>
          <w:color w:val="000000" w:themeColor="text1"/>
          <w:sz w:val="28"/>
          <w:szCs w:val="28"/>
        </w:rPr>
      </w:pPr>
      <w:r w:rsidRPr="009F4483">
        <w:rPr>
          <w:rFonts w:cs="Arial"/>
          <w:color w:val="000000" w:themeColor="text1"/>
          <w:sz w:val="28"/>
          <w:szCs w:val="28"/>
        </w:rPr>
        <w:t>«</w:t>
      </w:r>
    </w:p>
    <w:p w14:paraId="179C186F" w14:textId="77777777" w:rsidR="009F4483" w:rsidRPr="009F4483" w:rsidRDefault="009F4483" w:rsidP="009F4483">
      <w:pPr>
        <w:autoSpaceDE w:val="0"/>
        <w:autoSpaceDN w:val="0"/>
        <w:adjustRightInd w:val="0"/>
        <w:ind w:firstLine="0"/>
        <w:jc w:val="center"/>
        <w:rPr>
          <w:rFonts w:eastAsia="Calibri"/>
          <w:color w:val="000000" w:themeColor="text1"/>
        </w:rPr>
      </w:pPr>
      <w:r w:rsidRPr="009F4483">
        <w:rPr>
          <w:rFonts w:eastAsia="Calibri"/>
          <w:color w:val="000000" w:themeColor="text1"/>
        </w:rPr>
        <w:t>Ведомость образуемых земельных участков</w:t>
      </w:r>
    </w:p>
    <w:p w14:paraId="5A6218F7" w14:textId="77777777" w:rsidR="009F4483" w:rsidRPr="009F4483" w:rsidRDefault="009F4483" w:rsidP="009F4483">
      <w:pPr>
        <w:autoSpaceDE w:val="0"/>
        <w:autoSpaceDN w:val="0"/>
        <w:adjustRightInd w:val="0"/>
        <w:ind w:firstLine="0"/>
        <w:jc w:val="right"/>
        <w:rPr>
          <w:rFonts w:eastAsia="Calibri"/>
          <w:color w:val="000000" w:themeColor="text1"/>
        </w:rPr>
      </w:pPr>
      <w:r w:rsidRPr="009F4483">
        <w:rPr>
          <w:rFonts w:eastAsia="Calibri"/>
          <w:color w:val="000000" w:themeColor="text1"/>
        </w:rPr>
        <w:t>Таблица 2</w:t>
      </w:r>
    </w:p>
    <w:tbl>
      <w:tblPr>
        <w:tblW w:w="100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72"/>
        <w:gridCol w:w="945"/>
        <w:gridCol w:w="3260"/>
        <w:gridCol w:w="4391"/>
      </w:tblGrid>
      <w:tr w:rsidR="009F4483" w:rsidRPr="009F4483" w14:paraId="20482005" w14:textId="77777777" w:rsidTr="00995491">
        <w:trPr>
          <w:trHeight w:val="645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648F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 xml:space="preserve">Условный номер </w:t>
            </w:r>
            <w:proofErr w:type="spellStart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зем.уч</w:t>
            </w:r>
            <w:proofErr w:type="spellEnd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F05D8B" w14:textId="77777777" w:rsidR="009F4483" w:rsidRPr="009F4483" w:rsidRDefault="009F4483" w:rsidP="00995491">
            <w:pPr>
              <w:ind w:left="-156" w:right="-108"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Площадь (кв. м)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4156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Назначение и вид разрешенного использования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AC76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Способ образования</w:t>
            </w:r>
          </w:p>
        </w:tc>
      </w:tr>
      <w:tr w:rsidR="009F4483" w:rsidRPr="009F4483" w14:paraId="6B195EB2" w14:textId="77777777" w:rsidTr="00995491">
        <w:trPr>
          <w:trHeight w:val="405"/>
          <w:jc w:val="center"/>
        </w:trPr>
        <w:tc>
          <w:tcPr>
            <w:tcW w:w="100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0133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Границы образуемых земельных участков</w:t>
            </w:r>
          </w:p>
        </w:tc>
      </w:tr>
      <w:tr w:rsidR="009F4483" w:rsidRPr="009F4483" w14:paraId="0E057A45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52B1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:ЗУ</w:t>
            </w:r>
            <w:proofErr w:type="gramStart"/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1</w:t>
            </w:r>
            <w:proofErr w:type="gramEnd"/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5FFA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3 387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1F767D" w14:textId="77777777" w:rsidR="009F4483" w:rsidRPr="009F4483" w:rsidRDefault="009F4483" w:rsidP="00995491">
            <w:pPr>
              <w:spacing w:after="160" w:line="256" w:lineRule="auto"/>
              <w:ind w:firstLine="0"/>
              <w:jc w:val="center"/>
              <w:rPr>
                <w:rFonts w:ascii="Calibri" w:eastAsia="Calibri" w:hAnsi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Малоэтажная многоквартирная жилая застройка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117E7D" w14:textId="77777777" w:rsidR="009F4483" w:rsidRPr="009F4483" w:rsidRDefault="009F4483" w:rsidP="00995491">
            <w:pPr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1 этап: Уточнение границ и площади земельного участка с КН 86:02:1211005:96.</w:t>
            </w:r>
          </w:p>
          <w:p w14:paraId="1B2E5C87" w14:textId="77777777" w:rsidR="009F4483" w:rsidRPr="009F4483" w:rsidRDefault="009F4483" w:rsidP="00995491">
            <w:pPr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 xml:space="preserve">2 этап: Перераспределение ЗУ с КН </w:t>
            </w: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lastRenderedPageBreak/>
              <w:t>86:02:1211005:93 с землями, находящимися в государственной или муниципальной собственности. В результате образуется ЗУ1.</w:t>
            </w:r>
          </w:p>
          <w:p w14:paraId="5CA055B9" w14:textId="77777777" w:rsidR="009F4483" w:rsidRPr="009F4483" w:rsidRDefault="009F4483" w:rsidP="00995491">
            <w:pPr>
              <w:ind w:firstLine="0"/>
              <w:jc w:val="left"/>
              <w:rPr>
                <w:color w:val="000000" w:themeColor="text1"/>
                <w:sz w:val="20"/>
                <w:szCs w:val="20"/>
                <w:lang w:eastAsia="ar-SA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 xml:space="preserve">3 этап: Перераспределение ЗУ1 с участком с КН 86:02:1211005:96. В результате образуется </w:t>
            </w:r>
            <w:proofErr w:type="gramStart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:З</w:t>
            </w:r>
            <w:proofErr w:type="gramEnd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У1.</w:t>
            </w:r>
          </w:p>
        </w:tc>
      </w:tr>
      <w:tr w:rsidR="009F4483" w:rsidRPr="009F4483" w14:paraId="42635DA5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3057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lastRenderedPageBreak/>
              <w:t>:ЗУ</w:t>
            </w:r>
            <w:proofErr w:type="gramStart"/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2</w:t>
            </w:r>
            <w:proofErr w:type="gramEnd"/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91DB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855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93E0AB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Блокированная жилая застройка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1ECB21" w14:textId="77777777" w:rsidR="009F4483" w:rsidRPr="009F4483" w:rsidRDefault="009F4483" w:rsidP="00995491">
            <w:pPr>
              <w:ind w:firstLine="0"/>
              <w:jc w:val="left"/>
              <w:rPr>
                <w:color w:val="000000" w:themeColor="text1"/>
                <w:sz w:val="20"/>
                <w:szCs w:val="20"/>
                <w:lang w:eastAsia="ar-SA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 xml:space="preserve">Перераспределение земельного участка с кадастровым номером 86:02:1211005:4712 с землями, находящимися в государственной или муниципальной собственности. В результате образуется </w:t>
            </w:r>
            <w:proofErr w:type="gramStart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:З</w:t>
            </w:r>
            <w:proofErr w:type="gramEnd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У2.</w:t>
            </w:r>
          </w:p>
        </w:tc>
      </w:tr>
      <w:tr w:rsidR="009F4483" w:rsidRPr="009F4483" w14:paraId="713F4669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0C66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:ЗУ3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CBA541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6 032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8FA79E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Малоэтажная многоквартирная жилая застройка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1E6616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 xml:space="preserve">Перераспределение ЗУ с КН 86:2:1211005:114 с землями, находящимися в государственной или муниципальной собственности. В результате образуется </w:t>
            </w:r>
            <w:proofErr w:type="gramStart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:З</w:t>
            </w:r>
            <w:proofErr w:type="gramEnd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У3.</w:t>
            </w:r>
          </w:p>
        </w:tc>
      </w:tr>
      <w:tr w:rsidR="009F4483" w:rsidRPr="009F4483" w14:paraId="749A339E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7D23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:ЗУ</w:t>
            </w:r>
            <w:proofErr w:type="gramStart"/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4</w:t>
            </w:r>
            <w:proofErr w:type="gramEnd"/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DA1526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val="en-US"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3 3</w:t>
            </w:r>
            <w:r w:rsidRPr="009F4483">
              <w:rPr>
                <w:rFonts w:eastAsia="Calibri"/>
                <w:color w:val="000000" w:themeColor="text1"/>
                <w:sz w:val="20"/>
                <w:szCs w:val="20"/>
                <w:lang w:val="en-US" w:eastAsia="en-US"/>
              </w:rPr>
              <w:t>4</w:t>
            </w: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6A18C9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Малоэтажная многоквартирная жилая застройка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45C9E3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 xml:space="preserve">1 этап: Уточнение границ и площади земельного участка с КН </w:t>
            </w: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br/>
              <w:t>и 86:02:1211005:63.</w:t>
            </w:r>
          </w:p>
          <w:p w14:paraId="185ECE67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 xml:space="preserve">2 этап: Объединение земельных участков с КН </w:t>
            </w: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br/>
              <w:t>86:02:1211005:63, 86:02:1211005:45 и 86:02:1211005:62. В результате образуется ЗУ1.</w:t>
            </w:r>
          </w:p>
          <w:p w14:paraId="0820FD18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 xml:space="preserve">3 этап: Перераспределение ЗУ1 с землями, находящимися в государственной или муниципальной собственности. В результате образуется </w:t>
            </w:r>
            <w:proofErr w:type="gramStart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:З</w:t>
            </w:r>
            <w:proofErr w:type="gramEnd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У4.</w:t>
            </w:r>
          </w:p>
        </w:tc>
      </w:tr>
      <w:tr w:rsidR="009F4483" w:rsidRPr="009F4483" w14:paraId="3F908453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BB33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:ЗУ5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B58B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2 815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B5A132" w14:textId="77777777" w:rsidR="009F4483" w:rsidRPr="009F4483" w:rsidRDefault="009F4483" w:rsidP="00995491">
            <w:pPr>
              <w:spacing w:after="160" w:line="256" w:lineRule="auto"/>
              <w:ind w:firstLine="0"/>
              <w:jc w:val="center"/>
              <w:rPr>
                <w:rFonts w:ascii="Calibri" w:eastAsia="Calibri" w:hAnsi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Малоэтажная многоквартирная жилая застройка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F599A9" w14:textId="77777777" w:rsidR="009F4483" w:rsidRPr="009F4483" w:rsidRDefault="009F4483" w:rsidP="00995491">
            <w:pPr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1 этап: Уточнение границ и площади земельных участков с КН 86:02:1211005:67 и  86:02:1211005:50.</w:t>
            </w:r>
          </w:p>
          <w:p w14:paraId="7C14BF76" w14:textId="77777777" w:rsidR="009F4483" w:rsidRPr="009F4483" w:rsidRDefault="009F4483" w:rsidP="00995491">
            <w:pPr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2 этап: Объединение земельных участков с КН 86:02:1211005:67 и  86:02:1211005:50. В результате образуется ЗУ1.</w:t>
            </w:r>
          </w:p>
          <w:p w14:paraId="43020542" w14:textId="77777777" w:rsidR="009F4483" w:rsidRPr="009F4483" w:rsidRDefault="009F4483" w:rsidP="00995491">
            <w:pPr>
              <w:ind w:firstLine="0"/>
              <w:jc w:val="left"/>
              <w:rPr>
                <w:color w:val="000000" w:themeColor="text1"/>
                <w:sz w:val="20"/>
                <w:szCs w:val="20"/>
                <w:lang w:eastAsia="ar-SA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3 этап: Перераспределение ЗУ1 с землями, находящимися в государственной или муниципальной собственности. В результате образуется ЗУ5.</w:t>
            </w:r>
          </w:p>
        </w:tc>
      </w:tr>
      <w:tr w:rsidR="009F4483" w:rsidRPr="009F4483" w14:paraId="01CBD252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314B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:ЗУ</w:t>
            </w:r>
            <w:proofErr w:type="gramStart"/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6</w:t>
            </w:r>
            <w:proofErr w:type="gramEnd"/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3213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3 991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1A714C" w14:textId="77777777" w:rsidR="009F4483" w:rsidRPr="009F4483" w:rsidRDefault="009F4483" w:rsidP="00995491">
            <w:pPr>
              <w:spacing w:after="160" w:line="256" w:lineRule="auto"/>
              <w:ind w:firstLine="0"/>
              <w:jc w:val="center"/>
              <w:rPr>
                <w:rFonts w:ascii="Calibri" w:eastAsia="Calibri" w:hAnsi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Малоэтажная многоквартирная жилая застройка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7936AA" w14:textId="77777777" w:rsidR="009F4483" w:rsidRPr="009F4483" w:rsidRDefault="009F4483" w:rsidP="00995491">
            <w:pPr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1 этап: Уточнение границ и площади земельного участка с КН 86:02:1211005:56.</w:t>
            </w:r>
          </w:p>
          <w:p w14:paraId="6A331197" w14:textId="77777777" w:rsidR="009F4483" w:rsidRPr="009F4483" w:rsidRDefault="009F4483" w:rsidP="00995491">
            <w:pPr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2 этап: Объединение земельных участков с КН 86:02:1211005:56 и 86:02:1211005:3. В результате образуется ЗУ1.</w:t>
            </w:r>
          </w:p>
          <w:p w14:paraId="4436B508" w14:textId="77777777" w:rsidR="009F4483" w:rsidRPr="009F4483" w:rsidRDefault="009F4483" w:rsidP="00995491">
            <w:pPr>
              <w:ind w:firstLine="0"/>
              <w:jc w:val="left"/>
              <w:rPr>
                <w:color w:val="000000" w:themeColor="text1"/>
                <w:sz w:val="20"/>
                <w:szCs w:val="20"/>
                <w:lang w:eastAsia="ar-SA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 xml:space="preserve">3 этап: Перераспределение ЗУ1 с землями, находящимися в государственной или муниципальной собственности. В результате образуется  </w:t>
            </w:r>
            <w:proofErr w:type="gramStart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:З</w:t>
            </w:r>
            <w:proofErr w:type="gramEnd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У6.</w:t>
            </w:r>
          </w:p>
        </w:tc>
      </w:tr>
      <w:tr w:rsidR="009F4483" w:rsidRPr="009F4483" w14:paraId="473C1D2B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5042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:ЗУ</w:t>
            </w:r>
            <w:proofErr w:type="gramStart"/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7</w:t>
            </w:r>
            <w:proofErr w:type="gramEnd"/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0756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1 758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81ABB2" w14:textId="77777777" w:rsidR="009F4483" w:rsidRPr="009F4483" w:rsidRDefault="009F4483" w:rsidP="00995491">
            <w:pPr>
              <w:spacing w:after="160" w:line="256" w:lineRule="auto"/>
              <w:ind w:firstLine="0"/>
              <w:jc w:val="center"/>
              <w:rPr>
                <w:rFonts w:ascii="Calibri" w:eastAsia="Calibri" w:hAnsi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Малоэтажная многоквартирная жилая застройка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A4BC6F" w14:textId="77777777" w:rsidR="009F4483" w:rsidRPr="009F4483" w:rsidRDefault="009F4483" w:rsidP="00995491">
            <w:pPr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1 этап: Исправление реестровой ошибки в местоположении границ и площади ЗУ с КН 86:02:1211003:8.</w:t>
            </w:r>
          </w:p>
          <w:p w14:paraId="00DDAFF7" w14:textId="77777777" w:rsidR="009F4483" w:rsidRPr="009F4483" w:rsidRDefault="009F4483" w:rsidP="00995491">
            <w:pPr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2 этап: Уточнение границ и площади земельного участка с КН 86:02:1211003:37.</w:t>
            </w:r>
          </w:p>
          <w:p w14:paraId="53B44EB3" w14:textId="77777777" w:rsidR="009F4483" w:rsidRPr="009F4483" w:rsidRDefault="009F4483" w:rsidP="00995491">
            <w:pPr>
              <w:ind w:firstLine="0"/>
              <w:jc w:val="left"/>
              <w:rPr>
                <w:color w:val="000000" w:themeColor="text1"/>
                <w:sz w:val="20"/>
                <w:szCs w:val="20"/>
                <w:lang w:eastAsia="ar-SA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 xml:space="preserve">3 этап: Объединение земельных участков с КН 86:02:1211003:8 и  86:02:1211003:37. В результате образуется  </w:t>
            </w:r>
            <w:proofErr w:type="gramStart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:З</w:t>
            </w:r>
            <w:proofErr w:type="gramEnd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У7.</w:t>
            </w:r>
          </w:p>
        </w:tc>
      </w:tr>
      <w:tr w:rsidR="009F4483" w:rsidRPr="009F4483" w14:paraId="2DA3DB56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37CE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:ЗУ8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F5AF04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val="en-US"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2 354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47FA61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Малоэтажная многоквартирная жилая застройка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5D317C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 xml:space="preserve">1 этап: Уточнение границ и площади земельных участков с КН 86:2:1211007:731 и </w:t>
            </w: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br/>
              <w:t>86:2:1211007:733.</w:t>
            </w:r>
          </w:p>
          <w:p w14:paraId="6D401825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 xml:space="preserve">2 этап: Объединение ЗУ 86:2:1211007:731 и </w:t>
            </w: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br/>
              <w:t>86:2:1211007:733. В результате образуется ЗУ1.</w:t>
            </w:r>
          </w:p>
          <w:p w14:paraId="4EEB22D3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 xml:space="preserve">3 этап: Перераспределение ЗУ1 и земель, находящихся в государственной или муниципальной собственности. В результате образуется </w:t>
            </w:r>
            <w:proofErr w:type="gramStart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:З</w:t>
            </w:r>
            <w:proofErr w:type="gramEnd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У8.</w:t>
            </w:r>
          </w:p>
        </w:tc>
      </w:tr>
      <w:tr w:rsidR="009F4483" w:rsidRPr="009F4483" w14:paraId="6796EF19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222E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:ЗУ</w:t>
            </w:r>
            <w:proofErr w:type="gramStart"/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9</w:t>
            </w:r>
            <w:proofErr w:type="gramEnd"/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52A6E6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val="en-US"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1 033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D9BFFE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 xml:space="preserve">Малоэтажная многоквартирная </w:t>
            </w: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lastRenderedPageBreak/>
              <w:t>жилая застройка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A7362F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lastRenderedPageBreak/>
              <w:t xml:space="preserve">1 этап: Уточнение границ и площади земельных </w:t>
            </w: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lastRenderedPageBreak/>
              <w:t>участков с КН 86:02:1211007:738 и 86:02:1211007:739.</w:t>
            </w:r>
          </w:p>
          <w:p w14:paraId="5ED68AC7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 xml:space="preserve">2 этап: Объединение ЗУ 86:02:1211007:738 и 86:02:1211007:739. В результате образуется </w:t>
            </w:r>
            <w:proofErr w:type="gramStart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:З</w:t>
            </w:r>
            <w:proofErr w:type="gramEnd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У9.</w:t>
            </w:r>
          </w:p>
        </w:tc>
      </w:tr>
      <w:tr w:rsidR="009F4483" w:rsidRPr="009F4483" w14:paraId="3038C151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5F87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lastRenderedPageBreak/>
              <w:t>:ЗУ10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CF7F75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val="en-US"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2 288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59AB7B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Малоэтажная многоквартирная жилая застройка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1470D0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 xml:space="preserve">Перераспределение земельного участка с КН 86:02:1211007:19 с землями, находящимися в государственной или муниципальной собственности. В результате образуется </w:t>
            </w:r>
            <w:proofErr w:type="gramStart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:З</w:t>
            </w:r>
            <w:proofErr w:type="gramEnd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У10.</w:t>
            </w:r>
          </w:p>
        </w:tc>
      </w:tr>
      <w:tr w:rsidR="009F4483" w:rsidRPr="009F4483" w14:paraId="119917A3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5D0D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:ЗУ11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DCCA5C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val="en-US"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1 544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4C0ED9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Малоэтажная многоквартирная жилая застройка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E29C74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 xml:space="preserve">Перераспределение земельного участка с КН 86:02:1211007:1042 с землями, находящимися в государственной или муниципальной собственности. В результате образуется </w:t>
            </w:r>
            <w:proofErr w:type="gramStart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:З</w:t>
            </w:r>
            <w:proofErr w:type="gramEnd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У11.</w:t>
            </w:r>
          </w:p>
        </w:tc>
      </w:tr>
      <w:tr w:rsidR="009F4483" w:rsidRPr="009F4483" w14:paraId="27DEAECB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2C87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:ЗУ12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5DF247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val="en-US"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2 259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24865A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Малоэтажная многоквартирная жилая застройка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430E94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 xml:space="preserve">1 этап: Уточнение границ и площади земельного участка с КН </w:t>
            </w: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br/>
              <w:t>86:2:1211007:873 с одновременным исправлением границ и площади смежного земельного участка с КН 86:02:1211007:877.</w:t>
            </w:r>
          </w:p>
          <w:p w14:paraId="3E92FC1D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 xml:space="preserve">2 этап: Объединение земельных участков с КН </w:t>
            </w: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br/>
              <w:t>86:2:1211007:873 и  86:02:1211007:877. В результате образуется ЗУ12.</w:t>
            </w:r>
          </w:p>
        </w:tc>
      </w:tr>
      <w:tr w:rsidR="009F4483" w:rsidRPr="009F4483" w14:paraId="3F6C9D9F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E46C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:ЗУ13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2155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1 845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D1C5BC" w14:textId="77777777" w:rsidR="009F4483" w:rsidRPr="009F4483" w:rsidRDefault="009F4483" w:rsidP="00995491">
            <w:pPr>
              <w:spacing w:after="160" w:line="256" w:lineRule="auto"/>
              <w:ind w:firstLine="0"/>
              <w:jc w:val="center"/>
              <w:rPr>
                <w:rFonts w:ascii="Calibri" w:eastAsia="Calibri" w:hAnsi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Малоэтажная многоквартирная жилая застройка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9B8C92" w14:textId="77777777" w:rsidR="009F4483" w:rsidRPr="009F4483" w:rsidRDefault="009F4483" w:rsidP="00995491">
            <w:pPr>
              <w:ind w:firstLine="0"/>
              <w:jc w:val="left"/>
              <w:rPr>
                <w:color w:val="000000" w:themeColor="text1"/>
                <w:sz w:val="20"/>
                <w:szCs w:val="20"/>
                <w:lang w:eastAsia="ar-SA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9F4483" w:rsidRPr="009F4483" w14:paraId="759264F5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E7BB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:ЗУ14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1B5A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2 433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73283E" w14:textId="77777777" w:rsidR="009F4483" w:rsidRPr="009F4483" w:rsidRDefault="009F4483" w:rsidP="00995491">
            <w:pPr>
              <w:spacing w:after="160" w:line="256" w:lineRule="auto"/>
              <w:ind w:firstLine="0"/>
              <w:jc w:val="center"/>
              <w:rPr>
                <w:rFonts w:ascii="Calibri" w:eastAsia="Calibri" w:hAnsi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Малоэтажная многоквартирная жилая застройка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DBBA99" w14:textId="77777777" w:rsidR="009F4483" w:rsidRPr="009F4483" w:rsidRDefault="009F4483" w:rsidP="00995491">
            <w:pPr>
              <w:ind w:firstLine="0"/>
              <w:jc w:val="left"/>
              <w:rPr>
                <w:color w:val="000000" w:themeColor="text1"/>
                <w:sz w:val="20"/>
                <w:szCs w:val="20"/>
                <w:lang w:eastAsia="ar-SA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9F4483" w:rsidRPr="009F4483" w14:paraId="70704D94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3801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:ЗУ15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B131D5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val="en-US"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1 238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D199F0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Малоэтажная многоквартирная жилая застройка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0B52B1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9F4483" w:rsidRPr="009F4483" w14:paraId="64DB5748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5D1B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:ЗУ16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F7DD7F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val="en-US"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1 347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F93E15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Малоэтажная многоквартирная жилая застройка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CF8983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9F4483" w:rsidRPr="009F4483" w14:paraId="3A43F92D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B046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:ЗУ17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8181E4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val="en-US"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1 681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60FB98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Малоэтажная многоквартирная жилая застройка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A0C21F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9F4483" w:rsidRPr="009F4483" w14:paraId="6B4AECFB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BB0B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:ЗУ18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C7BE2F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816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D7B950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Малоэтажная многоквартирная жилая застройка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ECFA4B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9F4483" w:rsidRPr="009F4483" w14:paraId="73341DE9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723B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:ЗУ19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724F9D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val="en-US"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72 167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650351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Улично-дорожная сеть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3D06A1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 xml:space="preserve">Образование земельного участка из земель, находящихся в государственной или муниципальной собственности </w:t>
            </w:r>
          </w:p>
        </w:tc>
      </w:tr>
      <w:tr w:rsidR="009F4483" w:rsidRPr="009F4483" w14:paraId="4320F6FA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6C62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:ЗУ20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FEBC1A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val="en-US"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45 318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82F8ED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Улично-дорожная сеть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9480E1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9F4483" w:rsidRPr="009F4483" w14:paraId="6CAB233B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AFBA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:ЗУ21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8CC6E5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32 577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B6FB82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Улично-дорожная сеть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DB8C88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9F4483" w:rsidRPr="009F4483" w14:paraId="1D707987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7388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:ЗУ23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567EFE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val="en-US"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70 409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52C817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Улично-дорожная сеть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D2F0E6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9F4483" w:rsidRPr="009F4483" w14:paraId="233E7A56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F2FE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:ЗУ24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2B47A8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val="en-US"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21 757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68C548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Улично-дорожная сеть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653F6A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9F4483" w:rsidRPr="009F4483" w14:paraId="2D83BA9E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E7EA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:ЗУ25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2B08C5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val="en-US"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30604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FC1C2D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Улично-дорожная сеть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D19D13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 xml:space="preserve">Перераспределение земельного участка с КН 86:02:1211007:75 и земель, находящихся в государственной или муниципальной собственности. В результате образуется </w:t>
            </w:r>
            <w:proofErr w:type="gramStart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:З</w:t>
            </w:r>
            <w:proofErr w:type="gramEnd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У25.</w:t>
            </w:r>
          </w:p>
        </w:tc>
      </w:tr>
      <w:tr w:rsidR="005E53A9" w:rsidRPr="009F4483" w14:paraId="2F3425BA" w14:textId="77777777" w:rsidTr="00123EA8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980CE" w14:textId="4CBD6D10" w:rsidR="005E53A9" w:rsidRPr="005E53A9" w:rsidRDefault="005E53A9" w:rsidP="005E53A9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5E53A9">
              <w:rPr>
                <w:rFonts w:eastAsia="Calibri"/>
                <w:color w:val="000000" w:themeColor="text1"/>
                <w:sz w:val="20"/>
                <w:szCs w:val="20"/>
              </w:rPr>
              <w:t>:ЗУ2</w:t>
            </w:r>
            <w:r>
              <w:rPr>
                <w:rFonts w:eastAsia="Calibri"/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F0BDD" w14:textId="60821D96" w:rsidR="005E53A9" w:rsidRPr="009F4483" w:rsidRDefault="005E53A9" w:rsidP="005E53A9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1240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723DC" w14:textId="49339620" w:rsidR="005E53A9" w:rsidRPr="009F4483" w:rsidRDefault="005E53A9" w:rsidP="005E53A9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 xml:space="preserve">Для индивидуального жилищного </w:t>
            </w: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lastRenderedPageBreak/>
              <w:t>строительства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76B17" w14:textId="56651642" w:rsidR="005E53A9" w:rsidRPr="009F4483" w:rsidRDefault="005E53A9" w:rsidP="005E53A9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lastRenderedPageBreak/>
              <w:t xml:space="preserve">Перераспределение земельного участка с КН </w:t>
            </w:r>
            <w:r w:rsidRPr="005E53A9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lastRenderedPageBreak/>
              <w:t>86:02:1211007:77</w:t>
            </w:r>
            <w:r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 xml:space="preserve"> </w:t>
            </w: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 xml:space="preserve">и земель, находящихся в государственной или муниципальной собственности. В результате образуется </w:t>
            </w:r>
            <w:proofErr w:type="gramStart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:З</w:t>
            </w:r>
            <w:proofErr w:type="gramEnd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У2</w:t>
            </w:r>
            <w:r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6</w:t>
            </w: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.</w:t>
            </w:r>
          </w:p>
        </w:tc>
      </w:tr>
      <w:tr w:rsidR="005E53A9" w:rsidRPr="009F4483" w14:paraId="59AD44CF" w14:textId="77777777" w:rsidTr="00123EA8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F2583" w14:textId="6C1D744E" w:rsidR="005E53A9" w:rsidRPr="009F4483" w:rsidRDefault="005E53A9" w:rsidP="005E53A9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5E53A9">
              <w:rPr>
                <w:rFonts w:eastAsia="Calibri"/>
                <w:color w:val="000000" w:themeColor="text1"/>
                <w:sz w:val="20"/>
                <w:szCs w:val="20"/>
              </w:rPr>
              <w:lastRenderedPageBreak/>
              <w:t>:ЗУ2</w:t>
            </w:r>
            <w:r w:rsidRPr="005E53A9">
              <w:rPr>
                <w:rFonts w:eastAsia="Calibri"/>
                <w:color w:val="000000" w:themeColor="text1"/>
                <w:sz w:val="20"/>
                <w:szCs w:val="20"/>
                <w:lang w:val="en-US"/>
              </w:rPr>
              <w:t>7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ED2F4" w14:textId="4103C075" w:rsidR="005E53A9" w:rsidRPr="009F4483" w:rsidRDefault="005E53A9" w:rsidP="005E53A9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653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FB59B" w14:textId="47FB268A" w:rsidR="005E53A9" w:rsidRPr="009F4483" w:rsidRDefault="005E53A9" w:rsidP="005E53A9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Малоэтажная многоквартирная жилая застройка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6C26A" w14:textId="09025467" w:rsidR="005E53A9" w:rsidRPr="009F4483" w:rsidRDefault="005E53A9" w:rsidP="005E53A9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 xml:space="preserve">Объединение земельных участков с КН </w:t>
            </w: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br/>
              <w:t>86:02:1211005:170 и  86:02:1211005:1444. В результате образуется ЗУ27.</w:t>
            </w:r>
          </w:p>
        </w:tc>
      </w:tr>
      <w:tr w:rsidR="009F4483" w:rsidRPr="009F4483" w14:paraId="0EB94658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8AC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:ЗУ2</w:t>
            </w:r>
            <w:r w:rsidRPr="009F4483">
              <w:rPr>
                <w:rFonts w:eastAsia="Calibri"/>
                <w:color w:val="000000" w:themeColor="text1"/>
                <w:sz w:val="20"/>
                <w:szCs w:val="20"/>
                <w:lang w:val="en-US"/>
              </w:rPr>
              <w:t>8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D5A51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1375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ECF56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color w:val="000000" w:themeColor="text1"/>
                <w:sz w:val="20"/>
                <w:szCs w:val="20"/>
              </w:rPr>
              <w:t>Деловое управление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4DE1A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strike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 xml:space="preserve">Перераспределение земельного участка с КН 86:02:1211005:13 и земель, находящихся в государственной или муниципальной собственности. В результате образуется </w:t>
            </w:r>
            <w:proofErr w:type="gramStart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:З</w:t>
            </w:r>
            <w:proofErr w:type="gramEnd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У28.</w:t>
            </w:r>
          </w:p>
        </w:tc>
      </w:tr>
      <w:tr w:rsidR="009F4483" w:rsidRPr="009F4483" w14:paraId="3904653A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C48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:ЗУ2</w:t>
            </w:r>
            <w:r w:rsidRPr="009F4483">
              <w:rPr>
                <w:rFonts w:eastAsia="Calibri"/>
                <w:color w:val="000000" w:themeColor="text1"/>
                <w:sz w:val="20"/>
                <w:szCs w:val="20"/>
                <w:lang w:val="en-US"/>
              </w:rPr>
              <w:t>9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A2358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2795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ADA49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strike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color w:val="000000" w:themeColor="text1"/>
                <w:sz w:val="20"/>
                <w:szCs w:val="20"/>
              </w:rPr>
              <w:t>Деловое управление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4EAE7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strike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 xml:space="preserve">Перераспределение земельного участка с КН 86:02:1211005:14 и земель, находящихся в государственной или муниципальной собственности. В результате образуется </w:t>
            </w:r>
            <w:proofErr w:type="gramStart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:З</w:t>
            </w:r>
            <w:proofErr w:type="gramEnd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У29.</w:t>
            </w:r>
          </w:p>
        </w:tc>
      </w:tr>
      <w:tr w:rsidR="009F4483" w:rsidRPr="009F4483" w14:paraId="6AFB0CB1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B7E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:ЗУ32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A5E9F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1616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CCF8D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strike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color w:val="000000" w:themeColor="text1"/>
                <w:sz w:val="20"/>
                <w:szCs w:val="20"/>
              </w:rPr>
              <w:t>Объекты культурно-досуговой деятельности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35399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strike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 xml:space="preserve">Перераспределение земельного участка с КН 86:02:1211005:15 и земель, находящихся в государственной или муниципальной собственности. В результате образуется </w:t>
            </w:r>
            <w:proofErr w:type="gramStart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:З</w:t>
            </w:r>
            <w:proofErr w:type="gramEnd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У32.</w:t>
            </w:r>
          </w:p>
        </w:tc>
      </w:tr>
      <w:tr w:rsidR="009F4483" w:rsidRPr="009F4483" w14:paraId="7378BCC3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2C2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:ЗУ33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57772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736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41F64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Для индивидуального жилищного строительства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50409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Перераспределение земельного участка с КН 86:02:1211006:495 с землями, находящимися в государственной или муниципальной собственности</w:t>
            </w:r>
          </w:p>
        </w:tc>
      </w:tr>
      <w:tr w:rsidR="009F4483" w:rsidRPr="009F4483" w14:paraId="3CD37BFB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E69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:ЗУ34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0F856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1360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3C9B2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Для индивидуального жилищного строительства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D6BF5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Перераспределение земельного участка с КН 86:02:1211006:322 с землями, находящимися в государственной или муниципальной собственности</w:t>
            </w:r>
          </w:p>
        </w:tc>
      </w:tr>
      <w:tr w:rsidR="009F4483" w:rsidRPr="009F4483" w14:paraId="27644E30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82E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:ЗУ35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3B7A1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28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85590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Хранение автотранспорта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72006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9F4483" w:rsidRPr="009F4483" w14:paraId="03F2D3FA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850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:ЗУ36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C2FD3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2716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37370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strike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color w:val="000000" w:themeColor="text1"/>
                <w:sz w:val="20"/>
                <w:szCs w:val="20"/>
              </w:rPr>
              <w:t>Малоэтажная многоквартирная жилая застройка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07BF5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1 этап: Перераспределение земельного участка с КН 86:02:1211005:1264 с землями, находящимися в государственной или муниципальной собственности. В результате образуется ЗУ1.</w:t>
            </w:r>
          </w:p>
          <w:p w14:paraId="452051E7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strike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 xml:space="preserve">2 этап: Объединение ЗУ1 и земельного участка с КН 86:02:1211005:1432. В результате образуется </w:t>
            </w:r>
            <w:proofErr w:type="gramStart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:З</w:t>
            </w:r>
            <w:proofErr w:type="gramEnd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У36.</w:t>
            </w:r>
          </w:p>
        </w:tc>
      </w:tr>
      <w:tr w:rsidR="009F4483" w:rsidRPr="009F4483" w14:paraId="4999A9A3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AD5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:ЗУ37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EBBB0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44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315F8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Хранение автотранспорта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EAC6C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9F4483" w:rsidRPr="009F4483" w14:paraId="0DB07D50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DBC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:ЗУ38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6CA4E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28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BF9D1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Хранение автотранспорта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B747C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9F4483" w:rsidRPr="009F4483" w14:paraId="6C8B77ED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410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:ЗУ39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893BD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27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8B5E5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Хранение автотранспорта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6CBF6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9F4483" w:rsidRPr="009F4483" w14:paraId="16C9A320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4BD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:ЗУ40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8010D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2520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D072C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strike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color w:val="000000" w:themeColor="text1"/>
                <w:sz w:val="20"/>
                <w:szCs w:val="20"/>
              </w:rPr>
              <w:t>Общественное питание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8E658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strike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Перераспределение земельного участка с КН 86:02:1211003:132 с землями, находящимися в государственной или муниципальной собственности. В результате образуется ЗУ40.</w:t>
            </w:r>
          </w:p>
        </w:tc>
      </w:tr>
      <w:tr w:rsidR="009F4483" w:rsidRPr="009F4483" w14:paraId="737CFA83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3BE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:ЗУ41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A06E4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6479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73944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b/>
                <w:bCs/>
                <w:color w:val="000000" w:themeColor="text1"/>
                <w:sz w:val="40"/>
                <w:szCs w:val="4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Малоэтажная многоквартирная жилая застройка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C906A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Перераспределение земельных участков с КН 86:02:1211005:4046,  86:02:1211005:1452 с землями, находящимися в государственной или муниципальной собственности. В результате образуется ЗУ41.</w:t>
            </w:r>
          </w:p>
        </w:tc>
      </w:tr>
      <w:tr w:rsidR="009F4483" w:rsidRPr="009F4483" w14:paraId="4B9D8BAA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362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:ЗУ42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181C6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3067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C7115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b/>
                <w:bCs/>
                <w:color w:val="000000" w:themeColor="text1"/>
                <w:sz w:val="40"/>
                <w:szCs w:val="40"/>
                <w:lang w:eastAsia="en-US"/>
              </w:rPr>
            </w:pPr>
            <w:r w:rsidRPr="009F4483">
              <w:rPr>
                <w:color w:val="000000" w:themeColor="text1"/>
                <w:sz w:val="20"/>
                <w:szCs w:val="20"/>
              </w:rPr>
              <w:t>Деловое управление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AF88A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Перераспределение земельного участка с КН 86:02:1211005:465 с землями, находящимися в государственной или муниципальной собственности. В результате образуется ЗУ42.</w:t>
            </w:r>
          </w:p>
        </w:tc>
      </w:tr>
      <w:tr w:rsidR="009F4483" w:rsidRPr="009F4483" w14:paraId="6435EDD9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3E8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lastRenderedPageBreak/>
              <w:t>ЗУ43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EE403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3503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DFCA9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b/>
                <w:bCs/>
                <w:color w:val="000000" w:themeColor="text1"/>
                <w:sz w:val="40"/>
                <w:szCs w:val="40"/>
                <w:lang w:eastAsia="en-US"/>
              </w:rPr>
            </w:pPr>
            <w:r w:rsidRPr="009F4483">
              <w:rPr>
                <w:color w:val="000000" w:themeColor="text1"/>
                <w:sz w:val="20"/>
                <w:szCs w:val="20"/>
              </w:rPr>
              <w:t>Блокированная жилая застройка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2DABB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1 этап: Перераспределение земельного участка с КН 86:02:1211005:514 с землями, находящимися в государственной или муниципальной собственности. В результате образуется ЗУ1.</w:t>
            </w:r>
          </w:p>
          <w:p w14:paraId="4C4DEACF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 xml:space="preserve">2 этап: Объединение ЗУ1 и земельного участка с КН 86:02:1211005:522. В результате образуется </w:t>
            </w:r>
            <w:proofErr w:type="gramStart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:З</w:t>
            </w:r>
            <w:proofErr w:type="gramEnd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У43.</w:t>
            </w:r>
          </w:p>
        </w:tc>
      </w:tr>
      <w:tr w:rsidR="009F4483" w:rsidRPr="009F4483" w14:paraId="54FC7CA2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298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ЗУ44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55B08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4283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20379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b/>
                <w:bCs/>
                <w:color w:val="000000" w:themeColor="text1"/>
                <w:sz w:val="40"/>
                <w:szCs w:val="4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Малоэтажная многоквартирная жилая застройка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BE9F6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1 этап: Перераспределение земельного участка с КН 86:02:1211005:647 с землями, находящимися в государственной или муниципальной собственности. В результате образуется ЗУ1.</w:t>
            </w:r>
          </w:p>
          <w:p w14:paraId="0F9B5444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 xml:space="preserve">2 этап: Объединение ЗУ1 и земельного участка с КН 86:02:1211005:584. В результате образуется </w:t>
            </w:r>
            <w:proofErr w:type="gramStart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:З</w:t>
            </w:r>
            <w:proofErr w:type="gramEnd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У44.</w:t>
            </w:r>
          </w:p>
        </w:tc>
      </w:tr>
      <w:tr w:rsidR="009F4483" w:rsidRPr="009F4483" w14:paraId="76685CD4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63B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ЗУ45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53B25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202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ABC01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 xml:space="preserve">Коммунальное обслуживание 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B49BC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 xml:space="preserve">Перераспределение земельных участков с КН 86:02:1211005:668, 86:02:1211005:1468, 86:02:1211005:4161. В результате образуется </w:t>
            </w:r>
            <w:proofErr w:type="gramStart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:З</w:t>
            </w:r>
            <w:proofErr w:type="gramEnd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У45.</w:t>
            </w:r>
          </w:p>
        </w:tc>
      </w:tr>
      <w:tr w:rsidR="009F4483" w:rsidRPr="009F4483" w14:paraId="703EF439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E1F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ЗУ46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401ED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3609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AADFA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color w:val="000000" w:themeColor="text1"/>
                <w:sz w:val="20"/>
                <w:szCs w:val="20"/>
              </w:rPr>
              <w:t>Малоэтажная многоквартирная жилая застройка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1113C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 xml:space="preserve">Перераспределение земельных участков с КН 86:02:1211005:668, 86:02:1211005:1468, 86:02:1211005:4161. В результате образуется </w:t>
            </w:r>
            <w:proofErr w:type="gramStart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:З</w:t>
            </w:r>
            <w:proofErr w:type="gramEnd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У46.</w:t>
            </w:r>
          </w:p>
        </w:tc>
      </w:tr>
      <w:tr w:rsidR="009F4483" w:rsidRPr="009F4483" w14:paraId="2CB6079A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C2F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ЗУ47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BF1E0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2383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AEE3F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b/>
                <w:bCs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color w:val="000000" w:themeColor="text1"/>
                <w:sz w:val="20"/>
                <w:szCs w:val="20"/>
              </w:rPr>
              <w:t>Парки культуры и отдыха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2D8DB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9F4483" w:rsidRPr="009F4483" w14:paraId="0D1AB9C9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E61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ЗУ48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73087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2928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D615E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b/>
                <w:bCs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color w:val="000000" w:themeColor="text1"/>
                <w:sz w:val="20"/>
                <w:szCs w:val="20"/>
              </w:rPr>
              <w:t>Деловое управление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D2112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Перераспределение земельного участка с КН 86:02:1211007:6 с землями, находящимися в государственной или муниципальной собственности. В результате образуется ЗУ48.</w:t>
            </w:r>
          </w:p>
        </w:tc>
      </w:tr>
      <w:tr w:rsidR="009F4483" w:rsidRPr="009F4483" w14:paraId="356C0CBC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60C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ЗУ49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81C45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1629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17F5F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b/>
                <w:bCs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color w:val="000000" w:themeColor="text1"/>
                <w:sz w:val="20"/>
                <w:szCs w:val="20"/>
              </w:rPr>
              <w:t xml:space="preserve">Осуществление религиозных обрядов 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04677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Перераспределение земельного участка с КН 86:02:1211007:70 с землями, находящимися в государственной или муниципальной собственности. В результате образуется ЗУ49.</w:t>
            </w:r>
          </w:p>
        </w:tc>
      </w:tr>
      <w:tr w:rsidR="009F4483" w:rsidRPr="009F4483" w14:paraId="64F31D10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169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ЗУ50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57DD8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3315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990BF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b/>
                <w:bCs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color w:val="000000" w:themeColor="text1"/>
                <w:sz w:val="20"/>
                <w:szCs w:val="20"/>
              </w:rPr>
              <w:t>Религиозное управление и образование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2E1F3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Перераспределение земельного участка с КН 86:02:1211007:70 с землями, находящимися в государственной или муниципальной собственности. В результате образуется ЗУ50.</w:t>
            </w:r>
          </w:p>
        </w:tc>
      </w:tr>
      <w:tr w:rsidR="009F4483" w:rsidRPr="009F4483" w14:paraId="248981E2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EDD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ЗУ51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DDCA6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1655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68CD1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b/>
                <w:bCs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color w:val="000000" w:themeColor="text1"/>
                <w:sz w:val="20"/>
                <w:szCs w:val="20"/>
              </w:rPr>
              <w:t>Блокированная жилая застройка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516D2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9F4483" w:rsidRPr="009F4483" w14:paraId="2E9FC0CD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87D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ЗУ52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15B0E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695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F04C5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b/>
                <w:bCs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color w:val="000000" w:themeColor="text1"/>
                <w:sz w:val="20"/>
                <w:szCs w:val="20"/>
              </w:rPr>
              <w:t xml:space="preserve">Для индивидуального жилищного строительства 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6EDDC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9F4483" w:rsidRPr="009F4483" w14:paraId="2BA723ED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454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ЗУ53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B3435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1034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EB7DD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b/>
                <w:bCs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color w:val="000000" w:themeColor="text1"/>
                <w:sz w:val="20"/>
                <w:szCs w:val="20"/>
              </w:rPr>
              <w:t xml:space="preserve">Для индивидуального жилищного строительства 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04E43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9F4483" w:rsidRPr="009F4483" w14:paraId="5089DA3F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A0E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ЗУ54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65776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64248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b/>
                <w:bCs/>
                <w:color w:val="000000" w:themeColor="text1"/>
                <w:sz w:val="40"/>
                <w:szCs w:val="4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Хранение автотранспорта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973BD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9F4483" w:rsidRPr="009F4483" w14:paraId="6E492EE7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692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ЗУ55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8D738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568C5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Хранение автотранспорта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116EC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9F4483" w:rsidRPr="009F4483" w14:paraId="4F238FA0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945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ЗУ56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F5418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A1D4C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Хранение автотранспорта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2BAC3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9F4483" w:rsidRPr="009F4483" w14:paraId="66D406A0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9BD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ЗУ57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D2B39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FD252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Хранение автотранспорта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45880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9F4483" w:rsidRPr="009F4483" w14:paraId="5C11FB2A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F22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ЗУ58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7DA68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28D89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Хранение автотранспорта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CC519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 xml:space="preserve">Образование земельного участка из земель, </w:t>
            </w: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lastRenderedPageBreak/>
              <w:t>находящихся в государственной или муниципальной собственности</w:t>
            </w:r>
          </w:p>
        </w:tc>
      </w:tr>
      <w:tr w:rsidR="009F4483" w:rsidRPr="009F4483" w14:paraId="569F2D1E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D65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lastRenderedPageBreak/>
              <w:t>ЗУ59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CAE67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B66FA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Хранение автотранспорта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A828E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9F4483" w:rsidRPr="009F4483" w14:paraId="204020BD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2C6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ЗУ60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A2E07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48F6C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Хранение автотранспорта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EE3A5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9F4483" w:rsidRPr="009F4483" w14:paraId="398B63C0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4A6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ЗУ61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1DDDF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97CEC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Хранение автотранспорта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A1318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9F4483" w:rsidRPr="009F4483" w14:paraId="1DA86DAB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E83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ЗУ62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5B249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54EF9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Хранение автотранспорта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35FA1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9F4483" w:rsidRPr="009F4483" w14:paraId="75FD0C52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40C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ЗУ63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584AE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711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FD3DE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color w:val="000000" w:themeColor="text1"/>
                <w:sz w:val="20"/>
                <w:szCs w:val="20"/>
              </w:rPr>
              <w:t>Для ведения личного подсобного хозяйства (приусадебный земельный участок)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F9827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9F4483" w:rsidRPr="009F4483" w14:paraId="7496EB93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EA5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ЗУ64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61451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1553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62445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color w:val="000000" w:themeColor="text1"/>
                <w:sz w:val="20"/>
                <w:szCs w:val="20"/>
              </w:rPr>
              <w:t xml:space="preserve">Для индивидуального жилищного строительства 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A316C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Перераспределение земельного участка с КН 86:02:1211007:884 с землями, находящимися в государственной или муниципальной собственности. В результате образуется ЗУ64.</w:t>
            </w:r>
          </w:p>
        </w:tc>
      </w:tr>
      <w:tr w:rsidR="009F4483" w:rsidRPr="009F4483" w14:paraId="2158D96D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863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ЗУ65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21F3A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1158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4DFD1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color w:val="000000" w:themeColor="text1"/>
                <w:sz w:val="20"/>
                <w:szCs w:val="20"/>
              </w:rPr>
              <w:t xml:space="preserve">Для индивидуального жилищного строительства 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B368E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9F4483" w:rsidRPr="009F4483" w14:paraId="6210780E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9FD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ЗУ66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09A41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2009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AAAE0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color w:val="000000" w:themeColor="text1"/>
                <w:sz w:val="20"/>
                <w:szCs w:val="20"/>
              </w:rPr>
              <w:t xml:space="preserve">Для индивидуального жилищного строительства 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9FF35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9F4483" w:rsidRPr="009F4483" w14:paraId="40DC43C8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AAF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ЗУ67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FB92D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3164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FCD0A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color w:val="000000" w:themeColor="text1"/>
                <w:sz w:val="20"/>
                <w:szCs w:val="20"/>
              </w:rPr>
              <w:t xml:space="preserve">Для индивидуального жилищного строительства 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9BC5E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9F4483" w:rsidRPr="009F4483" w14:paraId="11CE7880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11D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ЗУ68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77425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1989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FA4A1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color w:val="000000" w:themeColor="text1"/>
                <w:sz w:val="20"/>
                <w:szCs w:val="20"/>
              </w:rPr>
              <w:t>Деловое управление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B91A0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9F4483" w:rsidRPr="009F4483" w14:paraId="69FD3564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184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ЗУ69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26C2A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17456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C5182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Спорт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FE8A8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Перераспределение земельного участка с КН 86:02:1211006:952 с землями, находящимися в государственной или муниципальной собственности. В результате образуется ЗУ69.</w:t>
            </w:r>
          </w:p>
        </w:tc>
      </w:tr>
      <w:tr w:rsidR="009F4483" w:rsidRPr="009F4483" w14:paraId="158AE144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63E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ЗУ70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E7A23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18532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07903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color w:val="000000" w:themeColor="text1"/>
                <w:sz w:val="20"/>
                <w:szCs w:val="20"/>
              </w:rPr>
              <w:t>Коммунальное обслуживание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F624B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Перераспределение земельного участка с КН 86:02:1211006:431 с землями, находящимися в государственной или муниципальной собственности. В результате образуется ЗУ70.</w:t>
            </w:r>
          </w:p>
        </w:tc>
      </w:tr>
      <w:tr w:rsidR="009F4483" w:rsidRPr="009F4483" w14:paraId="01DDC9F5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0B7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ЗУ71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28C96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12799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82731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color w:val="000000" w:themeColor="text1"/>
                <w:sz w:val="20"/>
                <w:szCs w:val="20"/>
              </w:rPr>
              <w:t>Ритуальная деятельность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44E53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Перераспределение земельных участков с КН 86:02:1211003:313,  86:02:1211003:668, 86:02:1211003:337 с землями, находящимися в государственной или муниципальной собственности. В результате образуется ЗУ71.</w:t>
            </w:r>
          </w:p>
        </w:tc>
      </w:tr>
      <w:tr w:rsidR="009F4483" w:rsidRPr="009F4483" w14:paraId="3A6FCAA3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95C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ЗУ72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233F2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2747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FBE00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color w:val="000000" w:themeColor="text1"/>
                <w:sz w:val="20"/>
                <w:szCs w:val="20"/>
              </w:rPr>
              <w:t>Заправка транспортных средств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90634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Перераспределение земельного участка с КН 86:02:1211004:4 с землями, находящимися в государственной или муниципальной собственности. В результате образуется ЗУ72.</w:t>
            </w:r>
          </w:p>
        </w:tc>
      </w:tr>
      <w:tr w:rsidR="009F4483" w:rsidRPr="009F4483" w14:paraId="2EDF901F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DAF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ЗУ73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56482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2599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D9B6D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color w:val="000000" w:themeColor="text1"/>
                <w:sz w:val="20"/>
                <w:szCs w:val="20"/>
              </w:rPr>
              <w:t>Земельные участки (территории) общего пользования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09A63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9F4483" w:rsidRPr="009F4483" w14:paraId="06F65AE0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8CC0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ЗУ74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80F6B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49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464C5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Хранение автотранспорта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ABECC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Раздел земельного участка с КН 86:02:1211003:307 с сохранением исходного. В результате образуется ЗУ74.</w:t>
            </w:r>
          </w:p>
        </w:tc>
      </w:tr>
      <w:tr w:rsidR="009F4483" w:rsidRPr="009F4483" w14:paraId="565367C9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8F0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ЗУ75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A0557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48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BCEE5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Хранение автотранспорта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CFD6E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Раздел земельного участка с КН 86:02:1211003:307 с сохранением исходного. В результате образуется ЗУ75.</w:t>
            </w:r>
          </w:p>
        </w:tc>
      </w:tr>
      <w:tr w:rsidR="009F4483" w:rsidRPr="009F4483" w14:paraId="66A44959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169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lastRenderedPageBreak/>
              <w:t>ЗУ76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B36C5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48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0D04C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Хранение автотранспорта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3DE4F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Раздел земельного участка с КН 86:02:1211003:307 с сохранением исходного. В результате образуется ЗУ76.</w:t>
            </w:r>
          </w:p>
        </w:tc>
      </w:tr>
      <w:tr w:rsidR="009F4483" w:rsidRPr="009F4483" w14:paraId="288B6B3B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ED4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ЗУ77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D9478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47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5989C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Хранение автотранспорта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C6A6C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Раздел земельного участка с КН 86:02:1211003:307 с сохранением исходного. В результате образуется ЗУ77.</w:t>
            </w:r>
          </w:p>
        </w:tc>
      </w:tr>
      <w:tr w:rsidR="009F4483" w:rsidRPr="009F4483" w14:paraId="7D56C49A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D80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ЗУ78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91143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44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81D18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Хранение автотранспорта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0EED2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Раздел земельного участка с КН 86:02:1211003:307 с сохранением исходного. В результате образуется ЗУ78.</w:t>
            </w:r>
          </w:p>
        </w:tc>
      </w:tr>
      <w:tr w:rsidR="009F4483" w:rsidRPr="009F4483" w14:paraId="419F7F3B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151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ЗУ79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99B00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47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C1295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Хранение автотранспорта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1D830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Раздел земельного участка с КН 86:02:1211003:307 с сохранением исходного. В результате образуется ЗУ79.</w:t>
            </w:r>
          </w:p>
        </w:tc>
      </w:tr>
      <w:tr w:rsidR="009F4483" w:rsidRPr="009F4483" w14:paraId="3E2084CA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0D3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ЗУ80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CB486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46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6590A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Хранение автотранспорта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29EBD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Раздел земельного участка с КН 86:02:1211003:307 с сохранением исходного. В результате образуется ЗУ80.</w:t>
            </w:r>
          </w:p>
        </w:tc>
      </w:tr>
      <w:tr w:rsidR="009F4483" w:rsidRPr="009F4483" w14:paraId="20B8FDBD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301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ЗУ81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A6162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44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6C2FE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Хранение автотранспорта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3802C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Раздел земельного участка с КН 86:02:1211003:307 с сохранением исходного. В результате образуется ЗУ81.</w:t>
            </w:r>
          </w:p>
        </w:tc>
      </w:tr>
      <w:tr w:rsidR="009F4483" w:rsidRPr="009F4483" w14:paraId="62185778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B08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ЗУ82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BF729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44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59CF6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Хранение автотранспорта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364A1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Раздел земельного участка с КН 86:02:1211003:307 с сохранением исходного. В результате образуется ЗУ82.</w:t>
            </w:r>
          </w:p>
        </w:tc>
      </w:tr>
      <w:tr w:rsidR="009F4483" w:rsidRPr="009F4483" w14:paraId="193BCB1A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06E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ЗУ83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8877C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44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29BFA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Хранение автотранспорта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6B071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Раздел земельного участка с КН 86:02:1211003:307 с сохранением исходного. В результате образуется ЗУ83.</w:t>
            </w:r>
          </w:p>
        </w:tc>
      </w:tr>
      <w:tr w:rsidR="009F4483" w:rsidRPr="009F4483" w14:paraId="6AB8C115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B55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ЗУ84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14F10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45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2ED1C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Хранение автотранспорта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F0BEA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Раздел земельного участка с КН 86:02:1211003:307 с сохранением исходного. В результате образуется ЗУ84.</w:t>
            </w:r>
          </w:p>
        </w:tc>
      </w:tr>
      <w:tr w:rsidR="009F4483" w:rsidRPr="009F4483" w14:paraId="201390D2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441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ЗУ85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F6433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41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3B2BF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Хранение автотранспорта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D2865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Раздел земельного участка с КН 86:02:1211003:307 с сохранением исходного. В результате образуется ЗУ85.</w:t>
            </w:r>
          </w:p>
        </w:tc>
      </w:tr>
      <w:tr w:rsidR="009F4483" w:rsidRPr="009F4483" w14:paraId="69553AEF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791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ЗУ86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6B999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46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ADD66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Хранение автотранспорта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C8274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Раздел земельного участка с КН 86:02:1211003:307 с сохранением исходного. В результате образуется ЗУ86.</w:t>
            </w:r>
          </w:p>
        </w:tc>
      </w:tr>
      <w:tr w:rsidR="009F4483" w:rsidRPr="009F4483" w14:paraId="2976BE5A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2D5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ЗУ87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FA31C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46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13A06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Хранение автотранспорта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BAB48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Раздел земельного участка с КН 86:02:1211003:307 с сохранением исходного. В результате образуется ЗУ87.</w:t>
            </w:r>
          </w:p>
        </w:tc>
      </w:tr>
      <w:tr w:rsidR="009F4483" w:rsidRPr="009F4483" w14:paraId="370F8AE1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14A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ЗУ88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D44DE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39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7D602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Хранение автотранспорта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9F100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Раздел земельного участка с КН 86:02:1211003:307 с сохранением исходного. В результате образуется ЗУ88.</w:t>
            </w:r>
          </w:p>
        </w:tc>
      </w:tr>
      <w:tr w:rsidR="009F4483" w:rsidRPr="009F4483" w14:paraId="2B69C40C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FB9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ЗУ89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EFC18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38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9E754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Хранение автотранспорта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C6DB7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Раздел земельного участка с КН 86:02:1211003:307 с сохранением исходного. В результате образуется ЗУ89.</w:t>
            </w:r>
          </w:p>
        </w:tc>
      </w:tr>
      <w:tr w:rsidR="009F4483" w:rsidRPr="009F4483" w14:paraId="78B4E0F9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2CD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ЗУ90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3DE0F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38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A9E66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Хранение автотранспорта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B6456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Раздел земельного участка с КН 86:02:1211003:307 с сохранением исходного. В результате образуется ЗУ90.</w:t>
            </w:r>
          </w:p>
        </w:tc>
      </w:tr>
      <w:tr w:rsidR="009F4483" w:rsidRPr="009F4483" w14:paraId="7242A6CF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7B7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ЗУ91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0F518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42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782EA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Хранение автотранспорта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64C1C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Раздел земельного участка с КН 86:02:1211003:307 с сохранением исходного. В результате образуется ЗУ91.</w:t>
            </w:r>
          </w:p>
        </w:tc>
      </w:tr>
      <w:tr w:rsidR="009F4483" w:rsidRPr="009F4483" w14:paraId="11249DFC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64E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ЗУ92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B1021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42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69829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Хранение автотранспорта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82306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Раздел земельного участка с КН 86:02:1211003:307 с сохранением исходного. В результате образуется ЗУ92.</w:t>
            </w:r>
          </w:p>
        </w:tc>
      </w:tr>
      <w:tr w:rsidR="009F4483" w:rsidRPr="009F4483" w14:paraId="44448F5A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D89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ЗУ93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9A7D1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41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7CA08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Хранение автотранспорта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E44DD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Раздел земельного участка с КН 86:02:1211003:307 с сохранением исходного. В результате образуется ЗУ93.</w:t>
            </w:r>
          </w:p>
        </w:tc>
      </w:tr>
      <w:tr w:rsidR="009F4483" w:rsidRPr="009F4483" w14:paraId="03B2728F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C4A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ЗУ94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47BFC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6351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54A5D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Хранение автотранспорта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2A721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Перераспределение земельного участка с КН 86:02:1211003:307 с землями, находящимися в государственной или муниципальной собственности. В результате образуется ЗУ94.</w:t>
            </w:r>
          </w:p>
        </w:tc>
      </w:tr>
      <w:tr w:rsidR="009F4483" w:rsidRPr="009F4483" w14:paraId="522AC1C1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19C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ЗУ95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CC98F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753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D522E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color w:val="000000" w:themeColor="text1"/>
                <w:sz w:val="20"/>
                <w:szCs w:val="20"/>
              </w:rPr>
              <w:t>Оказание услуг связи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6A9BF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 xml:space="preserve">Перераспределение земельного участка с КН </w:t>
            </w: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lastRenderedPageBreak/>
              <w:t>86:02:1211005:502 с землями, находящимися в государственной или муниципальной собственности. В результате образуется ЗУ95.</w:t>
            </w:r>
          </w:p>
        </w:tc>
      </w:tr>
      <w:tr w:rsidR="009F4483" w:rsidRPr="009F4483" w14:paraId="37DEF854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7D9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lastRenderedPageBreak/>
              <w:t>ЗУ96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EABF6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13300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7D5AE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color w:val="000000" w:themeColor="text1"/>
                <w:sz w:val="20"/>
                <w:szCs w:val="20"/>
              </w:rPr>
              <w:t>Обеспечение внутреннего правопорядка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D61D4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Перераспределение земельных участков с КН 86:02:1211005:505, 86:02:1211005:3758 с землями, находящимися в государственной или муниципальной собственности. В результате образуется ЗУ96.</w:t>
            </w:r>
          </w:p>
        </w:tc>
      </w:tr>
      <w:tr w:rsidR="009F4483" w:rsidRPr="009F4483" w14:paraId="292BE90B" w14:textId="77777777" w:rsidTr="00995491">
        <w:trPr>
          <w:trHeight w:val="129"/>
          <w:jc w:val="center"/>
        </w:trPr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981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</w:rPr>
              <w:t>ЗУ97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CE925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18675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915F8" w14:textId="77777777" w:rsidR="009F4483" w:rsidRPr="009F4483" w:rsidRDefault="009F4483" w:rsidP="00995491">
            <w:pPr>
              <w:spacing w:line="256" w:lineRule="auto"/>
              <w:ind w:firstLine="0"/>
              <w:jc w:val="center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Малоэтажная жилая застройка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CA9A8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1 этап: Раздел земельного участка с КН 86:02:0000000:8623. В результате образуется ЗУ1.</w:t>
            </w:r>
          </w:p>
          <w:p w14:paraId="24F54E5A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2 этап: Перераспределение земельного участка с КН 86:02:1211005:862 с ЗУ1. В результате образуется ЗУ2.</w:t>
            </w:r>
          </w:p>
          <w:p w14:paraId="71CB8EA3" w14:textId="77777777" w:rsidR="009F4483" w:rsidRPr="009F4483" w:rsidRDefault="009F4483" w:rsidP="00995491">
            <w:pPr>
              <w:spacing w:line="256" w:lineRule="auto"/>
              <w:ind w:firstLine="0"/>
              <w:jc w:val="lef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 xml:space="preserve">3 этап: Объединение земельного участка с КН 86:02:1211005:650 и ЗУ2. В результате образуется </w:t>
            </w:r>
            <w:proofErr w:type="gramStart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:З</w:t>
            </w:r>
            <w:proofErr w:type="gramEnd"/>
            <w:r w:rsidRPr="009F448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У97.</w:t>
            </w:r>
          </w:p>
        </w:tc>
      </w:tr>
    </w:tbl>
    <w:p w14:paraId="0E9A4FFA" w14:textId="649EBFD1" w:rsidR="007F5A0C" w:rsidRPr="009F4483" w:rsidRDefault="007F5A0C" w:rsidP="007F5A0C">
      <w:pPr>
        <w:pStyle w:val="af6"/>
        <w:spacing w:after="60"/>
        <w:ind w:left="1785"/>
        <w:jc w:val="right"/>
        <w:rPr>
          <w:rFonts w:cs="Arial"/>
          <w:color w:val="000000" w:themeColor="text1"/>
          <w:sz w:val="28"/>
          <w:szCs w:val="28"/>
        </w:rPr>
      </w:pPr>
      <w:r w:rsidRPr="009F4483">
        <w:rPr>
          <w:rFonts w:cs="Arial"/>
          <w:color w:val="000000" w:themeColor="text1"/>
          <w:sz w:val="28"/>
          <w:szCs w:val="28"/>
        </w:rPr>
        <w:t>».</w:t>
      </w:r>
    </w:p>
    <w:p w14:paraId="782CAABB" w14:textId="77777777" w:rsidR="007F5A0C" w:rsidRPr="009F4483" w:rsidRDefault="007F5A0C" w:rsidP="007F5A0C">
      <w:pPr>
        <w:pStyle w:val="af6"/>
        <w:spacing w:after="60"/>
        <w:ind w:left="1785"/>
        <w:jc w:val="right"/>
        <w:rPr>
          <w:rFonts w:cs="Arial"/>
          <w:color w:val="000000" w:themeColor="text1"/>
          <w:sz w:val="28"/>
          <w:szCs w:val="28"/>
        </w:rPr>
      </w:pPr>
    </w:p>
    <w:p w14:paraId="71A2CD4A" w14:textId="2F4788E2" w:rsidR="007F5A0C" w:rsidRPr="009F4483" w:rsidRDefault="009F4483" w:rsidP="005C4858">
      <w:pPr>
        <w:pStyle w:val="af6"/>
        <w:numPr>
          <w:ilvl w:val="2"/>
          <w:numId w:val="44"/>
        </w:numPr>
        <w:autoSpaceDE w:val="0"/>
        <w:autoSpaceDN w:val="0"/>
        <w:adjustRightInd w:val="0"/>
        <w:spacing w:after="60"/>
        <w:ind w:left="0" w:firstLine="705"/>
        <w:rPr>
          <w:rFonts w:cs="Arial"/>
          <w:color w:val="000000" w:themeColor="text1"/>
          <w:sz w:val="28"/>
          <w:szCs w:val="28"/>
        </w:rPr>
      </w:pPr>
      <w:r w:rsidRPr="009F4483">
        <w:rPr>
          <w:color w:val="000000" w:themeColor="text1"/>
          <w:sz w:val="28"/>
          <w:szCs w:val="28"/>
        </w:rPr>
        <w:t>Т</w:t>
      </w:r>
      <w:r w:rsidR="00A00D1D" w:rsidRPr="009F4483">
        <w:rPr>
          <w:color w:val="000000" w:themeColor="text1"/>
          <w:sz w:val="28"/>
          <w:szCs w:val="28"/>
        </w:rPr>
        <w:t>аблиц</w:t>
      </w:r>
      <w:r w:rsidRPr="009F4483">
        <w:rPr>
          <w:color w:val="000000" w:themeColor="text1"/>
          <w:sz w:val="28"/>
          <w:szCs w:val="28"/>
        </w:rPr>
        <w:t>у</w:t>
      </w:r>
      <w:r w:rsidR="00A00D1D" w:rsidRPr="009F4483">
        <w:rPr>
          <w:color w:val="000000" w:themeColor="text1"/>
          <w:sz w:val="28"/>
          <w:szCs w:val="28"/>
        </w:rPr>
        <w:t xml:space="preserve"> 3 «</w:t>
      </w:r>
      <w:r w:rsidR="00A00D1D" w:rsidRPr="009F4483">
        <w:rPr>
          <w:rFonts w:eastAsia="Calibri"/>
          <w:color w:val="000000" w:themeColor="text1"/>
          <w:sz w:val="28"/>
          <w:szCs w:val="28"/>
        </w:rPr>
        <w:t>Ведомость координат поворотных точек образуемых участков»</w:t>
      </w:r>
      <w:r w:rsidR="005C4858" w:rsidRPr="009F4483">
        <w:rPr>
          <w:rFonts w:eastAsia="Calibri"/>
          <w:color w:val="000000" w:themeColor="text1"/>
          <w:sz w:val="28"/>
          <w:szCs w:val="28"/>
        </w:rPr>
        <w:t xml:space="preserve"> </w:t>
      </w:r>
      <w:r w:rsidRPr="009F4483">
        <w:rPr>
          <w:rFonts w:eastAsia="Calibri"/>
          <w:color w:val="000000" w:themeColor="text1"/>
          <w:sz w:val="28"/>
          <w:szCs w:val="28"/>
        </w:rPr>
        <w:t>изложить в следующей редакции</w:t>
      </w:r>
      <w:r w:rsidR="007F5A0C" w:rsidRPr="009F4483">
        <w:rPr>
          <w:rFonts w:cs="Arial"/>
          <w:color w:val="000000" w:themeColor="text1"/>
          <w:sz w:val="28"/>
          <w:szCs w:val="28"/>
        </w:rPr>
        <w:t>:</w:t>
      </w:r>
    </w:p>
    <w:p w14:paraId="0DAA7D6E" w14:textId="369BA197" w:rsidR="007F5A0C" w:rsidRPr="009F4483" w:rsidRDefault="007F5A0C" w:rsidP="00F603F8">
      <w:pPr>
        <w:pStyle w:val="af6"/>
        <w:spacing w:after="60"/>
        <w:ind w:left="0"/>
        <w:rPr>
          <w:rFonts w:cs="Arial"/>
          <w:color w:val="000000" w:themeColor="text1"/>
          <w:sz w:val="28"/>
          <w:szCs w:val="28"/>
        </w:rPr>
      </w:pPr>
      <w:r w:rsidRPr="009F4483">
        <w:rPr>
          <w:rFonts w:cs="Arial"/>
          <w:color w:val="000000" w:themeColor="text1"/>
          <w:sz w:val="28"/>
          <w:szCs w:val="28"/>
        </w:rPr>
        <w:t>«</w:t>
      </w:r>
    </w:p>
    <w:p w14:paraId="0773D17D" w14:textId="77777777" w:rsidR="009F4483" w:rsidRPr="009F4483" w:rsidRDefault="009F4483" w:rsidP="009F4483">
      <w:pPr>
        <w:autoSpaceDE w:val="0"/>
        <w:autoSpaceDN w:val="0"/>
        <w:adjustRightInd w:val="0"/>
        <w:ind w:firstLine="0"/>
        <w:jc w:val="center"/>
        <w:rPr>
          <w:rFonts w:eastAsia="Calibri"/>
          <w:b/>
          <w:bCs/>
          <w:color w:val="000000" w:themeColor="text1"/>
        </w:rPr>
      </w:pPr>
      <w:r w:rsidRPr="009F4483">
        <w:rPr>
          <w:rFonts w:eastAsia="Calibri"/>
          <w:b/>
          <w:bCs/>
          <w:color w:val="000000" w:themeColor="text1"/>
        </w:rPr>
        <w:t>3. Ведомость координат поворотных точек образуемых участков</w:t>
      </w:r>
    </w:p>
    <w:p w14:paraId="01384B08" w14:textId="77777777" w:rsidR="009F4483" w:rsidRPr="009F4483" w:rsidRDefault="009F4483" w:rsidP="009F4483">
      <w:pPr>
        <w:autoSpaceDE w:val="0"/>
        <w:autoSpaceDN w:val="0"/>
        <w:adjustRightInd w:val="0"/>
        <w:ind w:firstLine="0"/>
        <w:jc w:val="right"/>
        <w:rPr>
          <w:rFonts w:eastAsia="Calibri"/>
          <w:color w:val="000000" w:themeColor="text1"/>
        </w:rPr>
      </w:pPr>
      <w:r w:rsidRPr="009F4483">
        <w:rPr>
          <w:rFonts w:eastAsia="Calibri"/>
          <w:color w:val="000000" w:themeColor="text1"/>
        </w:rPr>
        <w:t>Таблица 3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415"/>
        <w:gridCol w:w="2150"/>
        <w:gridCol w:w="1984"/>
        <w:gridCol w:w="1596"/>
        <w:gridCol w:w="2206"/>
      </w:tblGrid>
      <w:tr w:rsidR="009F4483" w:rsidRPr="009F4483" w14:paraId="19B7CEF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7A3223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  <w:lang w:eastAsia="en-US"/>
              </w:rPr>
              <w:t>Номер точки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86537B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  <w:lang w:eastAsia="en-US"/>
              </w:rPr>
              <w:t xml:space="preserve">Координата, </w:t>
            </w:r>
          </w:p>
          <w:p w14:paraId="5E16ECE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  <w:lang w:eastAsia="en-US"/>
              </w:rPr>
              <w:t>Х, У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08A2A3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  <w:lang w:eastAsia="en-US"/>
              </w:rPr>
              <w:t xml:space="preserve">Координата, </w:t>
            </w:r>
          </w:p>
          <w:p w14:paraId="3F82357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  <w:lang w:eastAsia="en-US"/>
              </w:rPr>
              <w:t>У, Х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4A7DB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  <w:lang w:eastAsia="en-US"/>
              </w:rPr>
              <w:t>Мера линий</w:t>
            </w:r>
          </w:p>
          <w:p w14:paraId="21C47FC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  <w:lang w:eastAsia="en-US"/>
              </w:rPr>
              <w:t>м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A671A5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  <w:lang w:eastAsia="en-US"/>
              </w:rPr>
              <w:t>Дирекционный</w:t>
            </w:r>
          </w:p>
          <w:p w14:paraId="306B26A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  <w:lang w:eastAsia="en-US"/>
              </w:rPr>
              <w:t>угол</w:t>
            </w:r>
          </w:p>
        </w:tc>
      </w:tr>
      <w:tr w:rsidR="009F4483" w:rsidRPr="009F4483" w14:paraId="59E8D50D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8AE10F" w14:textId="77777777" w:rsidR="009F4483" w:rsidRPr="009F4483" w:rsidRDefault="009F4483" w:rsidP="00995491">
            <w:pPr>
              <w:ind w:firstLine="0"/>
              <w:jc w:val="center"/>
              <w:rPr>
                <w:b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</w:t>
            </w:r>
            <w:proofErr w:type="gramStart"/>
            <w:r w:rsidRPr="009F4483">
              <w:rPr>
                <w:b/>
                <w:color w:val="000000" w:themeColor="text1"/>
                <w:sz w:val="22"/>
                <w:szCs w:val="22"/>
              </w:rPr>
              <w:t>1</w:t>
            </w:r>
            <w:proofErr w:type="gramEnd"/>
          </w:p>
        </w:tc>
      </w:tr>
      <w:tr w:rsidR="009F4483" w:rsidRPr="009F4483" w14:paraId="237AD461" w14:textId="77777777" w:rsidTr="00995491">
        <w:trPr>
          <w:trHeight w:val="302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4238B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870B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856361.29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D944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2716334.97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2B4D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6.15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4DCB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112° 28' 35''</w:t>
            </w:r>
          </w:p>
        </w:tc>
      </w:tr>
      <w:tr w:rsidR="009F4483" w:rsidRPr="009F4483" w14:paraId="0EA9AD71" w14:textId="77777777" w:rsidTr="00995491">
        <w:trPr>
          <w:trHeight w:val="150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3252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8CFF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856358.94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3CAB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2716340.65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9A16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7.61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6A78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107° 36' 04''</w:t>
            </w:r>
          </w:p>
        </w:tc>
      </w:tr>
      <w:tr w:rsidR="009F4483" w:rsidRPr="009F4483" w14:paraId="2825983B" w14:textId="77777777" w:rsidTr="00995491">
        <w:trPr>
          <w:trHeight w:val="270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6F6E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EBB2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856356.64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25D2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2716347.9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F649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4.39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783F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110° 49' 52''</w:t>
            </w:r>
          </w:p>
        </w:tc>
      </w:tr>
      <w:tr w:rsidR="009F4483" w:rsidRPr="009F4483" w14:paraId="31819944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4DD7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4913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856355.08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701D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2716352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1849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3.88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C102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111° 08' 37''</w:t>
            </w:r>
          </w:p>
        </w:tc>
      </w:tr>
      <w:tr w:rsidR="009F4483" w:rsidRPr="009F4483" w14:paraId="7472E010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E18B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9ECC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856353.68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1C19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2716355.62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1D19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30.14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71F9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113° 33' 47''</w:t>
            </w:r>
          </w:p>
        </w:tc>
      </w:tr>
      <w:tr w:rsidR="009F4483" w:rsidRPr="009F4483" w14:paraId="4F827BED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0AB6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FFB4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856341.63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B6FC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2716383.25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11B8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6.21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EDA2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171° 45' 56''</w:t>
            </w:r>
          </w:p>
        </w:tc>
      </w:tr>
      <w:tr w:rsidR="009F4483" w:rsidRPr="009F4483" w14:paraId="243DF499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D918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9290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856335.48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C56C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2716384.14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D6DB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BFAC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200° 23' 55''</w:t>
            </w:r>
          </w:p>
        </w:tc>
      </w:tr>
      <w:tr w:rsidR="009F4483" w:rsidRPr="009F4483" w14:paraId="0A5787D5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DD63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49AD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856330.29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826F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2716382.21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08C00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3.18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BBBD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211° 05' 15''</w:t>
            </w:r>
          </w:p>
        </w:tc>
      </w:tr>
      <w:tr w:rsidR="009F4483" w:rsidRPr="009F4483" w14:paraId="275A1725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02B2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8599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856327.57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592A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2716380.57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B6AC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8.05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F8D6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187° 12' 16''</w:t>
            </w:r>
          </w:p>
        </w:tc>
      </w:tr>
      <w:tr w:rsidR="009F4483" w:rsidRPr="009F4483" w14:paraId="38D598AB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36A0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AA33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856319.58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7F3A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2716379.56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ECD6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17.68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DB58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214° 47' 44''</w:t>
            </w:r>
          </w:p>
        </w:tc>
      </w:tr>
      <w:tr w:rsidR="009F4483" w:rsidRPr="009F4483" w14:paraId="57789D92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4EB6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CBB3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856305.06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B231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2716369.47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2D92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24.7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6518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214° 08' 26''</w:t>
            </w:r>
          </w:p>
        </w:tc>
      </w:tr>
      <w:tr w:rsidR="009F4483" w:rsidRPr="009F4483" w14:paraId="00624EBD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41D3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5A45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856284.62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297E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2716355.61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F201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269D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305° 08' 11''</w:t>
            </w:r>
          </w:p>
        </w:tc>
      </w:tr>
      <w:tr w:rsidR="009F4483" w:rsidRPr="009F4483" w14:paraId="3958E497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7369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A505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856288.92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C6D4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2716349.5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C65B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25.89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BA9E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305° 31' 11''</w:t>
            </w:r>
          </w:p>
        </w:tc>
      </w:tr>
      <w:tr w:rsidR="009F4483" w:rsidRPr="009F4483" w14:paraId="0AE45844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465A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FDA0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856303.96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0509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2716328.43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59C4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CAA3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305° 22' 58''</w:t>
            </w:r>
          </w:p>
        </w:tc>
      </w:tr>
      <w:tr w:rsidR="009F4483" w:rsidRPr="009F4483" w14:paraId="1EC63E6C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1ACF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9D97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856312.93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DC4F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2716315.8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DC06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5.22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F27D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308° 56' 03''</w:t>
            </w:r>
          </w:p>
        </w:tc>
      </w:tr>
      <w:tr w:rsidR="009F4483" w:rsidRPr="009F4483" w14:paraId="383F307E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5566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42E3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856316.21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2EE5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2716311.74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1E70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D519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306° 38' 50''</w:t>
            </w:r>
          </w:p>
        </w:tc>
      </w:tr>
      <w:tr w:rsidR="009F4483" w:rsidRPr="009F4483" w14:paraId="10E6ED95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341D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4C50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856318.36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C475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2716308.85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D6F6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1.64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B4DF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308° 20' 00''</w:t>
            </w:r>
          </w:p>
        </w:tc>
      </w:tr>
      <w:tr w:rsidR="009F4483" w:rsidRPr="009F4483" w14:paraId="16DE98A6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351C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9293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856319.38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21D5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2716307.56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0BBB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28.2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2404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32° 09' 45''</w:t>
            </w:r>
          </w:p>
        </w:tc>
      </w:tr>
      <w:tr w:rsidR="009F4483" w:rsidRPr="009F4483" w14:paraId="02027296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92DE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7D88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856343.25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E4AF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2716322.57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1E3A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A715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33° 26' 15''</w:t>
            </w:r>
          </w:p>
        </w:tc>
      </w:tr>
      <w:tr w:rsidR="009F4483" w:rsidRPr="009F4483" w14:paraId="16B8509F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F28D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2794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856355.32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78C9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2716330.54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C9CC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7.43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C1A3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36° 34' 37''</w:t>
            </w:r>
          </w:p>
        </w:tc>
      </w:tr>
      <w:tr w:rsidR="009F4483" w:rsidRPr="009F4483" w14:paraId="7D0F121F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7F9967D" w14:textId="77777777" w:rsidR="009F4483" w:rsidRPr="009F4483" w:rsidRDefault="009F4483" w:rsidP="00995491">
            <w:pPr>
              <w:ind w:firstLine="0"/>
              <w:jc w:val="center"/>
              <w:rPr>
                <w:b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</w:t>
            </w:r>
            <w:proofErr w:type="gramStart"/>
            <w:r w:rsidRPr="009F4483">
              <w:rPr>
                <w:b/>
                <w:color w:val="000000" w:themeColor="text1"/>
                <w:sz w:val="22"/>
                <w:szCs w:val="22"/>
              </w:rPr>
              <w:t>2</w:t>
            </w:r>
            <w:proofErr w:type="gramEnd"/>
          </w:p>
        </w:tc>
      </w:tr>
      <w:tr w:rsidR="009F4483" w:rsidRPr="009F4483" w14:paraId="72997E8C" w14:textId="77777777" w:rsidTr="00995491">
        <w:trPr>
          <w:trHeight w:val="302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3731D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80B5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856353.28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CCC8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2716401.78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3B91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5.25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422B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277°46'07"</w:t>
            </w:r>
          </w:p>
        </w:tc>
      </w:tr>
      <w:tr w:rsidR="009F4483" w:rsidRPr="009F4483" w14:paraId="05E84673" w14:textId="77777777" w:rsidTr="00995491">
        <w:trPr>
          <w:trHeight w:val="150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98A2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A729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856353.99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DD2C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2716396.57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FF72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19.97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DB44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284°03'37"</w:t>
            </w:r>
          </w:p>
        </w:tc>
      </w:tr>
      <w:tr w:rsidR="009F4483" w:rsidRPr="009F4483" w14:paraId="19D4970E" w14:textId="77777777" w:rsidTr="00995491">
        <w:trPr>
          <w:trHeight w:val="270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E36A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68E2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856358.85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B97D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2716377.2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0568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12.86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8873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284°02'48"</w:t>
            </w:r>
          </w:p>
        </w:tc>
      </w:tr>
      <w:tr w:rsidR="009F4483" w:rsidRPr="009F4483" w14:paraId="4D7D54BC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B3B8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A874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856361.97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8B6C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2716364.73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DCEE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16.82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A420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22°51'05"</w:t>
            </w:r>
          </w:p>
        </w:tc>
      </w:tr>
      <w:tr w:rsidR="009F4483" w:rsidRPr="009F4483" w14:paraId="7BF1AB58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2887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DAF7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856377.47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4E21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2716371.26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685E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4.26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0132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114°52'46"</w:t>
            </w:r>
          </w:p>
        </w:tc>
      </w:tr>
      <w:tr w:rsidR="009F4483" w:rsidRPr="009F4483" w14:paraId="75D28487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4756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E00F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856375.68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B716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2716375.12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F731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10.16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43B0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41°59'28"</w:t>
            </w:r>
          </w:p>
        </w:tc>
      </w:tr>
      <w:tr w:rsidR="009F4483" w:rsidRPr="009F4483" w14:paraId="090279E2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3322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lastRenderedPageBreak/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C28B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856383.23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7100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2716381.92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2F41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9.93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EAAD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97°38'27"</w:t>
            </w:r>
          </w:p>
        </w:tc>
      </w:tr>
      <w:tr w:rsidR="009F4483" w:rsidRPr="009F4483" w14:paraId="5C6107B8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0A81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07D6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856381.91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CB49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2716391.76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BE9D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15.32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B44F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99°14'32"</w:t>
            </w:r>
          </w:p>
        </w:tc>
      </w:tr>
      <w:tr w:rsidR="009F4483" w:rsidRPr="009F4483" w14:paraId="2729C565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720B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2EA4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856379.45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5A6B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2716406.88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D77F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4506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190°08'54"</w:t>
            </w:r>
          </w:p>
        </w:tc>
      </w:tr>
      <w:tr w:rsidR="009F4483" w:rsidRPr="009F4483" w14:paraId="0C1E286E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8670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A93D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856375.81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A37C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2716406.23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E4E2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12.15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BF0B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193°13'17"</w:t>
            </w:r>
          </w:p>
        </w:tc>
      </w:tr>
      <w:tr w:rsidR="009F4483" w:rsidRPr="009F4483" w14:paraId="6ABAB0F0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01C9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9EB6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856363.98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BB5D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2716403.45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F921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10.82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9798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188°54'04"</w:t>
            </w:r>
          </w:p>
        </w:tc>
      </w:tr>
      <w:tr w:rsidR="009F4483" w:rsidRPr="009F4483" w14:paraId="3124F83A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22E7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b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:ЗУ3</w:t>
            </w:r>
          </w:p>
        </w:tc>
      </w:tr>
      <w:tr w:rsidR="009F4483" w:rsidRPr="009F4483" w14:paraId="042BB28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5389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D7C1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856472.26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317F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2716412.95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FCED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6.21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3A35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46° 18' 18''</w:t>
            </w:r>
          </w:p>
        </w:tc>
      </w:tr>
      <w:tr w:rsidR="009F4483" w:rsidRPr="009F4483" w14:paraId="0164F86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6DBB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CC01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856476.55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55B5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2716417.44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1532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6.03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4140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43° 19' 16''</w:t>
            </w:r>
          </w:p>
        </w:tc>
      </w:tr>
      <w:tr w:rsidR="009F4483" w:rsidRPr="009F4483" w14:paraId="65C2F62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9955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7C00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856480.94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2601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2716421.58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157A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21.83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FC5E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137° 03' 38''</w:t>
            </w:r>
          </w:p>
        </w:tc>
      </w:tr>
      <w:tr w:rsidR="009F4483" w:rsidRPr="009F4483" w14:paraId="09D11AA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6AD8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FB54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856464.96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E8A8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2716436.45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84D9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33.74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A5C70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137° 52' 58''</w:t>
            </w:r>
          </w:p>
        </w:tc>
      </w:tr>
      <w:tr w:rsidR="009F4483" w:rsidRPr="009F4483" w14:paraId="11C5C75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F960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0966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856439.93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9F1A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2716459.08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CF95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6.23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AAE9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133° 02' 51''</w:t>
            </w:r>
          </w:p>
        </w:tc>
      </w:tr>
      <w:tr w:rsidR="009F4483" w:rsidRPr="009F4483" w14:paraId="766AAD5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7DBC5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AFE8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856435.68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699B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2716463.63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7793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5.85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707CA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132° 42' 54''</w:t>
            </w:r>
          </w:p>
        </w:tc>
      </w:tr>
      <w:tr w:rsidR="009F4483" w:rsidRPr="009F4483" w14:paraId="4D51B52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88D5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8392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856431.71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A0DB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2716467.93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077B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6.25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2108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221° 49' 26''</w:t>
            </w:r>
          </w:p>
        </w:tc>
      </w:tr>
      <w:tr w:rsidR="009F4483" w:rsidRPr="009F4483" w14:paraId="3FEF162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9E9D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1715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856427.05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9F1E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2716463.76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6669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33.89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ECB5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209° 00' 01''</w:t>
            </w:r>
          </w:p>
        </w:tc>
      </w:tr>
      <w:tr w:rsidR="009F4483" w:rsidRPr="009F4483" w14:paraId="2B0DF3B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30AB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3DCF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856397.41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4B14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2716447.33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4D7B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16.33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8CDD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212° 08' 35''</w:t>
            </w:r>
          </w:p>
        </w:tc>
      </w:tr>
      <w:tr w:rsidR="009F4483" w:rsidRPr="009F4483" w14:paraId="261A6C2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4AC0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BAF6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856383.58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9183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2716438.64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7343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5.81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DF3C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213° 54' 32''</w:t>
            </w:r>
          </w:p>
        </w:tc>
      </w:tr>
      <w:tr w:rsidR="009F4483" w:rsidRPr="009F4483" w14:paraId="526ABFA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B42E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5E05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856378.76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0862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2716435.4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C0EF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AD67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275° 05' 10''</w:t>
            </w:r>
          </w:p>
        </w:tc>
      </w:tr>
      <w:tr w:rsidR="009F4483" w:rsidRPr="009F4483" w14:paraId="3ECBFB8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482A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A214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856379.78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FAD6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2716423.94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FC8F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6.23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119D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289° 01' 00''</w:t>
            </w:r>
          </w:p>
        </w:tc>
      </w:tr>
      <w:tr w:rsidR="009F4483" w:rsidRPr="009F4483" w14:paraId="4E99AFF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7CFC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FA2F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856381.81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EF51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2716418.05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1816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16.71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310B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282° 13' 53''</w:t>
            </w:r>
          </w:p>
        </w:tc>
      </w:tr>
      <w:tr w:rsidR="009F4483" w:rsidRPr="009F4483" w14:paraId="53B6B99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0028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0FBF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856385.35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3CBD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2716401.72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376A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F3D8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283° 57' 16''</w:t>
            </w:r>
          </w:p>
        </w:tc>
      </w:tr>
      <w:tr w:rsidR="009F4483" w:rsidRPr="009F4483" w14:paraId="606C0AF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FA7C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7F2A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856386.58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7D28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2716396.77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8CCE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ED3D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298° 53' 15''</w:t>
            </w:r>
          </w:p>
        </w:tc>
      </w:tr>
      <w:tr w:rsidR="009F4483" w:rsidRPr="009F4483" w14:paraId="5ECDE68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EDE6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B723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856395.27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E3AA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2716381.02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FFE0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52CE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309° 18' 41''</w:t>
            </w:r>
          </w:p>
        </w:tc>
      </w:tr>
      <w:tr w:rsidR="009F4483" w:rsidRPr="009F4483" w14:paraId="22D5AE0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10D1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5192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856402.23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6CA9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2716372.52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A634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4.22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38DF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309° 25' 23''</w:t>
            </w:r>
          </w:p>
        </w:tc>
      </w:tr>
      <w:tr w:rsidR="009F4483" w:rsidRPr="009F4483" w14:paraId="0F89F11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828B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2BAD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856404.91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B031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2716369.26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72A6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10.81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5A91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331° 22' 21''</w:t>
            </w:r>
          </w:p>
        </w:tc>
      </w:tr>
      <w:tr w:rsidR="009F4483" w:rsidRPr="009F4483" w14:paraId="2BF3B9D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F3E2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4B7A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856414.4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AC81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2716364.08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FA87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39.93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3F6A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37° 42' 18''</w:t>
            </w:r>
          </w:p>
        </w:tc>
      </w:tr>
      <w:tr w:rsidR="009F4483" w:rsidRPr="009F4483" w14:paraId="43E6CC7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2C41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D4A7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856445.99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19EA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2716388.5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48FA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35.89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C36A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42° 56' 42''</w:t>
            </w:r>
          </w:p>
        </w:tc>
      </w:tr>
      <w:tr w:rsidR="009F4483" w:rsidRPr="009F4483" w14:paraId="480A4171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3DDB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b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</w:t>
            </w:r>
            <w:proofErr w:type="gramStart"/>
            <w:r w:rsidRPr="009F4483">
              <w:rPr>
                <w:b/>
                <w:color w:val="000000" w:themeColor="text1"/>
                <w:sz w:val="22"/>
                <w:szCs w:val="22"/>
              </w:rPr>
              <w:t>4</w:t>
            </w:r>
            <w:proofErr w:type="gramEnd"/>
          </w:p>
        </w:tc>
      </w:tr>
      <w:tr w:rsidR="009F4483" w:rsidRPr="009F4483" w14:paraId="31134B7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7D68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13C9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856271.89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25B3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2716368.05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640F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5.07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AD65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127° 17' 59''</w:t>
            </w:r>
          </w:p>
        </w:tc>
      </w:tr>
      <w:tr w:rsidR="009F4483" w:rsidRPr="009F4483" w14:paraId="78F5318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437C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1503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856268.82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4652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2716372.08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E474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0.38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43B7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40° 45' 49''</w:t>
            </w:r>
          </w:p>
        </w:tc>
      </w:tr>
      <w:tr w:rsidR="009F4483" w:rsidRPr="009F4483" w14:paraId="2A91E68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7A0E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7B60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856269.11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33AC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2716372.33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7756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17.03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3D9B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42° 08' 41''</w:t>
            </w:r>
          </w:p>
        </w:tc>
      </w:tr>
      <w:tr w:rsidR="009F4483" w:rsidRPr="009F4483" w14:paraId="611BECC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4475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51D2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856281.74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02FE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2716383.76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EAA9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5.68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7F13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130° 17' 02''</w:t>
            </w:r>
          </w:p>
        </w:tc>
      </w:tr>
      <w:tr w:rsidR="009F4483" w:rsidRPr="009F4483" w14:paraId="75DBD56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57F2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0882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856278.07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8DA3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2716388.09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BE6B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2A61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130° 44' 11''</w:t>
            </w:r>
          </w:p>
        </w:tc>
      </w:tr>
      <w:tr w:rsidR="009F4483" w:rsidRPr="009F4483" w14:paraId="28C6429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9671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85DA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856274.47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0977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2716392.27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406E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E2CC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130° 33' 41''</w:t>
            </w:r>
          </w:p>
        </w:tc>
      </w:tr>
      <w:tr w:rsidR="009F4483" w:rsidRPr="009F4483" w14:paraId="5D9024C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F516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61E5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856273.46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AAFE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2716393.45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F283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42.29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A755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132° 00' 01''</w:t>
            </w:r>
          </w:p>
        </w:tc>
      </w:tr>
      <w:tr w:rsidR="009F4483" w:rsidRPr="009F4483" w14:paraId="24183CE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DF8A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E1C5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856245.16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6FD3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2716424.88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061C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3.56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7888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131° 07' 31''</w:t>
            </w:r>
          </w:p>
        </w:tc>
      </w:tr>
      <w:tr w:rsidR="009F4483" w:rsidRPr="009F4483" w14:paraId="6534F71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E57D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1BD6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856242.82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0BF5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2716427.56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D03B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1.09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9084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81° 03' 17''</w:t>
            </w:r>
          </w:p>
        </w:tc>
      </w:tr>
      <w:tr w:rsidR="009F4483" w:rsidRPr="009F4483" w14:paraId="440222E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F79D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7230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856242.99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BCF4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2716428.64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0642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1.96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394B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46° 51' 39''</w:t>
            </w:r>
          </w:p>
        </w:tc>
      </w:tr>
      <w:tr w:rsidR="009F4483" w:rsidRPr="009F4483" w14:paraId="4950692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0182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05F9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856244.33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3AE9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2716430.07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15FE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11.67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DFBC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135° 41' 40''</w:t>
            </w:r>
          </w:p>
        </w:tc>
      </w:tr>
      <w:tr w:rsidR="009F4483" w:rsidRPr="009F4483" w14:paraId="73BB8F2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DDC1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56F8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856235.98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8026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2716438.22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4ADF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20.71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785E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224° 08' 21''</w:t>
            </w:r>
          </w:p>
        </w:tc>
      </w:tr>
      <w:tr w:rsidR="009F4483" w:rsidRPr="009F4483" w14:paraId="6FA4C34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7095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1F70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856221.12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2F66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2716423.8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8158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3.73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3B65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226° 24' 47''</w:t>
            </w:r>
          </w:p>
        </w:tc>
      </w:tr>
      <w:tr w:rsidR="009F4483" w:rsidRPr="009F4483" w14:paraId="0125B14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E4CF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EE49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856218.55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742F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2716421.1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3E686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2.71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373C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313° 57' 11''</w:t>
            </w:r>
          </w:p>
        </w:tc>
      </w:tr>
      <w:tr w:rsidR="009F4483" w:rsidRPr="009F4483" w14:paraId="2A63DB0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0F2B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0AF3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856220.43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1AF3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2716419.15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0EB3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4.32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0770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223° 18' 35''</w:t>
            </w:r>
          </w:p>
        </w:tc>
      </w:tr>
      <w:tr w:rsidR="009F4483" w:rsidRPr="009F4483" w14:paraId="6D90C4B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D575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FB3C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856217.29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4F6E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2716416.19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58A1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7.14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275F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312° 09' 37''</w:t>
            </w:r>
          </w:p>
        </w:tc>
      </w:tr>
      <w:tr w:rsidR="009F4483" w:rsidRPr="009F4483" w14:paraId="319D6ED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D70E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56E7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856222.08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FC32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2716410.9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2495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5.17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88B5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222° 15' 32''</w:t>
            </w:r>
          </w:p>
        </w:tc>
      </w:tr>
      <w:tr w:rsidR="009F4483" w:rsidRPr="009F4483" w14:paraId="7CFBDA2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B17F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63EC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856218.25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82BD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2716407.42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B4F0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7.14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848C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132° 06' 23''</w:t>
            </w:r>
          </w:p>
        </w:tc>
      </w:tr>
      <w:tr w:rsidR="009F4483" w:rsidRPr="009F4483" w14:paraId="65CA5C8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EDEC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85AA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856213.46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F393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2716412.72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5BB4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4.77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1842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223° 48' 36''</w:t>
            </w:r>
          </w:p>
        </w:tc>
      </w:tr>
      <w:tr w:rsidR="009F4483" w:rsidRPr="009F4483" w14:paraId="3302689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4C4F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98A4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856210.02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F4D6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2716409.42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C87A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5.07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1BBB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219° 33' 35''</w:t>
            </w:r>
          </w:p>
        </w:tc>
      </w:tr>
      <w:tr w:rsidR="009F4483" w:rsidRPr="009F4483" w14:paraId="0A9DD57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7282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0E03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856206.11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AF98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2716406.19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83F1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7.73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D800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309° 54' 36''</w:t>
            </w:r>
          </w:p>
        </w:tc>
      </w:tr>
      <w:tr w:rsidR="009F4483" w:rsidRPr="009F4483" w14:paraId="788DA82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141F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18FF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856211.07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FC20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2716400.26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713B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5.62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0AB9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219° 52' 15''</w:t>
            </w:r>
          </w:p>
        </w:tc>
      </w:tr>
      <w:tr w:rsidR="009F4483" w:rsidRPr="009F4483" w14:paraId="44E2ABB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77BA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3D89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856206.76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CDBC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2716396.66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D81E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5.76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0611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220° 04' 22''</w:t>
            </w:r>
          </w:p>
        </w:tc>
      </w:tr>
      <w:tr w:rsidR="009F4483" w:rsidRPr="009F4483" w14:paraId="2D461F9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E361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1019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856202.35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BF74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2716392.95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F3EF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4.89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37BC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225° 24' 52''</w:t>
            </w:r>
          </w:p>
        </w:tc>
      </w:tr>
      <w:tr w:rsidR="009F4483" w:rsidRPr="009F4483" w14:paraId="6235646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3594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8468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856198.92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B3C5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2716389.47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B43B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5.21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4BEFA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318° 20' 53''</w:t>
            </w:r>
          </w:p>
        </w:tc>
      </w:tr>
      <w:tr w:rsidR="009F4483" w:rsidRPr="009F4483" w14:paraId="09DC8CF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58DC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0EAB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856202.81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D277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2716386.01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2CC4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6E9F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312° 52' 44''</w:t>
            </w:r>
          </w:p>
        </w:tc>
      </w:tr>
      <w:tr w:rsidR="009F4483" w:rsidRPr="009F4483" w14:paraId="00B2972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1976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D142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856204.24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EF55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2716384.47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B3B9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4.34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D7CB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336° 12' 43''</w:t>
            </w:r>
          </w:p>
        </w:tc>
      </w:tr>
      <w:tr w:rsidR="009F4483" w:rsidRPr="009F4483" w14:paraId="2E05780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5D43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E7F6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856208.21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F35A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2716382.72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E7C1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8.84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E8DA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43° 04' 32''</w:t>
            </w:r>
          </w:p>
        </w:tc>
      </w:tr>
      <w:tr w:rsidR="009F4483" w:rsidRPr="009F4483" w14:paraId="30E44DF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DACC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lastRenderedPageBreak/>
              <w:t>29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EE00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856214.67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82CB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2716388.76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C3F7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2.72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FEE6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292° 58' 37''</w:t>
            </w:r>
          </w:p>
        </w:tc>
      </w:tr>
      <w:tr w:rsidR="009F4483" w:rsidRPr="009F4483" w14:paraId="7112BF8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8F01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2FC0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856215.73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0830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2716386.26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448B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5.98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9C16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314° 55' 56''</w:t>
            </w:r>
          </w:p>
        </w:tc>
      </w:tr>
      <w:tr w:rsidR="009F4483" w:rsidRPr="009F4483" w14:paraId="1EC8DA0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4ABB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1235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856219.95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A228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2716382.03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ED44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9.89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690A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311° 45' 48''</w:t>
            </w:r>
          </w:p>
        </w:tc>
      </w:tr>
      <w:tr w:rsidR="009F4483" w:rsidRPr="009F4483" w14:paraId="07C9C1C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6183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0580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856226.54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0F5F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2716374.65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C5E7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5.43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5D5D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309° 01' 20''</w:t>
            </w:r>
          </w:p>
        </w:tc>
      </w:tr>
      <w:tr w:rsidR="009F4483" w:rsidRPr="009F4483" w14:paraId="6A555DE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1AE6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1CB5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856229.96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6538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2716370.43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3735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10.38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0531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309° 10' 37''</w:t>
            </w:r>
          </w:p>
        </w:tc>
      </w:tr>
      <w:tr w:rsidR="009F4483" w:rsidRPr="009F4483" w14:paraId="157FE3E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00DA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C2FB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856236.52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2A29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2716362.38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79FE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12.37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3306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310° 28' 33''</w:t>
            </w:r>
          </w:p>
        </w:tc>
      </w:tr>
      <w:tr w:rsidR="009F4483" w:rsidRPr="009F4483" w14:paraId="2492907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56F7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686A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856244.55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D476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2716352.97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C6BD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25.18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6165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37° 09' 24''</w:t>
            </w:r>
          </w:p>
        </w:tc>
      </w:tr>
      <w:tr w:rsidR="009F4483" w:rsidRPr="009F4483" w14:paraId="48BD081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BD4B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0903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856264.62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CB6E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2716368.18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5625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FBBE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309° 12' 26''</w:t>
            </w:r>
          </w:p>
        </w:tc>
      </w:tr>
      <w:tr w:rsidR="009F4483" w:rsidRPr="009F4483" w14:paraId="33AAB8E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EC38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3F0C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856264.93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CE05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2716367.8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C52C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40BD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309° 45' 07''</w:t>
            </w:r>
          </w:p>
        </w:tc>
      </w:tr>
      <w:tr w:rsidR="009F4483" w:rsidRPr="009F4483" w14:paraId="1F379B9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83EA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B7E6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856267.55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1818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2716364.65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7337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1ADA5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38° 04' 32''</w:t>
            </w:r>
          </w:p>
        </w:tc>
      </w:tr>
      <w:tr w:rsidR="009F4483" w:rsidRPr="009F4483" w14:paraId="4D4FF5AB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357E098" w14:textId="77777777" w:rsidR="009F4483" w:rsidRPr="009F4483" w:rsidRDefault="009F4483" w:rsidP="00995491">
            <w:pPr>
              <w:ind w:firstLine="0"/>
              <w:jc w:val="center"/>
              <w:rPr>
                <w:b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:ЗУ5</w:t>
            </w:r>
          </w:p>
        </w:tc>
      </w:tr>
      <w:tr w:rsidR="009F4483" w:rsidRPr="009F4483" w14:paraId="25FB1B1B" w14:textId="77777777" w:rsidTr="00995491">
        <w:trPr>
          <w:trHeight w:val="302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9081C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CF95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856315.14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9E5A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2716413.12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F254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10.69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AE3A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130° 29' 06''</w:t>
            </w:r>
          </w:p>
        </w:tc>
      </w:tr>
      <w:tr w:rsidR="009F4483" w:rsidRPr="009F4483" w14:paraId="41ABCFB3" w14:textId="77777777" w:rsidTr="00995491">
        <w:trPr>
          <w:trHeight w:val="150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4BA2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9AF5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856308.2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D4301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2716421.25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4660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11.38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029F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132° 17' 38''</w:t>
            </w:r>
          </w:p>
        </w:tc>
      </w:tr>
      <w:tr w:rsidR="009F4483" w:rsidRPr="009F4483" w14:paraId="77A4DDC6" w14:textId="77777777" w:rsidTr="00995491">
        <w:trPr>
          <w:trHeight w:val="270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4BE6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D50D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856300.54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849E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2716429.67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C95C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24.71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EF41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134° 00' 58''</w:t>
            </w:r>
          </w:p>
        </w:tc>
      </w:tr>
      <w:tr w:rsidR="009F4483" w:rsidRPr="009F4483" w14:paraId="3B6E0F9C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DCE1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B84D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856283.37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81F7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2716447.44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01A9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7.92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C5A5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134° 47' 43''</w:t>
            </w:r>
          </w:p>
        </w:tc>
      </w:tr>
      <w:tr w:rsidR="009F4483" w:rsidRPr="009F4483" w14:paraId="190A9E82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599C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D2E9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856277.79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5E30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2716453.06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7D89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6.32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FDBB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128° 07' 18''</w:t>
            </w:r>
          </w:p>
        </w:tc>
      </w:tr>
      <w:tr w:rsidR="009F4483" w:rsidRPr="009F4483" w14:paraId="7B96E9BE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6F97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01AB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856273.89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0C04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2716458.03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2179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7.32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3B36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135° 43' 11''</w:t>
            </w:r>
          </w:p>
        </w:tc>
      </w:tr>
      <w:tr w:rsidR="009F4483" w:rsidRPr="009F4483" w14:paraId="4C5D207A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9212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E3BC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856268.65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CC47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2716463.14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D14D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17.26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9313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224° 03' 39''</w:t>
            </w:r>
          </w:p>
        </w:tc>
      </w:tr>
      <w:tr w:rsidR="009F4483" w:rsidRPr="009F4483" w14:paraId="1831CDE2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B3C7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E748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856256.25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C826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2716451.14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8B6B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AB00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216° 43' 27''</w:t>
            </w:r>
          </w:p>
        </w:tc>
      </w:tr>
      <w:tr w:rsidR="009F4483" w:rsidRPr="009F4483" w14:paraId="49628A2E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B418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14C0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856251.84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3449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2716447.85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EF62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7.35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90A0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321° 21' 09''</w:t>
            </w:r>
          </w:p>
        </w:tc>
      </w:tr>
      <w:tr w:rsidR="009F4483" w:rsidRPr="009F4483" w14:paraId="7A7EB4AF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5BE9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0FC3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856257.58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DAEF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2716443.26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321D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B0F3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223° 14' 09''</w:t>
            </w:r>
          </w:p>
        </w:tc>
      </w:tr>
      <w:tr w:rsidR="009F4483" w:rsidRPr="009F4483" w14:paraId="7F749EE6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E697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5F77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856255.07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69F5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2716440.9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FCC2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5.08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C0E0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223° 33' 50''</w:t>
            </w:r>
          </w:p>
        </w:tc>
      </w:tr>
      <w:tr w:rsidR="009F4483" w:rsidRPr="009F4483" w14:paraId="5BBAE83E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00D7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5997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856251.39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248F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2716437.4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991F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5.32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5C94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223° 37' 44''</w:t>
            </w:r>
          </w:p>
        </w:tc>
      </w:tr>
      <w:tr w:rsidR="009F4483" w:rsidRPr="009F4483" w14:paraId="4651B5FB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6C6D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A87B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856247.54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A641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2716433.73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2EC3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4.87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1C4A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228° 44' 52''</w:t>
            </w:r>
          </w:p>
        </w:tc>
      </w:tr>
      <w:tr w:rsidR="009F4483" w:rsidRPr="009F4483" w14:paraId="717E2357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BF2F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81DF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856244.33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5928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2716430.07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730B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1.96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9830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226° 51' 39''</w:t>
            </w:r>
          </w:p>
        </w:tc>
      </w:tr>
      <w:tr w:rsidR="009F4483" w:rsidRPr="009F4483" w14:paraId="429413F1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1EA2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488B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856242.99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1AB2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2716428.64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44EF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1.09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99C1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261° 03' 17''</w:t>
            </w:r>
          </w:p>
        </w:tc>
      </w:tr>
      <w:tr w:rsidR="009F4483" w:rsidRPr="009F4483" w14:paraId="3B106D8B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CDDA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411A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856242.82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B011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2716427.56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9018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3.56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1483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311° 07' 31''</w:t>
            </w:r>
          </w:p>
        </w:tc>
      </w:tr>
      <w:tr w:rsidR="009F4483" w:rsidRPr="009F4483" w14:paraId="3CB5BBE7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4737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385A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856245.16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F6D7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2716424.88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C654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42.29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B3BF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312° 00' 01''</w:t>
            </w:r>
          </w:p>
        </w:tc>
      </w:tr>
      <w:tr w:rsidR="009F4483" w:rsidRPr="009F4483" w14:paraId="48CB8E9B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F666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D0F2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856273.46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E675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2716393.45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2ACD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1641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310° 33' 41''</w:t>
            </w:r>
          </w:p>
        </w:tc>
      </w:tr>
      <w:tr w:rsidR="009F4483" w:rsidRPr="009F4483" w14:paraId="2F2FF364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2AB1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DC79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856274.47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2714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2716392.27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47B1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6D96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310° 44' 11''</w:t>
            </w:r>
          </w:p>
        </w:tc>
      </w:tr>
      <w:tr w:rsidR="009F4483" w:rsidRPr="009F4483" w14:paraId="656B38AA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9914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B35B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856278.07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C237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2716388.09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D10D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5.68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0FD4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310° 17' 02''</w:t>
            </w:r>
          </w:p>
        </w:tc>
      </w:tr>
      <w:tr w:rsidR="009F4483" w:rsidRPr="009F4483" w14:paraId="2773B2C4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69BF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E57B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856281.74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CD43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2716383.76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B373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44.47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63BD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41° 19' 01''</w:t>
            </w:r>
          </w:p>
        </w:tc>
      </w:tr>
      <w:tr w:rsidR="009F4483" w:rsidRPr="009F4483" w14:paraId="6B592580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C9DC346" w14:textId="77777777" w:rsidR="009F4483" w:rsidRPr="009F4483" w:rsidRDefault="009F4483" w:rsidP="00995491">
            <w:pPr>
              <w:ind w:firstLine="0"/>
              <w:jc w:val="center"/>
              <w:rPr>
                <w:b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</w:t>
            </w:r>
            <w:proofErr w:type="gramStart"/>
            <w:r w:rsidRPr="009F4483">
              <w:rPr>
                <w:b/>
                <w:color w:val="000000" w:themeColor="text1"/>
                <w:sz w:val="22"/>
                <w:szCs w:val="22"/>
              </w:rPr>
              <w:t>6</w:t>
            </w:r>
            <w:proofErr w:type="gramEnd"/>
          </w:p>
        </w:tc>
      </w:tr>
      <w:tr w:rsidR="009F4483" w:rsidRPr="009F4483" w14:paraId="6921823A" w14:textId="77777777" w:rsidTr="00995491">
        <w:trPr>
          <w:trHeight w:val="302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008DD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4F6C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856386.59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1243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2716472.76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A4D3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19.86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5C33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50° 39' 35''</w:t>
            </w:r>
          </w:p>
        </w:tc>
      </w:tr>
      <w:tr w:rsidR="009F4483" w:rsidRPr="009F4483" w14:paraId="49F3B0F1" w14:textId="77777777" w:rsidTr="00995491">
        <w:trPr>
          <w:trHeight w:val="150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8DC8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5A89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856399.18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6245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2716488.12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0716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46.89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F6B7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137° 14' 50''</w:t>
            </w:r>
          </w:p>
        </w:tc>
      </w:tr>
      <w:tr w:rsidR="009F4483" w:rsidRPr="009F4483" w14:paraId="766CF734" w14:textId="77777777" w:rsidTr="00995491">
        <w:trPr>
          <w:trHeight w:val="270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D7DA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F4AE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856364.75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DAFAA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2716519.95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CE8E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18.83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44F4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150° 05' 07''</w:t>
            </w:r>
          </w:p>
        </w:tc>
      </w:tr>
      <w:tr w:rsidR="009F4483" w:rsidRPr="009F4483" w14:paraId="0EA8336F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5487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D436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856348.43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3F81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2716529.34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6420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4EAF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230° 16' 23''</w:t>
            </w:r>
          </w:p>
        </w:tc>
      </w:tr>
      <w:tr w:rsidR="009F4483" w:rsidRPr="009F4483" w14:paraId="01665F85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C9D2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A187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856344.25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E101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2716524.31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0B180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24.13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A5A2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223° 53' 31''</w:t>
            </w:r>
          </w:p>
        </w:tc>
      </w:tr>
      <w:tr w:rsidR="009F4483" w:rsidRPr="009F4483" w14:paraId="6AAEE000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6B13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CEAF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856326.86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3690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2716507.58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4B08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10.23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8B72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225° 30' 53''</w:t>
            </w:r>
          </w:p>
        </w:tc>
      </w:tr>
      <w:tr w:rsidR="009F4483" w:rsidRPr="009F4483" w14:paraId="7CF1A966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D463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EE77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856319.69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6705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2716500.28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4444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1.17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0D6B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233° 19' 32''</w:t>
            </w:r>
          </w:p>
        </w:tc>
      </w:tr>
      <w:tr w:rsidR="009F4483" w:rsidRPr="009F4483" w14:paraId="0684489D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FCB3A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84E2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856318.99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EEC0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2716499.34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632B6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4.03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8403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226° 42' 41''</w:t>
            </w:r>
          </w:p>
        </w:tc>
      </w:tr>
      <w:tr w:rsidR="009F4483" w:rsidRPr="009F4483" w14:paraId="1182ADBE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E264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3A89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856316.23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BF31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2716496.41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E145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7.83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40FE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210° 21' 42''</w:t>
            </w:r>
          </w:p>
        </w:tc>
      </w:tr>
      <w:tr w:rsidR="009F4483" w:rsidRPr="009F4483" w14:paraId="02C13E7A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4FFB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6602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856309.47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89B3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2716492.45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B26B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CC0A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310° 34' 27''</w:t>
            </w:r>
          </w:p>
        </w:tc>
      </w:tr>
      <w:tr w:rsidR="009F4483" w:rsidRPr="009F4483" w14:paraId="77370904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867C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5C6A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856316.92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63F7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2716483.75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08BE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52.4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70EC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310° 59' 29''</w:t>
            </w:r>
          </w:p>
        </w:tc>
      </w:tr>
      <w:tr w:rsidR="009F4483" w:rsidRPr="009F4483" w14:paraId="60C57FC7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61D0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771D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856351.29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C3BE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2716444.2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60BD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4.85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4CA0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41° 54' 30''</w:t>
            </w:r>
          </w:p>
        </w:tc>
      </w:tr>
      <w:tr w:rsidR="009F4483" w:rsidRPr="009F4483" w14:paraId="404648C4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C3E8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BC91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856354.9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1A81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2716447.44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E70C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2.21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C449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321° 03' 25''</w:t>
            </w:r>
          </w:p>
        </w:tc>
      </w:tr>
      <w:tr w:rsidR="009F4483" w:rsidRPr="009F4483" w14:paraId="79A6DAB9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6257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B085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856356.62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1170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2716446.05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08BD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19.82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603A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41° 48' 32''</w:t>
            </w:r>
          </w:p>
        </w:tc>
      </w:tr>
      <w:tr w:rsidR="009F4483" w:rsidRPr="009F4483" w14:paraId="4A22C1CC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21DD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4004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856371.39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00AB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2716459.26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B8A1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13.13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0E42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41° 34' 19''</w:t>
            </w:r>
          </w:p>
        </w:tc>
      </w:tr>
      <w:tr w:rsidR="009F4483" w:rsidRPr="009F4483" w14:paraId="147F3E11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717C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B13A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856381.21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1255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2716467.97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65DD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7.2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EE2E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41° 40' 47''</w:t>
            </w:r>
          </w:p>
        </w:tc>
      </w:tr>
      <w:tr w:rsidR="009F4483" w:rsidRPr="009F4483" w14:paraId="7C7B3790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7CBD68" w14:textId="77777777" w:rsidR="009F4483" w:rsidRPr="009F4483" w:rsidRDefault="009F4483" w:rsidP="00995491">
            <w:pPr>
              <w:ind w:firstLine="0"/>
              <w:jc w:val="center"/>
              <w:rPr>
                <w:b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</w:t>
            </w:r>
            <w:proofErr w:type="gramStart"/>
            <w:r w:rsidRPr="009F4483">
              <w:rPr>
                <w:b/>
                <w:color w:val="000000" w:themeColor="text1"/>
                <w:sz w:val="22"/>
                <w:szCs w:val="22"/>
              </w:rPr>
              <w:t>7</w:t>
            </w:r>
            <w:proofErr w:type="gramEnd"/>
          </w:p>
        </w:tc>
      </w:tr>
      <w:tr w:rsidR="009F4483" w:rsidRPr="009F4483" w14:paraId="6D8F826F" w14:textId="77777777" w:rsidTr="00995491">
        <w:trPr>
          <w:trHeight w:val="302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0F880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E219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856537.15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FE32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2715401.92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DD3E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8.28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BEC4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107° 51' 57''</w:t>
            </w:r>
          </w:p>
        </w:tc>
      </w:tr>
      <w:tr w:rsidR="009F4483" w:rsidRPr="009F4483" w14:paraId="09060605" w14:textId="77777777" w:rsidTr="00995491">
        <w:trPr>
          <w:trHeight w:val="150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8BBB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B2B1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856534.61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43E5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2715409.8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C4D3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17.91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FB2D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112° 04' 07''</w:t>
            </w:r>
          </w:p>
        </w:tc>
      </w:tr>
      <w:tr w:rsidR="009F4483" w:rsidRPr="009F4483" w14:paraId="3756193A" w14:textId="77777777" w:rsidTr="00995491">
        <w:trPr>
          <w:trHeight w:val="270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21AA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A57B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856527.88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7A81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2715426.4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D114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FCB91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211° 57' 43''</w:t>
            </w:r>
          </w:p>
        </w:tc>
      </w:tr>
      <w:tr w:rsidR="009F4483" w:rsidRPr="009F4483" w14:paraId="0D2EDFEE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1286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BC2B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856521.95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D57D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2715422.7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2E9D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2.81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6E65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252° 12' 32''</w:t>
            </w:r>
          </w:p>
        </w:tc>
      </w:tr>
      <w:tr w:rsidR="009F4483" w:rsidRPr="009F4483" w14:paraId="44381052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5170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4B0E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856521.09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773B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2715420.02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1F89A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13.24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F0AD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154° 58' 59''</w:t>
            </w:r>
          </w:p>
        </w:tc>
      </w:tr>
      <w:tr w:rsidR="009F4483" w:rsidRPr="009F4483" w14:paraId="2D950EE7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D6E8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lastRenderedPageBreak/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A3CC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856509.09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E17B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2715425.62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4A67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7A79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204° 53' 07''</w:t>
            </w:r>
          </w:p>
        </w:tc>
      </w:tr>
      <w:tr w:rsidR="009F4483" w:rsidRPr="009F4483" w14:paraId="2840E9AB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698C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30DF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856500.51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0DFA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2715421.64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53AB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7.74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F795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175° 55' 30''</w:t>
            </w:r>
          </w:p>
        </w:tc>
      </w:tr>
      <w:tr w:rsidR="009F4483" w:rsidRPr="009F4483" w14:paraId="5F3F1969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50FC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FED0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856492.79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7EDB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2715422.19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C629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3.74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43EF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184° 26' 44''</w:t>
            </w:r>
          </w:p>
        </w:tc>
      </w:tr>
      <w:tr w:rsidR="009F4483" w:rsidRPr="009F4483" w14:paraId="0FF2563C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BEA7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399C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856489.06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3B79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2715421.9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AA4A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11.59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E5F4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192° 42' 21''</w:t>
            </w:r>
          </w:p>
        </w:tc>
      </w:tr>
      <w:tr w:rsidR="009F4483" w:rsidRPr="009F4483" w14:paraId="7FE8A672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E2F4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C599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856477.75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9739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2715419.35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81E5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20.23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5805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280° 18' 36''</w:t>
            </w:r>
          </w:p>
        </w:tc>
      </w:tr>
      <w:tr w:rsidR="009F4483" w:rsidRPr="009F4483" w14:paraId="533CAB69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4650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8E56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856481.37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AC39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2715399.45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2974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56D5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279° 17' 15''</w:t>
            </w:r>
          </w:p>
        </w:tc>
      </w:tr>
      <w:tr w:rsidR="009F4483" w:rsidRPr="009F4483" w14:paraId="5B981189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88BE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FB49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856482.5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2E67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2715392.54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34CE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11.59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D05D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278° 50' 11''</w:t>
            </w:r>
          </w:p>
        </w:tc>
      </w:tr>
      <w:tr w:rsidR="009F4483" w:rsidRPr="009F4483" w14:paraId="4BF3978B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E5A8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76BB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856484.28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1691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2715381.09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E93A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6.35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6579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7° 24' 57''</w:t>
            </w:r>
          </w:p>
        </w:tc>
      </w:tr>
      <w:tr w:rsidR="009F4483" w:rsidRPr="009F4483" w14:paraId="6B68339D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097A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9EF4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856490.58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09E7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2715381.91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0681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16.97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9440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14° 01' 12''</w:t>
            </w:r>
          </w:p>
        </w:tc>
      </w:tr>
      <w:tr w:rsidR="009F4483" w:rsidRPr="009F4483" w14:paraId="3198991E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90F2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AEBC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856507.04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6FC4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2715386.02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CB09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12.58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2ED4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9° 06' 10''</w:t>
            </w:r>
          </w:p>
        </w:tc>
      </w:tr>
      <w:tr w:rsidR="009F4483" w:rsidRPr="009F4483" w14:paraId="13A99FC9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36D1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1DED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856519.46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2ADF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2715388.01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DDFC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11.19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3A7B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102° 48' 24''</w:t>
            </w:r>
          </w:p>
        </w:tc>
      </w:tr>
      <w:tr w:rsidR="009F4483" w:rsidRPr="009F4483" w14:paraId="73A73CA4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6396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87B9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856516.98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E4D3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2715398.92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9281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8.56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6FDE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12° 12' 08''</w:t>
            </w:r>
          </w:p>
        </w:tc>
      </w:tr>
      <w:tr w:rsidR="009F4483" w:rsidRPr="009F4483" w14:paraId="3082C074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CE53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5A63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856525.35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99CB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2715400.73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1602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1.67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5F5D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22° 53' 01''</w:t>
            </w:r>
          </w:p>
        </w:tc>
      </w:tr>
      <w:tr w:rsidR="009F4483" w:rsidRPr="009F4483" w14:paraId="0025CB71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1DE31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9E48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856526.89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5B60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2715401.38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883C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79B5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11° 46' 22''</w:t>
            </w:r>
          </w:p>
        </w:tc>
      </w:tr>
      <w:tr w:rsidR="009F4483" w:rsidRPr="009F4483" w14:paraId="2D2DE13A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FA60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540B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856531.88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4B0E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2715402.42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831F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5EE2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11° 02' 27''</w:t>
            </w:r>
          </w:p>
        </w:tc>
      </w:tr>
      <w:tr w:rsidR="009F4483" w:rsidRPr="009F4483" w14:paraId="5168E9B3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2643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E98F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856534.34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368E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2715402.9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119E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2.98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EDEB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340° 46' 25''</w:t>
            </w:r>
          </w:p>
        </w:tc>
      </w:tr>
      <w:tr w:rsidR="009F4483" w:rsidRPr="009F4483" w14:paraId="12D9BF72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DA54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b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:ЗУ8</w:t>
            </w:r>
          </w:p>
        </w:tc>
      </w:tr>
      <w:tr w:rsidR="009F4483" w:rsidRPr="009F4483" w14:paraId="4239143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9222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51AB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855741.5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1AB4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2715625.17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789E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43.96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70CB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125° 16' 38''</w:t>
            </w:r>
          </w:p>
        </w:tc>
      </w:tr>
      <w:tr w:rsidR="009F4483" w:rsidRPr="009F4483" w14:paraId="56279F0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C8CF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C0EB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855716.11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1F49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2715661.06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660A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8.07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9EAB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143° 34' 14''</w:t>
            </w:r>
          </w:p>
        </w:tc>
      </w:tr>
      <w:tr w:rsidR="009F4483" w:rsidRPr="009F4483" w14:paraId="0224F61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0CBD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DBA2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855709.62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07D0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2715665.85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E8A1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0.85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96B1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167° 45' 50''</w:t>
            </w:r>
          </w:p>
        </w:tc>
      </w:tr>
      <w:tr w:rsidR="009F4483" w:rsidRPr="009F4483" w14:paraId="4E4B474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0086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4308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855708.79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AFF8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2715666.03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D302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3.74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1471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188° 09' 06''</w:t>
            </w:r>
          </w:p>
        </w:tc>
      </w:tr>
      <w:tr w:rsidR="009F4483" w:rsidRPr="009F4483" w14:paraId="666879E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FB34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2B68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855705.09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59C9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2715665.5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8956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0.89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C032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265° 30' 10''</w:t>
            </w:r>
          </w:p>
        </w:tc>
      </w:tr>
      <w:tr w:rsidR="009F4483" w:rsidRPr="009F4483" w14:paraId="58ED936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1927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0298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855705.02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9450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2715664.61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E72F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12.97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0B70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246° 21' 38''</w:t>
            </w:r>
          </w:p>
        </w:tc>
      </w:tr>
      <w:tr w:rsidR="009F4483" w:rsidRPr="009F4483" w14:paraId="4C230AF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3DB7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C31E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855699.82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7CD6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2715652.73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2C66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9.58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5A66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240° 53' 35''</w:t>
            </w:r>
          </w:p>
        </w:tc>
      </w:tr>
      <w:tr w:rsidR="009F4483" w:rsidRPr="009F4483" w14:paraId="3AE7175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687E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B958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855695.16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7D3A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2715644.36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4745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0.12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3713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245° 33' 22''</w:t>
            </w:r>
          </w:p>
        </w:tc>
      </w:tr>
      <w:tr w:rsidR="009F4483" w:rsidRPr="009F4483" w14:paraId="41C9209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7719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176C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855695.11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BC68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2715644.25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FDBF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AE8F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180° 00' 00''</w:t>
            </w:r>
          </w:p>
        </w:tc>
      </w:tr>
      <w:tr w:rsidR="009F4483" w:rsidRPr="009F4483" w14:paraId="715EBEF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F3A8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9CD5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855695.1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A5C8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2715644.25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1A4C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24.36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FC1F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175° 58' 29''</w:t>
            </w:r>
          </w:p>
        </w:tc>
      </w:tr>
      <w:tr w:rsidR="009F4483" w:rsidRPr="009F4483" w14:paraId="331AE5F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D102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5D34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855670.8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AA23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2715645.96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11DB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38.3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1671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274° 34' 56''</w:t>
            </w:r>
          </w:p>
        </w:tc>
      </w:tr>
      <w:tr w:rsidR="009F4483" w:rsidRPr="009F4483" w14:paraId="0DEE8B0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F4A4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4B005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855673.86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596A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2715607.78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61B4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12.13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5751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355° 44' 46''</w:t>
            </w:r>
          </w:p>
        </w:tc>
      </w:tr>
      <w:tr w:rsidR="009F4483" w:rsidRPr="009F4483" w14:paraId="5027EE1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5839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964A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855685.96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A4B1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2715606.88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396D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16.85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1CAD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26° 48' 30''</w:t>
            </w:r>
          </w:p>
        </w:tc>
      </w:tr>
      <w:tr w:rsidR="009F4483" w:rsidRPr="009F4483" w14:paraId="28E40BB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E5D9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E420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855701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D1A5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2715614.48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CA16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2.21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D3D0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289° 15' 12''</w:t>
            </w:r>
          </w:p>
        </w:tc>
      </w:tr>
      <w:tr w:rsidR="009F4483" w:rsidRPr="009F4483" w14:paraId="6439DAE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A2CF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0FFD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855701.73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71BD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2715612.39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923D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0.73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4745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25° 09' 33''</w:t>
            </w:r>
          </w:p>
        </w:tc>
      </w:tr>
      <w:tr w:rsidR="009F4483" w:rsidRPr="009F4483" w14:paraId="5C03B34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8FEA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3238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855702.39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B883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2715612.7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8D5C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3.04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2607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25° 07' 51''</w:t>
            </w:r>
          </w:p>
        </w:tc>
      </w:tr>
      <w:tr w:rsidR="009F4483" w:rsidRPr="009F4483" w14:paraId="163DEB4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0282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51F6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855705.14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6A45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2715613.99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0281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0.92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3033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25° 10' 04''</w:t>
            </w:r>
          </w:p>
        </w:tc>
      </w:tr>
      <w:tr w:rsidR="009F4483" w:rsidRPr="009F4483" w14:paraId="6F8019A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76A6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EFBB0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855705.97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E6D3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2715614.38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5E44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12.04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7F94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25° 00' 40''</w:t>
            </w:r>
          </w:p>
        </w:tc>
      </w:tr>
      <w:tr w:rsidR="009F4483" w:rsidRPr="009F4483" w14:paraId="04FCA33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656D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397E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855716.88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A44A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2715619.47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B7C7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62E5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20° 05' 43''</w:t>
            </w:r>
          </w:p>
        </w:tc>
      </w:tr>
      <w:tr w:rsidR="009F4483" w:rsidRPr="009F4483" w14:paraId="4A2AE35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0E3D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57BD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855723.44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1F83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2715621.87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FBE6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6.4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C2CC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299° 36' 42''</w:t>
            </w:r>
          </w:p>
        </w:tc>
      </w:tr>
      <w:tr w:rsidR="009F4483" w:rsidRPr="009F4483" w14:paraId="4D9CAF0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6099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E64C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855726.6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14C4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2715616.31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C8E9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3.61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C3DA5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26° 59' 26''</w:t>
            </w:r>
          </w:p>
        </w:tc>
      </w:tr>
      <w:tr w:rsidR="009F4483" w:rsidRPr="009F4483" w14:paraId="29E27D0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F43E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2081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855729.82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0AF6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2715617.95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9F51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5.93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FB4D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30° 58' 49''</w:t>
            </w:r>
          </w:p>
        </w:tc>
      </w:tr>
      <w:tr w:rsidR="009F4483" w:rsidRPr="009F4483" w14:paraId="0ED9B66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E2DA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D69E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855734.9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91E4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E4EB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7.81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1A59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32° 17' 08''</w:t>
            </w:r>
          </w:p>
        </w:tc>
      </w:tr>
      <w:tr w:rsidR="009F4483" w:rsidRPr="009F4483" w14:paraId="7CF05A74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386E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b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</w:t>
            </w:r>
            <w:proofErr w:type="gramStart"/>
            <w:r w:rsidRPr="009F4483">
              <w:rPr>
                <w:b/>
                <w:color w:val="000000" w:themeColor="text1"/>
                <w:sz w:val="22"/>
                <w:szCs w:val="22"/>
              </w:rPr>
              <w:t>9</w:t>
            </w:r>
            <w:proofErr w:type="gramEnd"/>
          </w:p>
        </w:tc>
      </w:tr>
      <w:tr w:rsidR="009F4483" w:rsidRPr="009F4483" w14:paraId="1506252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CB09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4018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855738.67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E8A1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2715728.82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834E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642C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64° 02' 04''</w:t>
            </w:r>
          </w:p>
        </w:tc>
      </w:tr>
      <w:tr w:rsidR="009F4483" w:rsidRPr="009F4483" w14:paraId="0E8E8A0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CB31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42D5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855739.98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0D05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2715731.51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94FD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0.35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DE98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66° 22' 14''</w:t>
            </w:r>
          </w:p>
        </w:tc>
      </w:tr>
      <w:tr w:rsidR="009F4483" w:rsidRPr="009F4483" w14:paraId="5A24EB4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51E2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642A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855740.12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D15B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2715731.83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AACE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16.14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C135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66° 27' 07''</w:t>
            </w:r>
          </w:p>
        </w:tc>
      </w:tr>
      <w:tr w:rsidR="009F4483" w:rsidRPr="009F4483" w14:paraId="7AEC921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622B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25F6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855746.57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6EB8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2715746.63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B2DB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16.77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8922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65° 10' 38''</w:t>
            </w:r>
          </w:p>
        </w:tc>
      </w:tr>
      <w:tr w:rsidR="009F4483" w:rsidRPr="009F4483" w14:paraId="36531AE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AD1A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E074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855753.61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EFC3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2715761.85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1A03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4.41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FA31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65° 45' 37''</w:t>
            </w:r>
          </w:p>
        </w:tc>
      </w:tr>
      <w:tr w:rsidR="009F4483" w:rsidRPr="009F4483" w14:paraId="724C2AA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3C7B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5A6D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855755.42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2BD5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2715765.87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ABB6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3.94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8F80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160° 24' 53''</w:t>
            </w:r>
          </w:p>
        </w:tc>
      </w:tr>
      <w:tr w:rsidR="009F4483" w:rsidRPr="009F4483" w14:paraId="31B7F36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0C68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1607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855751.71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3A24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2715767.19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84E4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21.66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4798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156° 08' 42''</w:t>
            </w:r>
          </w:p>
        </w:tc>
      </w:tr>
      <w:tr w:rsidR="009F4483" w:rsidRPr="009F4483" w14:paraId="77BA20F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0224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4F05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855731.9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8231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2715775.95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C1EE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2.71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F792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240° 07' 26''</w:t>
            </w:r>
          </w:p>
        </w:tc>
      </w:tr>
      <w:tr w:rsidR="009F4483" w:rsidRPr="009F4483" w14:paraId="133C017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8F7F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2477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855730.55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1AED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2715773.6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0FD5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18.83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77F6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247° 42' 45''</w:t>
            </w:r>
          </w:p>
        </w:tc>
      </w:tr>
      <w:tr w:rsidR="009F4483" w:rsidRPr="009F4483" w14:paraId="0B604DA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10AF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3C1F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855723.41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83F56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2715756.18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698C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20.21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3B9F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247° 34' 19''</w:t>
            </w:r>
          </w:p>
        </w:tc>
      </w:tr>
      <w:tr w:rsidR="009F4483" w:rsidRPr="009F4483" w14:paraId="0F02312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8EC6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73FB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855715.7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8DBE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2715737.5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D424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20.79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7DB7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339° 32' 03''</w:t>
            </w:r>
          </w:p>
        </w:tc>
      </w:tr>
      <w:tr w:rsidR="009F4483" w:rsidRPr="009F4483" w14:paraId="5105EEB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24B0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812C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855735.18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A143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2715730.23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B82B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3.76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6000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338° 00' 03''</w:t>
            </w:r>
          </w:p>
        </w:tc>
      </w:tr>
      <w:tr w:rsidR="009F4483" w:rsidRPr="009F4483" w14:paraId="2D75440B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A4D4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b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:ЗУ10</w:t>
            </w:r>
          </w:p>
        </w:tc>
      </w:tr>
      <w:tr w:rsidR="009F4483" w:rsidRPr="009F4483" w14:paraId="035EE0B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C01E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610F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855587.35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8EC4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2715544.46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2675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6ACD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122° 55' 07''</w:t>
            </w:r>
          </w:p>
        </w:tc>
      </w:tr>
      <w:tr w:rsidR="009F4483" w:rsidRPr="009F4483" w14:paraId="02DC9D2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DECC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lastRenderedPageBreak/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4FA1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855582.76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FEFF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2715551.55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99DD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14.96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C5F1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30° 10' 55''</w:t>
            </w:r>
          </w:p>
        </w:tc>
      </w:tr>
      <w:tr w:rsidR="009F4483" w:rsidRPr="009F4483" w14:paraId="12AF283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86A4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6C79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855595.69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8D7D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2715559.07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0D63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B195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119° 28' 58''</w:t>
            </w:r>
          </w:p>
        </w:tc>
      </w:tr>
      <w:tr w:rsidR="009F4483" w:rsidRPr="009F4483" w14:paraId="3855247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A613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4BDE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855591.02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B429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2715567.33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A23F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8.56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643B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97° 30' 54''</w:t>
            </w:r>
          </w:p>
        </w:tc>
      </w:tr>
      <w:tr w:rsidR="009F4483" w:rsidRPr="009F4483" w14:paraId="4AC6FEE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64E2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5F24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855589.9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0361A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2715575.82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C5F1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4.87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BB62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17° 48' 10''</w:t>
            </w:r>
          </w:p>
        </w:tc>
      </w:tr>
      <w:tr w:rsidR="009F4483" w:rsidRPr="009F4483" w14:paraId="1B2DCF4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2D46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FDFAA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855594.54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857F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2715577.31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89AE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7.98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EC7A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42° 52' 03''</w:t>
            </w:r>
          </w:p>
        </w:tc>
      </w:tr>
      <w:tr w:rsidR="009F4483" w:rsidRPr="009F4483" w14:paraId="4DA6C56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757A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F345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855600.39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BE6E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2715582.74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A8FC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28.93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FDDA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138° 59' 41''</w:t>
            </w:r>
          </w:p>
        </w:tc>
      </w:tr>
      <w:tr w:rsidR="009F4483" w:rsidRPr="009F4483" w14:paraId="25044EA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EFB7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5684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855578.56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1479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2715601.72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8FC0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7.95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CD2B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166° 06' 13''</w:t>
            </w:r>
          </w:p>
        </w:tc>
      </w:tr>
      <w:tr w:rsidR="009F4483" w:rsidRPr="009F4483" w14:paraId="5777BAB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4ADA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AB4F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855570.84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265B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2715603.63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9957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3.76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C9D8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205° 40' 46''</w:t>
            </w:r>
          </w:p>
        </w:tc>
      </w:tr>
      <w:tr w:rsidR="009F4483" w:rsidRPr="009F4483" w14:paraId="6109DC6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432C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1921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855567.45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2F1A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2715602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0699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4.36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4408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214° 03' 17''</w:t>
            </w:r>
          </w:p>
        </w:tc>
      </w:tr>
      <w:tr w:rsidR="009F4483" w:rsidRPr="009F4483" w14:paraId="234316B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5A00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C238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855563.84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00CD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2715599.56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E0EA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9.34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9BB3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307° 12' 48''</w:t>
            </w:r>
          </w:p>
        </w:tc>
      </w:tr>
      <w:tr w:rsidR="009F4483" w:rsidRPr="009F4483" w14:paraId="50F8935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CB33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768D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855569.49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0F02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2715592.12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D7E2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14.85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236C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217° 07' 01''</w:t>
            </w:r>
          </w:p>
        </w:tc>
      </w:tr>
      <w:tr w:rsidR="009F4483" w:rsidRPr="009F4483" w14:paraId="57C5FBC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3970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AC66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855557.65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EE5C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2715583.16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5A57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22.66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E3F1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220° 40' 11''</w:t>
            </w:r>
          </w:p>
        </w:tc>
      </w:tr>
      <w:tr w:rsidR="009F4483" w:rsidRPr="009F4483" w14:paraId="62741A1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57E2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9426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855540.46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916F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2715568.39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71F2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5.87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60D2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306° 36' 58''</w:t>
            </w:r>
          </w:p>
        </w:tc>
      </w:tr>
      <w:tr w:rsidR="009F4483" w:rsidRPr="009F4483" w14:paraId="2C190FA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1A0D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8F0C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855543.96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DF14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2715563.68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0FB9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5C25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304° 45' 34''</w:t>
            </w:r>
          </w:p>
        </w:tc>
      </w:tr>
      <w:tr w:rsidR="009F4483" w:rsidRPr="009F4483" w14:paraId="377FD72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7B32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5E32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855548.79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BA8D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2715556.72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E2A9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4.32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9880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305° 34' 07''</w:t>
            </w:r>
          </w:p>
        </w:tc>
      </w:tr>
      <w:tr w:rsidR="009F4483" w:rsidRPr="009F4483" w14:paraId="62A63D6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6ED0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3578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855551.3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4BC1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2715553.21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417A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1.96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F27C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303° 07' 19''</w:t>
            </w:r>
          </w:p>
        </w:tc>
      </w:tr>
      <w:tr w:rsidR="009F4483" w:rsidRPr="009F4483" w14:paraId="6210778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8DC3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8FED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855552.37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91F9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2715551.57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281D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0D6C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309° 28' 07''</w:t>
            </w:r>
          </w:p>
        </w:tc>
      </w:tr>
      <w:tr w:rsidR="009F4483" w:rsidRPr="009F4483" w14:paraId="7A404C0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C668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93D9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855569.53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F8BA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2715530.73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048C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9.34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8F30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33° 19' 57''</w:t>
            </w:r>
          </w:p>
        </w:tc>
      </w:tr>
      <w:tr w:rsidR="009F4483" w:rsidRPr="009F4483" w14:paraId="5CCD78C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B0E7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A587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855577.33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3AEC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2715535.86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7D3D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7.63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B409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42° 58' 52''</w:t>
            </w:r>
          </w:p>
        </w:tc>
      </w:tr>
      <w:tr w:rsidR="009F4483" w:rsidRPr="009F4483" w14:paraId="14D8266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9EE7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137E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855582.91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EE69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2715541.06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4D04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5.59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AFBC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37° 26' 37''</w:t>
            </w:r>
          </w:p>
        </w:tc>
      </w:tr>
      <w:tr w:rsidR="009F4483" w:rsidRPr="009F4483" w14:paraId="1198AFDA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46E3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b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:ЗУ11</w:t>
            </w:r>
          </w:p>
        </w:tc>
      </w:tr>
      <w:tr w:rsidR="009F4483" w:rsidRPr="009F4483" w14:paraId="11E82A0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9EEF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53E9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855569.49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1FE0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2715592.12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E8ED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9.34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FA93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127° 12' 48''</w:t>
            </w:r>
          </w:p>
        </w:tc>
      </w:tr>
      <w:tr w:rsidR="009F4483" w:rsidRPr="009F4483" w14:paraId="0FE9BDB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A1DD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B7D0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855563.84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D2F3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2715599.56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DA7F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4.36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5640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34° 03' 17''</w:t>
            </w:r>
          </w:p>
        </w:tc>
      </w:tr>
      <w:tr w:rsidR="009F4483" w:rsidRPr="009F4483" w14:paraId="1F73FDC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1F0E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8EB1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855567.45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4291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2715602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D8F9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20.91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D9E0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122° 01' 33''</w:t>
            </w:r>
          </w:p>
        </w:tc>
      </w:tr>
      <w:tr w:rsidR="009F4483" w:rsidRPr="009F4483" w14:paraId="0F88B7F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DB8C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B319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855556.36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E66A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2715619.73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9C9E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7B84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129° 35' 17''</w:t>
            </w:r>
          </w:p>
        </w:tc>
      </w:tr>
      <w:tr w:rsidR="009F4483" w:rsidRPr="009F4483" w14:paraId="69AB33B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0627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1D3F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855555.07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25B5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2715621.29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AEE1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14.42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FBCB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196° 16' 23''</w:t>
            </w:r>
          </w:p>
        </w:tc>
      </w:tr>
      <w:tr w:rsidR="009F4483" w:rsidRPr="009F4483" w14:paraId="28BA3D9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EC68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8007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855541.23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BF01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2715617.25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A0B3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18.24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084E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209° 04' 01''</w:t>
            </w:r>
          </w:p>
        </w:tc>
      </w:tr>
      <w:tr w:rsidR="009F4483" w:rsidRPr="009F4483" w14:paraId="641ECAA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D946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6376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855525.29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D3DC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2715608.39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B330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10.31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64CD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217° 02' 12''</w:t>
            </w:r>
          </w:p>
        </w:tc>
      </w:tr>
      <w:tr w:rsidR="009F4483" w:rsidRPr="009F4483" w14:paraId="6B9C94C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5123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D3DC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855517.06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ADBD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2715602.18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5A54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4.44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7424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303° 02' 44''</w:t>
            </w:r>
          </w:p>
        </w:tc>
      </w:tr>
      <w:tr w:rsidR="009F4483" w:rsidRPr="009F4483" w14:paraId="01BABF4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05A7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F900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855519.48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99A3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2715598.46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1350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9.85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0CAF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304° 54' 57''</w:t>
            </w:r>
          </w:p>
        </w:tc>
      </w:tr>
      <w:tr w:rsidR="009F4483" w:rsidRPr="009F4483" w14:paraId="675FE2B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49F8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D249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855525.12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482F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2715590.38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5687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1.37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9822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307° 52' 30''</w:t>
            </w:r>
          </w:p>
        </w:tc>
      </w:tr>
      <w:tr w:rsidR="009F4483" w:rsidRPr="009F4483" w14:paraId="12EC479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890F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1AD2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855525.96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17F5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2715589.3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3C7B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4A99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307° 56' 59''</w:t>
            </w:r>
          </w:p>
        </w:tc>
      </w:tr>
      <w:tr w:rsidR="009F4483" w:rsidRPr="009F4483" w14:paraId="35B2B5D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83E5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145A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855527.2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F29F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2715587.71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F029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4.83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70A6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302° 44' 07''</w:t>
            </w:r>
          </w:p>
        </w:tc>
      </w:tr>
      <w:tr w:rsidR="009F4483" w:rsidRPr="009F4483" w14:paraId="149B0B3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F780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1153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855529.81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C40F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2715583.65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8CF0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18.61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F4D4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304° 54' 41''</w:t>
            </w:r>
          </w:p>
        </w:tc>
      </w:tr>
      <w:tr w:rsidR="009F4483" w:rsidRPr="009F4483" w14:paraId="63977DA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0AA7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D46D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855540.46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81E4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2715568.39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1BF6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22.66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BB68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40° 40' 11''</w:t>
            </w:r>
          </w:p>
        </w:tc>
      </w:tr>
      <w:tr w:rsidR="009F4483" w:rsidRPr="009F4483" w14:paraId="02C25A0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BD4A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CF17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855557.65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B587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2715583.16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1EF1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14.85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202F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37° 07' 01''</w:t>
            </w:r>
          </w:p>
        </w:tc>
      </w:tr>
      <w:tr w:rsidR="009F4483" w:rsidRPr="009F4483" w14:paraId="31BA2BC7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03E6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b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:ЗУ12</w:t>
            </w:r>
          </w:p>
        </w:tc>
      </w:tr>
      <w:tr w:rsidR="009F4483" w:rsidRPr="009F4483" w14:paraId="754086D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2E52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0D9D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855546.06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51B2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2715682.89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3A15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67B9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34° 09' 51''</w:t>
            </w:r>
          </w:p>
        </w:tc>
      </w:tr>
      <w:tr w:rsidR="009F4483" w:rsidRPr="009F4483" w14:paraId="06F225D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830C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8DFA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855564.64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C42A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2715695.5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8F19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6.8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E1AE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135° 42' 53''</w:t>
            </w:r>
          </w:p>
        </w:tc>
      </w:tr>
      <w:tr w:rsidR="009F4483" w:rsidRPr="009F4483" w14:paraId="40811B8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A1D7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E3D6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855559.77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B5B2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2715700.25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8D9B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8FEC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129° 15' 21''</w:t>
            </w:r>
          </w:p>
        </w:tc>
      </w:tr>
      <w:tr w:rsidR="009F4483" w:rsidRPr="009F4483" w14:paraId="2FE5540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093B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2ECA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855556.73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08D1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2715703.97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5BB66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23.71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70B5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120° 47' 38''</w:t>
            </w:r>
          </w:p>
        </w:tc>
      </w:tr>
      <w:tr w:rsidR="009F4483" w:rsidRPr="009F4483" w14:paraId="2FB2D2A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D46D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73D8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855544.59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3295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2715724.34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8CE2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3.24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E491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212° 16' 04''</w:t>
            </w:r>
          </w:p>
        </w:tc>
      </w:tr>
      <w:tr w:rsidR="009F4483" w:rsidRPr="009F4483" w14:paraId="3638B94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4942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7E0C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855541.85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A400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2715722.61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C204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21.08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443F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214° 59' 39''</w:t>
            </w:r>
          </w:p>
        </w:tc>
      </w:tr>
      <w:tr w:rsidR="009F4483" w:rsidRPr="009F4483" w14:paraId="2D904FF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29A6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F49C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855524.58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34DB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2715710.52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DA9D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11.84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E3E9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210° 40' 53''</w:t>
            </w:r>
          </w:p>
        </w:tc>
      </w:tr>
      <w:tr w:rsidR="009F4483" w:rsidRPr="009F4483" w14:paraId="129F111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5911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04E4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855514.4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AC21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2715704.48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839B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3.72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F5C5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210° 41' 59''</w:t>
            </w:r>
          </w:p>
        </w:tc>
      </w:tr>
      <w:tr w:rsidR="009F4483" w:rsidRPr="009F4483" w14:paraId="4ABFF51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5E50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4244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855511.2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5CA0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2715702.58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7CC6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D594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229° 04' 38''</w:t>
            </w:r>
          </w:p>
        </w:tc>
      </w:tr>
      <w:tr w:rsidR="009F4483" w:rsidRPr="009F4483" w14:paraId="002B8BF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2A19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1E02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855508.92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4740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2715699.95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8951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7.64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071E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213° 43' 54''</w:t>
            </w:r>
          </w:p>
        </w:tc>
      </w:tr>
      <w:tr w:rsidR="009F4483" w:rsidRPr="009F4483" w14:paraId="51707A4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A487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EB2E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855502.57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6948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2715695.71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20B0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9.34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2996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211° 09' 12''</w:t>
            </w:r>
          </w:p>
        </w:tc>
      </w:tr>
      <w:tr w:rsidR="009F4483" w:rsidRPr="009F4483" w14:paraId="0D09260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0FC1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8F43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855494.58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117B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2715690.88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AB84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9.03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12CB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285° 04' 57''</w:t>
            </w:r>
          </w:p>
        </w:tc>
      </w:tr>
      <w:tr w:rsidR="009F4483" w:rsidRPr="009F4483" w14:paraId="2F57269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04F2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E919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855496.93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7BEA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2715682.16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E0EA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17.63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9D79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303° 55' 28''</w:t>
            </w:r>
          </w:p>
        </w:tc>
      </w:tr>
      <w:tr w:rsidR="009F4483" w:rsidRPr="009F4483" w14:paraId="4C1B076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7106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1E3E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855506.77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466F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2715667.53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2689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12.88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759D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305° 17' 40''</w:t>
            </w:r>
          </w:p>
        </w:tc>
      </w:tr>
      <w:tr w:rsidR="009F4483" w:rsidRPr="009F4483" w14:paraId="7918892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F909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EDC3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855514.21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8201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2715657.02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7EE5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28.24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3F22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39° 13' 25''</w:t>
            </w:r>
          </w:p>
        </w:tc>
      </w:tr>
      <w:tr w:rsidR="009F4483" w:rsidRPr="009F4483" w14:paraId="3702224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51DF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067E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855536.09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2BE9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2715674.88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B209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2.58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2106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32° 49' 43''</w:t>
            </w:r>
          </w:p>
        </w:tc>
      </w:tr>
      <w:tr w:rsidR="009F4483" w:rsidRPr="009F4483" w14:paraId="7FDFCDB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EAD5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159C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855538.26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3418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2715676.28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9561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10.22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C454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40° 16' 45''</w:t>
            </w:r>
          </w:p>
        </w:tc>
      </w:tr>
      <w:tr w:rsidR="009F4483" w:rsidRPr="009F4483" w14:paraId="114D69F1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7E402D4" w14:textId="77777777" w:rsidR="009F4483" w:rsidRPr="009F4483" w:rsidRDefault="009F4483" w:rsidP="00995491">
            <w:pPr>
              <w:ind w:firstLine="0"/>
              <w:jc w:val="center"/>
              <w:rPr>
                <w:b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:ЗУ13</w:t>
            </w:r>
          </w:p>
        </w:tc>
      </w:tr>
      <w:tr w:rsidR="009F4483" w:rsidRPr="009F4483" w14:paraId="00D4C8DA" w14:textId="77777777" w:rsidTr="00995491">
        <w:trPr>
          <w:trHeight w:val="302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E5FDB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lastRenderedPageBreak/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444E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855830.18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937E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2715168.12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59C6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25A2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52° 42' 44''</w:t>
            </w:r>
          </w:p>
        </w:tc>
      </w:tr>
      <w:tr w:rsidR="009F4483" w:rsidRPr="009F4483" w14:paraId="0ED17E79" w14:textId="77777777" w:rsidTr="00995491">
        <w:trPr>
          <w:trHeight w:val="150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2A0E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8818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855840.81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0FE7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2715182.08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356F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4.59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F0C5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146° 49' 46''</w:t>
            </w:r>
          </w:p>
        </w:tc>
      </w:tr>
      <w:tr w:rsidR="009F4483" w:rsidRPr="009F4483" w14:paraId="3672014B" w14:textId="77777777" w:rsidTr="00995491">
        <w:trPr>
          <w:trHeight w:val="270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EDA6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0EB0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855836.97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911A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2715184.59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AA19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4.07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B302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147° 14' 52''</w:t>
            </w:r>
          </w:p>
        </w:tc>
      </w:tr>
      <w:tr w:rsidR="009F4483" w:rsidRPr="009F4483" w14:paraId="7D745514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A87C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B673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855833.55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7770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2715186.79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1526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14.96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6C79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138° 03' 40''</w:t>
            </w:r>
          </w:p>
        </w:tc>
      </w:tr>
      <w:tr w:rsidR="009F4483" w:rsidRPr="009F4483" w14:paraId="439D7500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F0CF6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50CA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855822.42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81F3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2715196.79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7939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2.81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9EC2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138° 53' 27''</w:t>
            </w:r>
          </w:p>
        </w:tc>
      </w:tr>
      <w:tr w:rsidR="009F4483" w:rsidRPr="009F4483" w14:paraId="565CCFBA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9E6B0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7C9F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855820.3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0CF3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2715198.64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D5A5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9.25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4190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53° 26' 23''</w:t>
            </w:r>
          </w:p>
        </w:tc>
      </w:tr>
      <w:tr w:rsidR="009F4483" w:rsidRPr="009F4483" w14:paraId="2A3BFBC1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9A08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50B8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855825.81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CE74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2715206.07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669E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DB68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119° 42' 33''</w:t>
            </w:r>
          </w:p>
        </w:tc>
      </w:tr>
      <w:tr w:rsidR="009F4483" w:rsidRPr="009F4483" w14:paraId="7B875CC5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35E9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39FA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855823.83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5A3F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2715209.54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4FD4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4.29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89B2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136° 24' 56''</w:t>
            </w:r>
          </w:p>
        </w:tc>
      </w:tr>
      <w:tr w:rsidR="009F4483" w:rsidRPr="009F4483" w14:paraId="147283E9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FEDB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382A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855820.72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CEB7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2715212.5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6CA4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0.69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DCB7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132° 02' 57''</w:t>
            </w:r>
          </w:p>
        </w:tc>
      </w:tr>
      <w:tr w:rsidR="009F4483" w:rsidRPr="009F4483" w14:paraId="657C2EC1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3B4C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EFAF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855820.26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34C9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2715213.01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17EC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CFC9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218° 50' 13''</w:t>
            </w:r>
          </w:p>
        </w:tc>
      </w:tr>
      <w:tr w:rsidR="009F4483" w:rsidRPr="009F4483" w14:paraId="728BE7F5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1A98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4800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855816.72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5420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2715210.16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6DC3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8.68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EE28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153° 27' 52''</w:t>
            </w:r>
          </w:p>
        </w:tc>
      </w:tr>
      <w:tr w:rsidR="009F4483" w:rsidRPr="009F4483" w14:paraId="3FF860BC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4E9C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DFC6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855808.95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CF97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2715214.04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EBA3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EE8F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139° 51' 11''</w:t>
            </w:r>
          </w:p>
        </w:tc>
      </w:tr>
      <w:tr w:rsidR="009F4483" w:rsidRPr="009F4483" w14:paraId="5909D822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A3D1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AA21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855805.5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E555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2715216.95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0AEA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0.63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D3EB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135° 38' 37''</w:t>
            </w:r>
          </w:p>
        </w:tc>
      </w:tr>
      <w:tr w:rsidR="009F4483" w:rsidRPr="009F4483" w14:paraId="05306550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B587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1019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855805.05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AC2E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2715217.39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6ED5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5.53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EF4B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216° 54' 41''</w:t>
            </w:r>
          </w:p>
        </w:tc>
      </w:tr>
      <w:tr w:rsidR="009F4483" w:rsidRPr="009F4483" w14:paraId="1C1FED87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AB72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563F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855800.63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CCE9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2715214.07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2311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16.12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5C6F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222° 33' 38''</w:t>
            </w:r>
          </w:p>
        </w:tc>
      </w:tr>
      <w:tr w:rsidR="009F4483" w:rsidRPr="009F4483" w14:paraId="1CD06552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E811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FF19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855788.76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7950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2715203.17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0B34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9.09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FC36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230° 37' 19''</w:t>
            </w:r>
          </w:p>
        </w:tc>
      </w:tr>
      <w:tr w:rsidR="009F4483" w:rsidRPr="009F4483" w14:paraId="1BE18350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CBA9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2E60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855782.99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43B1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2715196.14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F87C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5.32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D999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233° 33' 39''</w:t>
            </w:r>
          </w:p>
        </w:tc>
      </w:tr>
      <w:tr w:rsidR="009F4483" w:rsidRPr="009F4483" w14:paraId="69E4D05D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774B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8764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855779.83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300B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2715191.86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262A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45C6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276° 20' 25''</w:t>
            </w:r>
          </w:p>
        </w:tc>
      </w:tr>
      <w:tr w:rsidR="009F4483" w:rsidRPr="009F4483" w14:paraId="66307635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1A6B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AD61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855779.88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7362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2715191.41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9EBD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D4F7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317° 01' 18''</w:t>
            </w:r>
          </w:p>
        </w:tc>
      </w:tr>
      <w:tr w:rsidR="009F4483" w:rsidRPr="009F4483" w14:paraId="38EF0A69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33AE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C265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855799.97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C40E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2715172.69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70A8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21.74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EF85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325° 34' 18''</w:t>
            </w:r>
          </w:p>
        </w:tc>
      </w:tr>
      <w:tr w:rsidR="009F4483" w:rsidRPr="009F4483" w14:paraId="3962EB17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6F2E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5960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855817.9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D86F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2715160.4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3AB9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FD66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32° 09' 22''</w:t>
            </w:r>
          </w:p>
        </w:tc>
      </w:tr>
      <w:tr w:rsidR="009F4483" w:rsidRPr="009F4483" w14:paraId="469F6CC4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E1AC65" w14:textId="77777777" w:rsidR="009F4483" w:rsidRPr="009F4483" w:rsidRDefault="009F4483" w:rsidP="00995491">
            <w:pPr>
              <w:ind w:firstLine="0"/>
              <w:jc w:val="center"/>
              <w:rPr>
                <w:b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:ЗУ14</w:t>
            </w:r>
          </w:p>
        </w:tc>
      </w:tr>
      <w:tr w:rsidR="009F4483" w:rsidRPr="009F4483" w14:paraId="148BBF1E" w14:textId="77777777" w:rsidTr="00995491">
        <w:trPr>
          <w:trHeight w:val="302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1C7F6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4FA6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855698.72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BFA6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2715337.34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6058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21.83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3E42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123° 13' 27''</w:t>
            </w:r>
          </w:p>
        </w:tc>
      </w:tr>
      <w:tr w:rsidR="009F4483" w:rsidRPr="009F4483" w14:paraId="4B8E8799" w14:textId="77777777" w:rsidTr="00995491">
        <w:trPr>
          <w:trHeight w:val="150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2F95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8AF5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855686.76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EBF2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2715355.6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D317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2968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131° 31' 57''</w:t>
            </w:r>
          </w:p>
        </w:tc>
      </w:tr>
      <w:tr w:rsidR="009F4483" w:rsidRPr="009F4483" w14:paraId="58743E2D" w14:textId="77777777" w:rsidTr="00995491">
        <w:trPr>
          <w:trHeight w:val="270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F4DF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1F15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855675.83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7767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2715367.94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BEA9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42.5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8BBA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212° 19' 57''</w:t>
            </w:r>
          </w:p>
        </w:tc>
      </w:tr>
      <w:tr w:rsidR="009F4483" w:rsidRPr="009F4483" w14:paraId="52FDBFDB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822E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4DEC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855639.92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6DEE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2715345.21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5A0F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16.86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1649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223° 06' 05''</w:t>
            </w:r>
          </w:p>
        </w:tc>
      </w:tr>
      <w:tr w:rsidR="009F4483" w:rsidRPr="009F4483" w14:paraId="734232DE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B614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41C5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855627.61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557D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2715333.69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CE14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43.04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ED57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310° 26' 54''</w:t>
            </w:r>
          </w:p>
        </w:tc>
      </w:tr>
      <w:tr w:rsidR="009F4483" w:rsidRPr="009F4483" w14:paraId="31016116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A674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D1E9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855655.53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E8D7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2715300.94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A3EF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4.71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1AC4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42° 09' 33''</w:t>
            </w:r>
          </w:p>
        </w:tc>
      </w:tr>
      <w:tr w:rsidR="009F4483" w:rsidRPr="009F4483" w14:paraId="5463E3FA" w14:textId="77777777" w:rsidTr="00995491">
        <w:trPr>
          <w:trHeight w:val="234"/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F64A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88A1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855659.02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AC51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2715304.1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AF7F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51.78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A9E9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39° 56' 20''</w:t>
            </w:r>
          </w:p>
        </w:tc>
      </w:tr>
      <w:tr w:rsidR="009F4483" w:rsidRPr="009F4483" w14:paraId="5300C82D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2DCC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b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:ЗУ15</w:t>
            </w:r>
          </w:p>
        </w:tc>
      </w:tr>
      <w:tr w:rsidR="009F4483" w:rsidRPr="009F4483" w14:paraId="298AE99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0C50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8846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855616.61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FCA0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2715388.2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99D9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10.21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43A1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127° 19' 08''</w:t>
            </w:r>
          </w:p>
        </w:tc>
      </w:tr>
      <w:tr w:rsidR="009F4483" w:rsidRPr="009F4483" w14:paraId="2C62400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2FAF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67E3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855610.42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83CF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2715396.32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BD4A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6.23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D1B6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123° 36' 49''</w:t>
            </w:r>
          </w:p>
        </w:tc>
      </w:tr>
      <w:tr w:rsidR="009F4483" w:rsidRPr="009F4483" w14:paraId="4496DA6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3F99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E409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855606.97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3FBA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2715401.51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DB82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1CEC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82° 29' 49''</w:t>
            </w:r>
          </w:p>
        </w:tc>
      </w:tr>
      <w:tr w:rsidR="009F4483" w:rsidRPr="009F4483" w14:paraId="51DD63B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4554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C567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855607.24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25CA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2715403.56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CFEA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71BF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125° 15' 30''</w:t>
            </w:r>
          </w:p>
        </w:tc>
      </w:tr>
      <w:tr w:rsidR="009F4483" w:rsidRPr="009F4483" w14:paraId="08BDFAE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475F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36D8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855600.63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2890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2715412.91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4548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03C5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212° 47' 03''</w:t>
            </w:r>
          </w:p>
        </w:tc>
      </w:tr>
      <w:tr w:rsidR="009F4483" w:rsidRPr="009F4483" w14:paraId="4FA115F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502D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012A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855599.45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D0DB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2715412.15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7B74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3.07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246E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128° 55' 19''</w:t>
            </w:r>
          </w:p>
        </w:tc>
      </w:tr>
      <w:tr w:rsidR="009F4483" w:rsidRPr="009F4483" w14:paraId="1A99A3D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D39C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225F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855597.52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A8F3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2715414.54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98D0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3.87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76F4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135° 43' 59''</w:t>
            </w:r>
          </w:p>
        </w:tc>
      </w:tr>
      <w:tr w:rsidR="009F4483" w:rsidRPr="009F4483" w14:paraId="191BE81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2EC9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F799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855594.75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C64E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2715417.24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C81F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720A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213° 47' 57''</w:t>
            </w:r>
          </w:p>
        </w:tc>
      </w:tr>
      <w:tr w:rsidR="009F4483" w:rsidRPr="009F4483" w14:paraId="481634F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A3C1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3B85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855593.54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8FD4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2715416.43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D0CA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FADD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215° 35' 02''</w:t>
            </w:r>
          </w:p>
        </w:tc>
      </w:tr>
      <w:tr w:rsidR="009F4483" w:rsidRPr="009F4483" w14:paraId="6FA78DA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FAFE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F367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855584.19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CB8A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2715409.74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8037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D5D7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217° 59' 52''</w:t>
            </w:r>
          </w:p>
        </w:tc>
      </w:tr>
      <w:tr w:rsidR="009F4483" w:rsidRPr="009F4483" w14:paraId="292A9AB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F1EC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FE50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855571.94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5B0D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2715400.17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2E94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4.59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FA15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216° 50' 42''</w:t>
            </w:r>
          </w:p>
        </w:tc>
      </w:tr>
      <w:tr w:rsidR="009F4483" w:rsidRPr="009F4483" w14:paraId="24EF4E3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7D8E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C938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855568.27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98C5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2715397.42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D789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8.83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B467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307° 21' 47''</w:t>
            </w:r>
          </w:p>
        </w:tc>
      </w:tr>
      <w:tr w:rsidR="009F4483" w:rsidRPr="009F4483" w14:paraId="3BFB333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9809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BF4F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855573.63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5906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2715390.4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5F82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28.28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132E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308° 00' 17''</w:t>
            </w:r>
          </w:p>
        </w:tc>
      </w:tr>
      <w:tr w:rsidR="009F4483" w:rsidRPr="009F4483" w14:paraId="133CEB7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E913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A5E6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855591.04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7D8F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2715368.12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EB22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84DD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38° 08' 33''</w:t>
            </w:r>
          </w:p>
        </w:tc>
      </w:tr>
      <w:tr w:rsidR="009F4483" w:rsidRPr="009F4483" w14:paraId="6E8DC2AC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221B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b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:ЗУ16</w:t>
            </w:r>
          </w:p>
        </w:tc>
      </w:tr>
      <w:tr w:rsidR="009F4483" w:rsidRPr="009F4483" w14:paraId="0CD8AA4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722B1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EC96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855593.54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6706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2715416.43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6E2E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FBF4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121° 53' 01''</w:t>
            </w:r>
          </w:p>
        </w:tc>
      </w:tr>
      <w:tr w:rsidR="009F4483" w:rsidRPr="009F4483" w14:paraId="690EFDB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086F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BAE2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855591.96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7D84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2715418.97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4957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AC38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121° 22' 23''</w:t>
            </w:r>
          </w:p>
        </w:tc>
      </w:tr>
      <w:tr w:rsidR="009F4483" w:rsidRPr="009F4483" w14:paraId="3160616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28E1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657A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855591.21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1FB2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2715420.2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039A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13.57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4C04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121° 09' 33''</w:t>
            </w:r>
          </w:p>
        </w:tc>
      </w:tr>
      <w:tr w:rsidR="009F4483" w:rsidRPr="009F4483" w14:paraId="2595922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85396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F728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855584.19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D34C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2715431.81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38FA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23.69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FC4F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115° 17' 19''</w:t>
            </w:r>
          </w:p>
        </w:tc>
      </w:tr>
      <w:tr w:rsidR="009F4483" w:rsidRPr="009F4483" w14:paraId="39B89C6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1586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C8CD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855574.07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7FA1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2715453.23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61BA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5.89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4463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207° 49' 35''</w:t>
            </w:r>
          </w:p>
        </w:tc>
      </w:tr>
      <w:tr w:rsidR="009F4483" w:rsidRPr="009F4483" w14:paraId="11C8280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5625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DCAA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855568.86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768C6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2715450.48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F40C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0.36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7F2C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207° 58' 46''</w:t>
            </w:r>
          </w:p>
        </w:tc>
      </w:tr>
      <w:tr w:rsidR="009F4483" w:rsidRPr="009F4483" w14:paraId="1EB403A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B4BC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BFEF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855568.54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5D0F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2715450.31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1E48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16.78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BD85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215° 19' 10''</w:t>
            </w:r>
          </w:p>
        </w:tc>
      </w:tr>
      <w:tr w:rsidR="009F4483" w:rsidRPr="009F4483" w14:paraId="3A4F3C0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FE11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F960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855554.85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059C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2715440.61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457C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D2D5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289° 04' 43''</w:t>
            </w:r>
          </w:p>
        </w:tc>
      </w:tr>
      <w:tr w:rsidR="009F4483" w:rsidRPr="009F4483" w14:paraId="5353461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BFA9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D920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855555.31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C58B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2715439.28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76D4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1.23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C0C5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196° 31' 15''</w:t>
            </w:r>
          </w:p>
        </w:tc>
      </w:tr>
      <w:tr w:rsidR="009F4483" w:rsidRPr="009F4483" w14:paraId="3F1A3EF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B451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A276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855554.13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B2FB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2715438.93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57A3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173A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298° 26' 35''</w:t>
            </w:r>
          </w:p>
        </w:tc>
      </w:tr>
      <w:tr w:rsidR="009F4483" w:rsidRPr="009F4483" w14:paraId="486F798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EE6D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lastRenderedPageBreak/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F877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855559.59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202F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2715428.85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CF09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10.32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9D02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214° 12' 50''</w:t>
            </w:r>
          </w:p>
        </w:tc>
      </w:tr>
      <w:tr w:rsidR="009F4483" w:rsidRPr="009F4483" w14:paraId="3BEB88B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970E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0233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855551.06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884D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2715423.05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1F7C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04F3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209° 52' 58''</w:t>
            </w:r>
          </w:p>
        </w:tc>
      </w:tr>
      <w:tr w:rsidR="009F4483" w:rsidRPr="009F4483" w14:paraId="5283435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E7B6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525D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855549.72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CC10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2715422.28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AEA4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2.75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EF7C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168° 02' 10''</w:t>
            </w:r>
          </w:p>
        </w:tc>
      </w:tr>
      <w:tr w:rsidR="009F4483" w:rsidRPr="009F4483" w14:paraId="62F6C6F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BA6F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52F7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855547.03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EB10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2715422.85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E7BA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14.56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EBD9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305° 11' 08''</w:t>
            </w:r>
          </w:p>
        </w:tc>
      </w:tr>
      <w:tr w:rsidR="009F4483" w:rsidRPr="009F4483" w14:paraId="76DADB5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3CFA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7446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855555.42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B0FB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2715410.95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B8CA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10.04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3B9B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307° 16' 10''</w:t>
            </w:r>
          </w:p>
        </w:tc>
      </w:tr>
      <w:tr w:rsidR="009F4483" w:rsidRPr="009F4483" w14:paraId="3CAF155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1DBA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97F4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855561.5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7F4E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2715402.96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EF4F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D0C1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43° 59' 42''</w:t>
            </w:r>
          </w:p>
        </w:tc>
      </w:tr>
      <w:tr w:rsidR="009F4483" w:rsidRPr="009F4483" w14:paraId="354F1BB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D16C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43ED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855562.95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09F5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2715404.36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21FF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8.74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6135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307° 28' 22''</w:t>
            </w:r>
          </w:p>
        </w:tc>
      </w:tr>
      <w:tr w:rsidR="009F4483" w:rsidRPr="009F4483" w14:paraId="75DD937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E7F5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B3DA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855568.27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C55B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2715397.42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5A83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4.59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819F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36° 50' 42''</w:t>
            </w:r>
          </w:p>
        </w:tc>
      </w:tr>
      <w:tr w:rsidR="009F4483" w:rsidRPr="009F4483" w14:paraId="30636CE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6ECA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5FE4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855571.94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CBA3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2715400.17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3D3D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7764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37° 59' 52''</w:t>
            </w:r>
          </w:p>
        </w:tc>
      </w:tr>
      <w:tr w:rsidR="009F4483" w:rsidRPr="009F4483" w14:paraId="290CEBA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54F4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3355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855584.19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5CE7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2715409.74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2658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21BA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35° 35' 02''</w:t>
            </w:r>
          </w:p>
        </w:tc>
      </w:tr>
      <w:tr w:rsidR="009F4483" w:rsidRPr="009F4483" w14:paraId="44839AEE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B9C3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b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:ЗУ17</w:t>
            </w:r>
          </w:p>
        </w:tc>
      </w:tr>
      <w:tr w:rsidR="009F4483" w:rsidRPr="009F4483" w14:paraId="06F11D8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DB76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6D38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855475.7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2197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2715581.16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BC34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3F99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113° 11' 55''</w:t>
            </w:r>
          </w:p>
        </w:tc>
      </w:tr>
      <w:tr w:rsidR="009F4483" w:rsidRPr="009F4483" w14:paraId="0B0C5E0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0727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700C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855475.52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8D51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2715581.58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7234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4.19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44AF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117° 17' 58''</w:t>
            </w:r>
          </w:p>
        </w:tc>
      </w:tr>
      <w:tr w:rsidR="009F4483" w:rsidRPr="009F4483" w14:paraId="3CE2B60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7FAD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4200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855473.6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0F71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2715585.3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8B09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5.25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02A7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121° 27' 01''</w:t>
            </w:r>
          </w:p>
        </w:tc>
      </w:tr>
      <w:tr w:rsidR="009F4483" w:rsidRPr="009F4483" w14:paraId="21BF6A7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6DC9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E8DA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855470.86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05B5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2715589.78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0183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1BFC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118° 14' 00''</w:t>
            </w:r>
          </w:p>
        </w:tc>
      </w:tr>
      <w:tr w:rsidR="009F4483" w:rsidRPr="009F4483" w14:paraId="302ED4A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6457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7B0E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855469.77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FB26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2715591.81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EEA8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10.75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D039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117° 56' 50''</w:t>
            </w:r>
          </w:p>
        </w:tc>
      </w:tr>
      <w:tr w:rsidR="009F4483" w:rsidRPr="009F4483" w14:paraId="1B8CA93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A112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4771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855464.73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E8AC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2715601.31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20AE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2.39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C131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126° 29' 10''</w:t>
            </w:r>
          </w:p>
        </w:tc>
      </w:tr>
      <w:tr w:rsidR="009F4483" w:rsidRPr="009F4483" w14:paraId="4377F03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4397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13A1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855463.31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390A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2715603.23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566E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12.63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E6C7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126° 43' 29''</w:t>
            </w:r>
          </w:p>
        </w:tc>
      </w:tr>
      <w:tr w:rsidR="009F4483" w:rsidRPr="009F4483" w14:paraId="47CBE1D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467C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1914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855455.76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2E21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2715613.35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D75B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2.28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E413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123° 53' 58''</w:t>
            </w:r>
          </w:p>
        </w:tc>
      </w:tr>
      <w:tr w:rsidR="009F4483" w:rsidRPr="009F4483" w14:paraId="7AF02C2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A31F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FADA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855454.49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9BF6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2715615.24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5D9B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6.76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2156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222° 18' 08''</w:t>
            </w:r>
          </w:p>
        </w:tc>
      </w:tr>
      <w:tr w:rsidR="009F4483" w:rsidRPr="009F4483" w14:paraId="570CB6B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DAF4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D4DB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855449.49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F2B0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2715610.69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58B9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42.47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C837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214° 20' 55''</w:t>
            </w:r>
          </w:p>
        </w:tc>
      </w:tr>
      <w:tr w:rsidR="009F4483" w:rsidRPr="009F4483" w14:paraId="00775E8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CBA1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020B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855414.43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8F30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2715586.73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3DBB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5.36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5734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305° 12' 08''</w:t>
            </w:r>
          </w:p>
        </w:tc>
      </w:tr>
      <w:tr w:rsidR="009F4483" w:rsidRPr="009F4483" w14:paraId="14794B9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7256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5A52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855417.52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2D6A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2715582.35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5307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7.85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538D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306° 36' 25''</w:t>
            </w:r>
          </w:p>
        </w:tc>
      </w:tr>
      <w:tr w:rsidR="009F4483" w:rsidRPr="009F4483" w14:paraId="7D5A7A1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55AF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2985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855422.2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FB07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2715576.05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4E6F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2.98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1010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319° 37' 41''</w:t>
            </w:r>
          </w:p>
        </w:tc>
      </w:tr>
      <w:tr w:rsidR="009F4483" w:rsidRPr="009F4483" w14:paraId="5689FC6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0A34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946C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855424.47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0025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2715574.12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BCAE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7.05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915C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319° 46' 41''</w:t>
            </w:r>
          </w:p>
        </w:tc>
      </w:tr>
      <w:tr w:rsidR="009F4483" w:rsidRPr="009F4483" w14:paraId="2F3660D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A484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7E41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855429.85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B43B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2715569.57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598B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9.84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49E7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318° 20' 15''</w:t>
            </w:r>
          </w:p>
        </w:tc>
      </w:tr>
      <w:tr w:rsidR="009F4483" w:rsidRPr="009F4483" w14:paraId="0FF3541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2F15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556B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855437.2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0A38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2715563.03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28BA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0.97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77CC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352° 52' 30''</w:t>
            </w:r>
          </w:p>
        </w:tc>
      </w:tr>
      <w:tr w:rsidR="009F4483" w:rsidRPr="009F4483" w14:paraId="7902C58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EE21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9053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855438.16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D1F7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2715562.91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0439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25.95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12B6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27° 24' 51''</w:t>
            </w:r>
          </w:p>
        </w:tc>
      </w:tr>
      <w:tr w:rsidR="009F4483" w:rsidRPr="009F4483" w14:paraId="65A5415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5FA5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509B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855461.2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7A67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2715574.86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EEFC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10.8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4A26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22° 18' 50''</w:t>
            </w:r>
          </w:p>
        </w:tc>
      </w:tr>
      <w:tr w:rsidR="009F4483" w:rsidRPr="009F4483" w14:paraId="3264D78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C864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C157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855471.19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44DD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2715578.96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E9A1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F865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26° 00' 12''</w:t>
            </w:r>
          </w:p>
        </w:tc>
      </w:tr>
      <w:tr w:rsidR="009F4483" w:rsidRPr="009F4483" w14:paraId="571F4384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AD79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b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:ЗУ18</w:t>
            </w:r>
          </w:p>
        </w:tc>
      </w:tr>
      <w:tr w:rsidR="009F4483" w:rsidRPr="009F4483" w14:paraId="762C854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6E03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9202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855486.42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7827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2715620.41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886D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27.8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D0ED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124° 14' 20''</w:t>
            </w:r>
          </w:p>
        </w:tc>
      </w:tr>
      <w:tr w:rsidR="009F4483" w:rsidRPr="009F4483" w14:paraId="4E70C14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01DA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2CD9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855470.78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B072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2715643.39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235F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041A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215° 44' 27''</w:t>
            </w:r>
          </w:p>
        </w:tc>
      </w:tr>
      <w:tr w:rsidR="009F4483" w:rsidRPr="009F4483" w14:paraId="138B6F7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B29B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0742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855447.63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988C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2715626.73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495E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10.19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BCFE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299° 27' 32''</w:t>
            </w:r>
          </w:p>
        </w:tc>
      </w:tr>
      <w:tr w:rsidR="009F4483" w:rsidRPr="009F4483" w14:paraId="60C18E8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3FB4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F484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855452.64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8A1C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2715617.86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7423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3.21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81FC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305° 13' 34''</w:t>
            </w:r>
          </w:p>
        </w:tc>
      </w:tr>
      <w:tr w:rsidR="009F4483" w:rsidRPr="009F4483" w14:paraId="5401788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858F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DD61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855454.49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E32E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2715615.24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7577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2.28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81D6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303° 53' 58''</w:t>
            </w:r>
          </w:p>
        </w:tc>
      </w:tr>
      <w:tr w:rsidR="009F4483" w:rsidRPr="009F4483" w14:paraId="234309F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7A7F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801F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855455.76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57B2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2715613.35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7176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12.63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D7EA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306° 43' 29''</w:t>
            </w:r>
          </w:p>
        </w:tc>
      </w:tr>
      <w:tr w:rsidR="009F4483" w:rsidRPr="009F4483" w14:paraId="6392805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E346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16F4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855463.31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B76B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2715603.23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A0DE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8F82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37° 22' 19''</w:t>
            </w:r>
          </w:p>
        </w:tc>
      </w:tr>
      <w:tr w:rsidR="009F4483" w:rsidRPr="009F4483" w14:paraId="0F0EB45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52C2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0BF9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855465.85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68C4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2715605.17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375F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20.3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4A28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36° 06' 08''</w:t>
            </w:r>
          </w:p>
        </w:tc>
      </w:tr>
      <w:tr w:rsidR="009F4483" w:rsidRPr="009F4483" w14:paraId="1876B70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29A3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6513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855482.25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B519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2715617.13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A229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5.31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0C3C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38° 11' 15''</w:t>
            </w:r>
          </w:p>
        </w:tc>
      </w:tr>
      <w:tr w:rsidR="009F4483" w:rsidRPr="009F4483" w14:paraId="625201A2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585F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b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:ЗУ19</w:t>
            </w:r>
          </w:p>
        </w:tc>
      </w:tr>
      <w:tr w:rsidR="009F4483" w:rsidRPr="009F4483" w14:paraId="4084E2B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159B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018D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859981.91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945E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2715160.5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F108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391.33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F25A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82° 02' 20''</w:t>
            </w:r>
          </w:p>
        </w:tc>
      </w:tr>
      <w:tr w:rsidR="009F4483" w:rsidRPr="009F4483" w14:paraId="5FF8523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FB5B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E8AA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860036.11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DBFB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2715548.06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3C64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12.29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E526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157° 00' 13''</w:t>
            </w:r>
          </w:p>
        </w:tc>
      </w:tr>
      <w:tr w:rsidR="009F4483" w:rsidRPr="009F4483" w14:paraId="6627394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77DF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D290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860024.8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001E1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2715552.86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8FC4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40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621E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0° 00' 00''</w:t>
            </w:r>
          </w:p>
        </w:tc>
      </w:tr>
      <w:tr w:rsidR="009F4483" w:rsidRPr="009F4483" w14:paraId="7C80BC6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CC4C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AD71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860024.8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D9FD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2715592.86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E64F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43.28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76B1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173° 19' 35''</w:t>
            </w:r>
          </w:p>
        </w:tc>
      </w:tr>
      <w:tr w:rsidR="009F4483" w:rsidRPr="009F4483" w14:paraId="38F08AE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C851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F7CB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859981.81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3812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2715597.89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1909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413.67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8149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261° 10' 22''</w:t>
            </w:r>
          </w:p>
        </w:tc>
      </w:tr>
      <w:tr w:rsidR="009F4483" w:rsidRPr="009F4483" w14:paraId="35D1103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0CCA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D2DE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859918.33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9EDE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2715189.12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BBDC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323.72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06C5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172° 12' 34''</w:t>
            </w:r>
          </w:p>
        </w:tc>
      </w:tr>
      <w:tr w:rsidR="009F4483" w:rsidRPr="009F4483" w14:paraId="3FF67DF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68B0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4CF1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859597.6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D49E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2715233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BF6E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382.5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00E2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171° 53' 36''</w:t>
            </w:r>
          </w:p>
        </w:tc>
      </w:tr>
      <w:tr w:rsidR="009F4483" w:rsidRPr="009F4483" w14:paraId="47A4221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4B25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FCB8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859218.92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50D1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2715286.94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7444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18.66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661E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156° 43' 58''</w:t>
            </w:r>
          </w:p>
        </w:tc>
      </w:tr>
      <w:tr w:rsidR="009F4483" w:rsidRPr="009F4483" w14:paraId="6DAA3C5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BBE0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A772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859201.78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E99C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2715294.31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2573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496.88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D94E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171° 20' 56''</w:t>
            </w:r>
          </w:p>
        </w:tc>
      </w:tr>
      <w:tr w:rsidR="009F4483" w:rsidRPr="009F4483" w14:paraId="16598E9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D8FA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1732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858710.55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E9A6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2715369.05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B779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C28A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264° 50' 47''</w:t>
            </w:r>
          </w:p>
        </w:tc>
      </w:tr>
      <w:tr w:rsidR="009F4483" w:rsidRPr="009F4483" w14:paraId="12E1B4B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BF98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533D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858707.81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66D7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2715338.67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6D0A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39.18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36A8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137° 44' 28''</w:t>
            </w:r>
          </w:p>
        </w:tc>
      </w:tr>
      <w:tr w:rsidR="009F4483" w:rsidRPr="009F4483" w14:paraId="76B7A97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DF52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5FBB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858678.81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B35C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2715365.02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F025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5.09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CDA8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267° 10' 57''</w:t>
            </w:r>
          </w:p>
        </w:tc>
      </w:tr>
      <w:tr w:rsidR="009F4483" w:rsidRPr="009F4483" w14:paraId="0228084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EE26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51AE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858678.56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93DC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2715359.94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7081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19.64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13D0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260° 53' 16''</w:t>
            </w:r>
          </w:p>
        </w:tc>
      </w:tr>
      <w:tr w:rsidR="009F4483" w:rsidRPr="009F4483" w14:paraId="5DB67CE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D16E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89B4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858675.45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CCDE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2715340.55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8703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183.62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97EE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350° 24' 25''</w:t>
            </w:r>
          </w:p>
        </w:tc>
      </w:tr>
      <w:tr w:rsidR="009F4483" w:rsidRPr="009F4483" w14:paraId="164056F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E26C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lastRenderedPageBreak/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5EE3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858856.5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5458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2715309.95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D4FE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638.69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3CC4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351° 47' 42''</w:t>
            </w:r>
          </w:p>
        </w:tc>
      </w:tr>
      <w:tr w:rsidR="009F4483" w:rsidRPr="009F4483" w14:paraId="74E2E6C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55D5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F3C0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859488.65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2B74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2715218.8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310D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243.4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D14F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350° 40' 47''</w:t>
            </w:r>
          </w:p>
        </w:tc>
      </w:tr>
      <w:tr w:rsidR="009F4483" w:rsidRPr="009F4483" w14:paraId="502844C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BBD9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8763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859728.84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FEEC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2715179.38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D3F1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246.1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EF23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353° 39' 16''</w:t>
            </w:r>
          </w:p>
        </w:tc>
      </w:tr>
      <w:tr w:rsidR="009F4483" w:rsidRPr="009F4483" w14:paraId="7D1CA37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E3BA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7C2D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859973.43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F5CD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2715152.18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D921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1951.89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DBBE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165° 46' 11''</w:t>
            </w:r>
          </w:p>
        </w:tc>
      </w:tr>
      <w:tr w:rsidR="009F4483" w:rsidRPr="009F4483" w14:paraId="4942AD0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B7C6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3989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858081.43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5825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2715631.99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A1BD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16.64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EE4E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266° 25' 02''</w:t>
            </w:r>
          </w:p>
        </w:tc>
      </w:tr>
      <w:tr w:rsidR="009F4483" w:rsidRPr="009F4483" w14:paraId="40EE521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F560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916D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858080.39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258D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2715615.38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A6AD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139.11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59F3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266° 25' 36''</w:t>
            </w:r>
          </w:p>
        </w:tc>
      </w:tr>
      <w:tr w:rsidR="009F4483" w:rsidRPr="009F4483" w14:paraId="0D62E93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D0E5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07C7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858071.72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863F6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2715476.54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3A3C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14.82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1E10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256° 13' 01''</w:t>
            </w:r>
          </w:p>
        </w:tc>
      </w:tr>
      <w:tr w:rsidR="009F4483" w:rsidRPr="009F4483" w14:paraId="56284DF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9A3E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68D5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858068.19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D680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2715462.15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FB8B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2395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348° 01' 18''</w:t>
            </w:r>
          </w:p>
        </w:tc>
      </w:tr>
      <w:tr w:rsidR="009F4483" w:rsidRPr="009F4483" w14:paraId="03A11E1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43CE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5ABE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858089.73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47F7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2715457.58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DF46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17.26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B20C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82° 16' 25''</w:t>
            </w:r>
          </w:p>
        </w:tc>
      </w:tr>
      <w:tr w:rsidR="009F4483" w:rsidRPr="009F4483" w14:paraId="2E63EE4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0C0C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3A52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858092.05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7CDB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2715474.68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0F3A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80.6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5044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86° 46' 41''</w:t>
            </w:r>
          </w:p>
        </w:tc>
      </w:tr>
      <w:tr w:rsidR="009F4483" w:rsidRPr="009F4483" w14:paraId="02B6F5C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B823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3BC6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858096.58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3C30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2715555.15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20DA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22.66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79FB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77° 32' 23''</w:t>
            </w:r>
          </w:p>
        </w:tc>
      </w:tr>
      <w:tr w:rsidR="009F4483" w:rsidRPr="009F4483" w14:paraId="56AE158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FFA6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966F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858101.47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2F35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2715577.28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2D82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39.99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FC14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66° 39' 57''</w:t>
            </w:r>
          </w:p>
        </w:tc>
      </w:tr>
      <w:tr w:rsidR="009F4483" w:rsidRPr="009F4483" w14:paraId="21F417A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7BE8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90936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858117.31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7305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2715614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984D1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1918.96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D2CC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346° 19' 49''</w:t>
            </w:r>
          </w:p>
        </w:tc>
      </w:tr>
      <w:tr w:rsidR="009F4483" w:rsidRPr="009F4483" w14:paraId="2B06832B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3C94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b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:ЗУ20</w:t>
            </w:r>
          </w:p>
        </w:tc>
      </w:tr>
      <w:tr w:rsidR="009F4483" w:rsidRPr="009F4483" w14:paraId="6B91CB2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E2C0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0BF4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856183.38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B3C0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2714721.04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F12C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42.6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52EE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35°15'22"</w:t>
            </w:r>
          </w:p>
        </w:tc>
      </w:tr>
      <w:tr w:rsidR="009F4483" w:rsidRPr="009F4483" w14:paraId="5ECC694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2A75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F4FD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856218.16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A195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2714745.63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FC5C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28.39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772B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38°42'17"</w:t>
            </w:r>
          </w:p>
        </w:tc>
      </w:tr>
      <w:tr w:rsidR="009F4483" w:rsidRPr="009F4483" w14:paraId="62DB8FD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F0715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39AD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856240.32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CA10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2714763.38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E458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15.9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185E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44°11'47"</w:t>
            </w:r>
          </w:p>
        </w:tc>
      </w:tr>
      <w:tr w:rsidR="009F4483" w:rsidRPr="009F4483" w14:paraId="13925D1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2A74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B929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856251.72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7B58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2714774.47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FFA1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10.73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E105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49°49'55"</w:t>
            </w:r>
          </w:p>
        </w:tc>
      </w:tr>
      <w:tr w:rsidR="009F4483" w:rsidRPr="009F4483" w14:paraId="2070A4A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0AC9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D75A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856258.64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A712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2714782.67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7C6C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10.61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62C0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56°19'28"</w:t>
            </w:r>
          </w:p>
        </w:tc>
      </w:tr>
      <w:tr w:rsidR="009F4483" w:rsidRPr="009F4483" w14:paraId="749A537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6A44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D8C9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856264.52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BC15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2714791.49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8665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9.79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EDD1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56°43'15"</w:t>
            </w:r>
          </w:p>
        </w:tc>
      </w:tr>
      <w:tr w:rsidR="009F4483" w:rsidRPr="009F4483" w14:paraId="6875F2E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8036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A556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856269.9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F544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2714799.68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4EB2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11.95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2BA5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57°51'05"</w:t>
            </w:r>
          </w:p>
        </w:tc>
      </w:tr>
      <w:tr w:rsidR="009F4483" w:rsidRPr="009F4483" w14:paraId="229ED56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F388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DB37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856276.26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E4E2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2714809.8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D259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26.92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CB55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59°20'50"</w:t>
            </w:r>
          </w:p>
        </w:tc>
      </w:tr>
      <w:tr w:rsidR="009F4483" w:rsidRPr="009F4483" w14:paraId="721C87D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6E75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8EB9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856289.98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71AA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2714832.95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AF33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46.12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6238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61°21'43"</w:t>
            </w:r>
          </w:p>
        </w:tc>
      </w:tr>
      <w:tr w:rsidR="009F4483" w:rsidRPr="009F4483" w14:paraId="0B1ED2B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942A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3B09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856312.08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EE76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2714873.43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4AD1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264.81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60F1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59°19'11"</w:t>
            </w:r>
          </w:p>
        </w:tc>
      </w:tr>
      <w:tr w:rsidR="009F4483" w:rsidRPr="009F4483" w14:paraId="19021EE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8758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5C11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856447.2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27A3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2715101.18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A93A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4909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60°02'53"</w:t>
            </w:r>
          </w:p>
        </w:tc>
      </w:tr>
      <w:tr w:rsidR="009F4483" w:rsidRPr="009F4483" w14:paraId="0521340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695D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25F4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856464.68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1E0F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2715131.5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485E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89.49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6CCD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40°03'22"</w:t>
            </w:r>
          </w:p>
        </w:tc>
      </w:tr>
      <w:tr w:rsidR="009F4483" w:rsidRPr="009F4483" w14:paraId="3EB186B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D5CD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3D7D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856533.17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0C97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2715189.09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0E38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36.88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9023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70°37'34"</w:t>
            </w:r>
          </w:p>
        </w:tc>
      </w:tr>
      <w:tr w:rsidR="009F4483" w:rsidRPr="009F4483" w14:paraId="161BA22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89B2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9011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856545.4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EE55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2715223.88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4DAE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94.49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3E46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47°33'34"</w:t>
            </w:r>
          </w:p>
        </w:tc>
      </w:tr>
      <w:tr w:rsidR="009F4483" w:rsidRPr="009F4483" w14:paraId="6889033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28BC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D3C6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856609.17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7B93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2715293.61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DE3A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85.21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83BA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60°45'20"</w:t>
            </w:r>
          </w:p>
        </w:tc>
      </w:tr>
      <w:tr w:rsidR="009F4483" w:rsidRPr="009F4483" w14:paraId="62AF70E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4C62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62A1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856650.8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C820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2715367.96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89EC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8.26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3830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12°31'09"</w:t>
            </w:r>
          </w:p>
        </w:tc>
      </w:tr>
      <w:tr w:rsidR="009F4483" w:rsidRPr="009F4483" w14:paraId="507C81C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8A250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BB6D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856658.86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6CB5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2715369.75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87A6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14.91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FF26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67°04'01"</w:t>
            </w:r>
          </w:p>
        </w:tc>
      </w:tr>
      <w:tr w:rsidR="009F4483" w:rsidRPr="009F4483" w14:paraId="249A762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8ADC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36F9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856664.67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FFE4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2715383.49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F155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24.38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78C7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12°32'51"</w:t>
            </w:r>
          </w:p>
        </w:tc>
      </w:tr>
      <w:tr w:rsidR="009F4483" w:rsidRPr="009F4483" w14:paraId="507872B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B2E8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8FEF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856688.46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E19E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2715388.78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9666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57.47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EB28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98°28'35"</w:t>
            </w:r>
          </w:p>
        </w:tc>
      </w:tr>
      <w:tr w:rsidR="009F4483" w:rsidRPr="009F4483" w14:paraId="33D8C52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D6BF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8297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856679.99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EE4D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2715445.63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1A2B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008A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98°11'03"</w:t>
            </w:r>
          </w:p>
        </w:tc>
      </w:tr>
      <w:tr w:rsidR="009F4483" w:rsidRPr="009F4483" w14:paraId="616AB70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0FCF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99DC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856679.2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B439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2715451.12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1F52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A065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98°11'03"</w:t>
            </w:r>
          </w:p>
        </w:tc>
      </w:tr>
      <w:tr w:rsidR="009F4483" w:rsidRPr="009F4483" w14:paraId="6A48AA9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FC85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9760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856678.41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4D52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2715456.62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5864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5.56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02E6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98°34'48"</w:t>
            </w:r>
          </w:p>
        </w:tc>
      </w:tr>
      <w:tr w:rsidR="009F4483" w:rsidRPr="009F4483" w14:paraId="53B2EC2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C59F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71A0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856677.58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2D4F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2715462.12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4390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0E0A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97°52'06"</w:t>
            </w:r>
          </w:p>
        </w:tc>
      </w:tr>
      <w:tr w:rsidR="009F4483" w:rsidRPr="009F4483" w14:paraId="5594735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1BB9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9C58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856676.83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06AB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2715467.55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E1B1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5.08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7167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98°08'40"</w:t>
            </w:r>
          </w:p>
        </w:tc>
      </w:tr>
      <w:tr w:rsidR="009F4483" w:rsidRPr="009F4483" w14:paraId="284843C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1911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B931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856676.11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AA11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2715472.58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7C41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E4BD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98°11'03"</w:t>
            </w:r>
          </w:p>
        </w:tc>
      </w:tr>
      <w:tr w:rsidR="009F4483" w:rsidRPr="009F4483" w14:paraId="64C4AD8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5D11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8167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856675.32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732F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2715478.07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EA02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7843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97°53'21"</w:t>
            </w:r>
          </w:p>
        </w:tc>
      </w:tr>
      <w:tr w:rsidR="009F4483" w:rsidRPr="009F4483" w14:paraId="71F4886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42C3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55D7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856674.56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49DD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2715483.56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C2F3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FCCA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97°56'10"</w:t>
            </w:r>
          </w:p>
        </w:tc>
      </w:tr>
      <w:tr w:rsidR="009F4483" w:rsidRPr="009F4483" w14:paraId="75C704E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219B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69A7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856673.8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49DA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2715489.01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54B2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5.31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44F7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97°28'14"</w:t>
            </w:r>
          </w:p>
        </w:tc>
      </w:tr>
      <w:tr w:rsidR="009F4483" w:rsidRPr="009F4483" w14:paraId="7AFA992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1478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6450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856673.11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6164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2715494.27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5CAD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760D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97°48'12"</w:t>
            </w:r>
          </w:p>
        </w:tc>
      </w:tr>
      <w:tr w:rsidR="009F4483" w:rsidRPr="009F4483" w14:paraId="32E5CE9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D33B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9004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856672.39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FB47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2715499.53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E62D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5.28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59B7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98°16'57"</w:t>
            </w:r>
          </w:p>
        </w:tc>
      </w:tr>
      <w:tr w:rsidR="009F4483" w:rsidRPr="009F4483" w14:paraId="08F2A5C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3428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1359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856671.63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4E13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2715504.75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3F08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5.43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2CC0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97°30'36"</w:t>
            </w:r>
          </w:p>
        </w:tc>
      </w:tr>
      <w:tr w:rsidR="009F4483" w:rsidRPr="009F4483" w14:paraId="2F7EBC6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CED5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EBB5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856670.92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95EE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2715510.14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F288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5.11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6BFA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97°45'32"</w:t>
            </w:r>
          </w:p>
        </w:tc>
      </w:tr>
      <w:tr w:rsidR="009F4483" w:rsidRPr="009F4483" w14:paraId="2903DA8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0EF8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560B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856670.23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0FE1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2715515.2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4191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5.72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810E0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97°56'14"</w:t>
            </w:r>
          </w:p>
        </w:tc>
      </w:tr>
      <w:tr w:rsidR="009F4483" w:rsidRPr="009F4483" w14:paraId="508D082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E2C7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1519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856669.44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761D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2715520.87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6485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7272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98°16'13"</w:t>
            </w:r>
          </w:p>
        </w:tc>
      </w:tr>
      <w:tr w:rsidR="009F4483" w:rsidRPr="009F4483" w14:paraId="3BB5ECE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7E8D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1845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856668.62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245A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2715526.51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9F5C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BF65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83°06'27"</w:t>
            </w:r>
          </w:p>
        </w:tc>
      </w:tr>
      <w:tr w:rsidR="009F4483" w:rsidRPr="009F4483" w14:paraId="28A3976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4ED9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FDAC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856671.56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E0CA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2715550.84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BB1F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34.04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A561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87°48'40"</w:t>
            </w:r>
          </w:p>
        </w:tc>
      </w:tr>
      <w:tr w:rsidR="009F4483" w:rsidRPr="009F4483" w14:paraId="71B0746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F535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2171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856672.86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0657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2715584.86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53A5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29.75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FCD6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192°17'46"</w:t>
            </w:r>
          </w:p>
        </w:tc>
      </w:tr>
      <w:tr w:rsidR="009F4483" w:rsidRPr="009F4483" w14:paraId="4E82B8E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6F66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C660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856643.8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6057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2715578.52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089A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103.82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2EDA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274°47'08"</w:t>
            </w:r>
          </w:p>
        </w:tc>
      </w:tr>
      <w:tr w:rsidR="009F4483" w:rsidRPr="009F4483" w14:paraId="5CEBFF6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FD18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B29B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856652.46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1402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2715475.06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B58A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8.59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9B53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264°59'18"</w:t>
            </w:r>
          </w:p>
        </w:tc>
      </w:tr>
      <w:tr w:rsidR="009F4483" w:rsidRPr="009F4483" w14:paraId="5CA2C16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B1D0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A840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856651.71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CCCC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2715466.51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D20E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48.11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91AC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260°12'30"</w:t>
            </w:r>
          </w:p>
        </w:tc>
      </w:tr>
      <w:tr w:rsidR="009F4483" w:rsidRPr="009F4483" w14:paraId="46685EA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E282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A433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856643.53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5F06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2715419.1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7DE5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81.17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ECE0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247°53'34"</w:t>
            </w:r>
          </w:p>
        </w:tc>
      </w:tr>
      <w:tr w:rsidR="009F4483" w:rsidRPr="009F4483" w14:paraId="3354863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04D5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lastRenderedPageBreak/>
              <w:t>42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7536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856612.98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A8DB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2715343.9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F14B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44.78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ED07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234°20'13"</w:t>
            </w:r>
          </w:p>
        </w:tc>
      </w:tr>
      <w:tr w:rsidR="009F4483" w:rsidRPr="009F4483" w14:paraId="37706C7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AE35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377A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856586.87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7328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2715307.52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E165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74.19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0B9C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230°31'04"</w:t>
            </w:r>
          </w:p>
        </w:tc>
      </w:tr>
      <w:tr w:rsidR="009F4483" w:rsidRPr="009F4483" w14:paraId="5630B83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FE9F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2E2C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856539.7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66C9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2715250.26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45CA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57.07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68BD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234°58'17"</w:t>
            </w:r>
          </w:p>
        </w:tc>
      </w:tr>
      <w:tr w:rsidR="009F4483" w:rsidRPr="009F4483" w14:paraId="75E7FAC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189E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95CE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856506.95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288D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2715203.53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BF24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96.91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EAAC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228°35'22"</w:t>
            </w:r>
          </w:p>
        </w:tc>
      </w:tr>
      <w:tr w:rsidR="009F4483" w:rsidRPr="009F4483" w14:paraId="4676A36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8C3C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0520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856442.84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CADE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2715130.84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D17B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122.85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75AC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238°30'45"</w:t>
            </w:r>
          </w:p>
        </w:tc>
      </w:tr>
      <w:tr w:rsidR="009F4483" w:rsidRPr="009F4483" w14:paraId="0863D09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68B5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12BF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856378.68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45B5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2715026.09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3E82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81.34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21EB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238°30'31"</w:t>
            </w:r>
          </w:p>
        </w:tc>
      </w:tr>
      <w:tr w:rsidR="009F4483" w:rsidRPr="009F4483" w14:paraId="5D8164C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46EC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F57A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856336.19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5C4C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2714956.73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FC94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21.4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E13A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239°15'17"</w:t>
            </w:r>
          </w:p>
        </w:tc>
      </w:tr>
      <w:tr w:rsidR="009F4483" w:rsidRPr="009F4483" w14:paraId="698032F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04FC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6875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856325.25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775C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2714938.33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2AD8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28.88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BCAE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239°51'05"</w:t>
            </w:r>
          </w:p>
        </w:tc>
      </w:tr>
      <w:tr w:rsidR="009F4483" w:rsidRPr="009F4483" w14:paraId="5D59277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309B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B83F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856310.74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5D51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2714913.36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0BC0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53.08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DAB4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239°31'51"</w:t>
            </w:r>
          </w:p>
        </w:tc>
      </w:tr>
      <w:tr w:rsidR="009F4483" w:rsidRPr="009F4483" w14:paraId="430B5AC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4B44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84B8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856283.83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B4C9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2714867.61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A9F8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39.69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AC03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239°13'50"</w:t>
            </w:r>
          </w:p>
        </w:tc>
      </w:tr>
      <w:tr w:rsidR="009F4483" w:rsidRPr="009F4483" w14:paraId="7784436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A6BF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FDA8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856263.52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3CCE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2714833.51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BB08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105.4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4775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141°31'25"</w:t>
            </w:r>
          </w:p>
        </w:tc>
      </w:tr>
      <w:tr w:rsidR="009F4483" w:rsidRPr="009F4483" w14:paraId="51DD140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1B21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DE76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856181.01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7F16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2714899.09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7E74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6.29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4263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141°10'53"</w:t>
            </w:r>
          </w:p>
        </w:tc>
      </w:tr>
      <w:tr w:rsidR="009F4483" w:rsidRPr="009F4483" w14:paraId="2B7A67C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5705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8548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856176.11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3F4D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2714903.03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93F1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9.65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999F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136°46'47"</w:t>
            </w:r>
          </w:p>
        </w:tc>
      </w:tr>
      <w:tr w:rsidR="009F4483" w:rsidRPr="009F4483" w14:paraId="25C02A7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EC90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5FB4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856169.07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946C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2714909.64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03E6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0.28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AFB5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141°47'16"</w:t>
            </w:r>
          </w:p>
        </w:tc>
      </w:tr>
      <w:tr w:rsidR="009F4483" w:rsidRPr="009F4483" w14:paraId="67B4293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2A63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45CB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856168.85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8CCE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2714909.81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DAF7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15.04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5C15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138°09'26"</w:t>
            </w:r>
          </w:p>
        </w:tc>
      </w:tr>
      <w:tr w:rsidR="009F4483" w:rsidRPr="009F4483" w14:paraId="54D1EFA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9E6F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353D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856157.65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91ED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2714919.84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418D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EFBA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136°12'04"</w:t>
            </w:r>
          </w:p>
        </w:tc>
      </w:tr>
      <w:tr w:rsidR="009F4483" w:rsidRPr="009F4483" w14:paraId="36E79E8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E3B3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78B3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856155.56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8189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2714921.85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80DE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18.41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DD1E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137°27'14"</w:t>
            </w:r>
          </w:p>
        </w:tc>
      </w:tr>
      <w:tr w:rsidR="009F4483" w:rsidRPr="009F4483" w14:paraId="0646042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B9FB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DF64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2433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2714934.3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D2EC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17.11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D408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221°15'42"</w:t>
            </w:r>
          </w:p>
        </w:tc>
      </w:tr>
      <w:tr w:rsidR="009F4483" w:rsidRPr="009F4483" w14:paraId="123BCE5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1980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68E9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856129.14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DEF9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2714923.01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201A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976C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319°24'01"</w:t>
            </w:r>
          </w:p>
        </w:tc>
      </w:tr>
      <w:tr w:rsidR="009F4483" w:rsidRPr="009F4483" w14:paraId="6A9D393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67C9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AF00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856130.67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A5A9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2714921.7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6E96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169.14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982A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319°28'13"</w:t>
            </w:r>
          </w:p>
        </w:tc>
      </w:tr>
      <w:tr w:rsidR="009F4483" w:rsidRPr="009F4483" w14:paraId="7D38792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A935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8750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856259.22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28BC5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2714811.79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CED8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4.23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4856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225°44'11"</w:t>
            </w:r>
          </w:p>
        </w:tc>
      </w:tr>
      <w:tr w:rsidR="009F4483" w:rsidRPr="009F4483" w14:paraId="79E29C0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8CC1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E67B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856256.27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262A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2714808.76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4986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4.84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A9D8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317°23'38"</w:t>
            </w:r>
          </w:p>
        </w:tc>
      </w:tr>
      <w:tr w:rsidR="009F4483" w:rsidRPr="009F4483" w14:paraId="5BB6D54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88C5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0733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856259.83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4BFB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2714805.48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F61B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2.56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8761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321°20'23"</w:t>
            </w:r>
          </w:p>
        </w:tc>
      </w:tr>
      <w:tr w:rsidR="009F4483" w:rsidRPr="009F4483" w14:paraId="3E8D25B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2040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4A30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856261.83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221D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2714803.88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CB87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29ED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229°34'06"</w:t>
            </w:r>
          </w:p>
        </w:tc>
      </w:tr>
      <w:tr w:rsidR="009F4483" w:rsidRPr="009F4483" w14:paraId="0E496B8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ED49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211A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856261.05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03C9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2714802.97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4D2B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81A9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226°32'01"</w:t>
            </w:r>
          </w:p>
        </w:tc>
      </w:tr>
      <w:tr w:rsidR="009F4483" w:rsidRPr="009F4483" w14:paraId="0C35F40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B00C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D632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856243.5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6420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2714784.45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2F35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3646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222°46'14"</w:t>
            </w:r>
          </w:p>
        </w:tc>
      </w:tr>
      <w:tr w:rsidR="009F4483" w:rsidRPr="009F4483" w14:paraId="25536B8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DFFB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BE40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856242.76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AEBA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2714783.76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4241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3.76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D736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139°01'54"</w:t>
            </w:r>
          </w:p>
        </w:tc>
      </w:tr>
      <w:tr w:rsidR="009F4483" w:rsidRPr="009F4483" w14:paraId="24968D4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51D4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6112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856239.92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0C08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2714786.23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C15F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3.88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89B9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225°20'36"</w:t>
            </w:r>
          </w:p>
        </w:tc>
      </w:tr>
      <w:tr w:rsidR="009F4483" w:rsidRPr="009F4483" w14:paraId="10D5106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B689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B865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856237.19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0878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2714783.47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0131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73.05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E1AD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224°44'14"</w:t>
            </w:r>
          </w:p>
        </w:tc>
      </w:tr>
      <w:tr w:rsidR="009F4483" w:rsidRPr="009F4483" w14:paraId="17E58D9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E3EA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B1E1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856185.3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13A1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2714732.05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3A40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6.81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D5B7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208°34'50"</w:t>
            </w:r>
          </w:p>
        </w:tc>
      </w:tr>
      <w:tr w:rsidR="009F4483" w:rsidRPr="009F4483" w14:paraId="64E7660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75AF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DA8C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856179.32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4FE3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2714728.79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E142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31.4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C984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165°58'58"</w:t>
            </w:r>
          </w:p>
        </w:tc>
      </w:tr>
      <w:tr w:rsidR="009F4483" w:rsidRPr="009F4483" w14:paraId="4AE5186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422B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9E05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856148.85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3EB2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2714736.4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5A07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F07C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144°38'57"</w:t>
            </w:r>
          </w:p>
        </w:tc>
      </w:tr>
      <w:tr w:rsidR="009F4483" w:rsidRPr="009F4483" w14:paraId="784C3D1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E558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7916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856125.18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5884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2714753.18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D658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17.9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13CA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135°01'07"</w:t>
            </w:r>
          </w:p>
        </w:tc>
      </w:tr>
      <w:tr w:rsidR="009F4483" w:rsidRPr="009F4483" w14:paraId="3D2F6C3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D02B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1D70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856112.52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6CCC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2714765.84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F0D1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0.07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A710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224°42'12"</w:t>
            </w:r>
          </w:p>
        </w:tc>
      </w:tr>
      <w:tr w:rsidR="009F4483" w:rsidRPr="009F4483" w14:paraId="39082CF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5647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103F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856112.47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5E3D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2714765.79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7399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1.16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D8CB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222°58'06"</w:t>
            </w:r>
          </w:p>
        </w:tc>
      </w:tr>
      <w:tr w:rsidR="009F4483" w:rsidRPr="009F4483" w14:paraId="0A13802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B2AF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0056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856111.62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07AE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2714765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BCAE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71B4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133°28'27"</w:t>
            </w:r>
          </w:p>
        </w:tc>
      </w:tr>
      <w:tr w:rsidR="009F4483" w:rsidRPr="009F4483" w14:paraId="3D620AF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2820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6CE6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856110.58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E3AC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2714766.09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53D5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1.14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3D65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43°20'59"</w:t>
            </w:r>
          </w:p>
        </w:tc>
      </w:tr>
      <w:tr w:rsidR="009F4483" w:rsidRPr="009F4483" w14:paraId="60021CC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4A65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377B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856111.41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920F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2714766.88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656F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71A6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320°29'08"</w:t>
            </w:r>
          </w:p>
        </w:tc>
      </w:tr>
      <w:tr w:rsidR="009F4483" w:rsidRPr="009F4483" w14:paraId="78DBC32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1659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633D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856111.42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35D3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2714766.87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ECAC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0.05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9D9E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39°30'51"</w:t>
            </w:r>
          </w:p>
        </w:tc>
      </w:tr>
      <w:tr w:rsidR="009F4483" w:rsidRPr="009F4483" w14:paraId="61B2938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DABD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A8C8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856111.46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27D8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2714766.9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ABD0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33.15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78DC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135°02'35"</w:t>
            </w:r>
          </w:p>
        </w:tc>
      </w:tr>
      <w:tr w:rsidR="009F4483" w:rsidRPr="009F4483" w14:paraId="51D77C5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D338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35F8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856088.01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9471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2714790.32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DA06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1.14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2C41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223°02'49"</w:t>
            </w:r>
          </w:p>
        </w:tc>
      </w:tr>
      <w:tr w:rsidR="009F4483" w:rsidRPr="009F4483" w14:paraId="086A6A0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CB06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CCF8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856087.18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5655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2714789.55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299C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6721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133°28'27"</w:t>
            </w:r>
          </w:p>
        </w:tc>
      </w:tr>
      <w:tr w:rsidR="009F4483" w:rsidRPr="009F4483" w14:paraId="34E932C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7149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2857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856086.14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C2B4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2714790.64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845D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0F74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42°49'02"</w:t>
            </w:r>
          </w:p>
        </w:tc>
      </w:tr>
      <w:tr w:rsidR="009F4483" w:rsidRPr="009F4483" w14:paraId="77FDE73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4EA26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B887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856086.95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3259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2714791.39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A103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34.89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0006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135°00'41"</w:t>
            </w:r>
          </w:p>
        </w:tc>
      </w:tr>
      <w:tr w:rsidR="009F4483" w:rsidRPr="009F4483" w14:paraId="046FE46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9B70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3FC0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856062.27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BE16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2714816.06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7ED8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0.04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38F7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227°43'03"</w:t>
            </w:r>
          </w:p>
        </w:tc>
      </w:tr>
      <w:tr w:rsidR="009F4483" w:rsidRPr="009F4483" w14:paraId="494FD34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99EF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84ED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856062.24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9E84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2714816.03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4DF2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49B9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223°09'58"</w:t>
            </w:r>
          </w:p>
        </w:tc>
      </w:tr>
      <w:tr w:rsidR="009F4483" w:rsidRPr="009F4483" w14:paraId="622AFF0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68E5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3239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856061.73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E064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2714815.55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7AC7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4182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133°15'35"</w:t>
            </w:r>
          </w:p>
        </w:tc>
      </w:tr>
      <w:tr w:rsidR="009F4483" w:rsidRPr="009F4483" w14:paraId="3DCC9E9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86F9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2344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856060.69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0965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2714816.65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75CA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0.04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DD24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47°43'03"</w:t>
            </w:r>
          </w:p>
        </w:tc>
      </w:tr>
      <w:tr w:rsidR="009F4483" w:rsidRPr="009F4483" w14:paraId="25C9CA4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EC7A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188F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856060.72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3C88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2714816.69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47D9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0.65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6D51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42°51'23"</w:t>
            </w:r>
          </w:p>
        </w:tc>
      </w:tr>
      <w:tr w:rsidR="009F4483" w:rsidRPr="009F4483" w14:paraId="53E9322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6154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046A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856061.2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8619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2714817.13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8B42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33.57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80D7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135°02'46"</w:t>
            </w:r>
          </w:p>
        </w:tc>
      </w:tr>
      <w:tr w:rsidR="009F4483" w:rsidRPr="009F4483" w14:paraId="1D3F986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3621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A612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856037.45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2FF7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2714840.85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3392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0.41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9B13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223°04'02"</w:t>
            </w:r>
          </w:p>
        </w:tc>
      </w:tr>
      <w:tr w:rsidR="009F4483" w:rsidRPr="009F4483" w14:paraId="23ABF32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C6B3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D3FC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856037.15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8B3E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2714840.57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F7F8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0.59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15BA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223°13'24"</w:t>
            </w:r>
          </w:p>
        </w:tc>
      </w:tr>
      <w:tr w:rsidR="009F4483" w:rsidRPr="009F4483" w14:paraId="095FE9F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9C37A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0FA7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856036.72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9156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2714840.16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9E92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59CE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133°41'24"</w:t>
            </w:r>
          </w:p>
        </w:tc>
      </w:tr>
      <w:tr w:rsidR="009F4483" w:rsidRPr="009F4483" w14:paraId="4EAFC34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9E77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481A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856035.68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2EC3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2714841.25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2014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0.05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BA6B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39°30'51"</w:t>
            </w:r>
          </w:p>
        </w:tc>
      </w:tr>
      <w:tr w:rsidR="009F4483" w:rsidRPr="009F4483" w14:paraId="1EE2587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E300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A7CC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856035.72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6F92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2714841.29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4880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6DDD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140°29'08"</w:t>
            </w:r>
          </w:p>
        </w:tc>
      </w:tr>
      <w:tr w:rsidR="009F4483" w:rsidRPr="009F4483" w14:paraId="079B285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697F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lastRenderedPageBreak/>
              <w:t>97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5179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856035.71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AD6C0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2714841.29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15F8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0.93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FC42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42°40'09"</w:t>
            </w:r>
          </w:p>
        </w:tc>
      </w:tr>
      <w:tr w:rsidR="009F4483" w:rsidRPr="009F4483" w14:paraId="13736E0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6817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50FD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856036.39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1B8A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2714841.92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A3C5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91.54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E6F5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135°00'58"</w:t>
            </w:r>
          </w:p>
        </w:tc>
      </w:tr>
      <w:tr w:rsidR="009F4483" w:rsidRPr="009F4483" w14:paraId="708D2D3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5048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FC0C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855971.64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75D5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2714906.63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8DF9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1.66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A7CD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156°16'27"</w:t>
            </w:r>
          </w:p>
        </w:tc>
      </w:tr>
      <w:tr w:rsidR="009F4483" w:rsidRPr="009F4483" w14:paraId="3A0C36D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0BA7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16D6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855970.12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238A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2714907.3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7367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5AE4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130°35'05"</w:t>
            </w:r>
          </w:p>
        </w:tc>
      </w:tr>
      <w:tr w:rsidR="009F4483" w:rsidRPr="009F4483" w14:paraId="3C9AA84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A127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6AE9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855967.52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7CC4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2714910.33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9DF4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7.61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BF07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124°57'49"</w:t>
            </w:r>
          </w:p>
        </w:tc>
      </w:tr>
      <w:tr w:rsidR="009F4483" w:rsidRPr="009F4483" w14:paraId="6529767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3661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5367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855963.16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B05B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2714916.57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ACA6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7.31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8973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130°33'20"</w:t>
            </w:r>
          </w:p>
        </w:tc>
      </w:tr>
      <w:tr w:rsidR="009F4483" w:rsidRPr="009F4483" w14:paraId="746C0A6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B1BF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F9E0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855958.41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341A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2714922.12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F096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44.02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C4A7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131°32'43"</w:t>
            </w:r>
          </w:p>
        </w:tc>
      </w:tr>
      <w:tr w:rsidR="009F4483" w:rsidRPr="009F4483" w14:paraId="714AF95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D774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9D01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855929.21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5A20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2714955.07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A986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9.87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8C88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46°06'22"</w:t>
            </w:r>
          </w:p>
        </w:tc>
      </w:tr>
      <w:tr w:rsidR="009F4483" w:rsidRPr="009F4483" w14:paraId="126B17C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4C4A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C1F7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855936.05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539D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2714962.18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C448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6.41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292B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131°41'11"</w:t>
            </w:r>
          </w:p>
        </w:tc>
      </w:tr>
      <w:tr w:rsidR="009F4483" w:rsidRPr="009F4483" w14:paraId="1AE6FAE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7ADA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1DFB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855931.79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54BF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2714966.96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3901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0593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223°12'26"</w:t>
            </w:r>
          </w:p>
        </w:tc>
      </w:tr>
      <w:tr w:rsidR="009F4483" w:rsidRPr="009F4483" w14:paraId="36D77C6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34CE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ECA3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855929.27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4CE4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2714964.6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D854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6.23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26DC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132°47'34"</w:t>
            </w:r>
          </w:p>
        </w:tc>
      </w:tr>
      <w:tr w:rsidR="009F4483" w:rsidRPr="009F4483" w14:paraId="7A1D018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CC98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F963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855925.04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5901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2714969.17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AC8B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6393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221°41'32"</w:t>
            </w:r>
          </w:p>
        </w:tc>
      </w:tr>
      <w:tr w:rsidR="009F4483" w:rsidRPr="009F4483" w14:paraId="2A4CD95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D0E5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06D4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855924.29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24E2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2714968.5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0E0E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20.67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4CBF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130°30'08"</w:t>
            </w:r>
          </w:p>
        </w:tc>
      </w:tr>
      <w:tr w:rsidR="009F4483" w:rsidRPr="009F4483" w14:paraId="34106AB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3A80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56E0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855910.87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DF4E6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2714984.21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CEED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18.96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83CB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130°17'50"</w:t>
            </w:r>
          </w:p>
        </w:tc>
      </w:tr>
      <w:tr w:rsidR="009F4483" w:rsidRPr="009F4483" w14:paraId="5DDDB64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DAB7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BFE0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855898.61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11B7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2714998.67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C8C7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9B38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69°32'47"</w:t>
            </w:r>
          </w:p>
        </w:tc>
      </w:tr>
      <w:tr w:rsidR="009F4483" w:rsidRPr="009F4483" w14:paraId="646FE68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A6C4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C92C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855901.16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C229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2715005.51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CA8D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40.79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9D23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65°15'07"</w:t>
            </w:r>
          </w:p>
        </w:tc>
      </w:tr>
      <w:tr w:rsidR="009F4483" w:rsidRPr="009F4483" w14:paraId="438B4D4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EC2B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583D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855918.23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3C00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2715042.55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EE5C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21.42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5E3E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64°46'01"</w:t>
            </w:r>
          </w:p>
        </w:tc>
      </w:tr>
      <w:tr w:rsidR="009F4483" w:rsidRPr="009F4483" w14:paraId="6BBC8A1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2162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D85E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855927.36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BD13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2715061.93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9F9B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21.28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2C12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66°39'10"</w:t>
            </w:r>
          </w:p>
        </w:tc>
      </w:tr>
      <w:tr w:rsidR="009F4483" w:rsidRPr="009F4483" w14:paraId="36E1EE2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0A24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3704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855935.79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B052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2715081.46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6A76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43EC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43°04'56"</w:t>
            </w:r>
          </w:p>
        </w:tc>
      </w:tr>
      <w:tr w:rsidR="009F4483" w:rsidRPr="009F4483" w14:paraId="12CC672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7A96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FEC6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855965.37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2008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2715109.12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F38F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7.74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E5B7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38°03'09"</w:t>
            </w:r>
          </w:p>
        </w:tc>
      </w:tr>
      <w:tr w:rsidR="009F4483" w:rsidRPr="009F4483" w14:paraId="09DBFD7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9E9F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49C6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855971.46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5FDF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2715113.89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133C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2.19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0A43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39°50'50"</w:t>
            </w:r>
          </w:p>
        </w:tc>
      </w:tr>
      <w:tr w:rsidR="009F4483" w:rsidRPr="009F4483" w14:paraId="4491796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9689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28CF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855973.14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9D03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2715115.29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A447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13.25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69A9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37°58'20"</w:t>
            </w:r>
          </w:p>
        </w:tc>
      </w:tr>
      <w:tr w:rsidR="009F4483" w:rsidRPr="009F4483" w14:paraId="4B3CD09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EBD4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40B8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855983.58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F215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2715123.44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32D9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3.03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C4A0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108°15'55"</w:t>
            </w:r>
          </w:p>
        </w:tc>
      </w:tr>
      <w:tr w:rsidR="009F4483" w:rsidRPr="009F4483" w14:paraId="568F28B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1BF2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2850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855982.63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AD7E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2715126.32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E593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3.18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5D3A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60°14'11"</w:t>
            </w:r>
          </w:p>
        </w:tc>
      </w:tr>
      <w:tr w:rsidR="009F4483" w:rsidRPr="009F4483" w14:paraId="4DAB7B7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1910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AA38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855984.21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4269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2715129.09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DC52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19.76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59F8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42°57'58"</w:t>
            </w:r>
          </w:p>
        </w:tc>
      </w:tr>
      <w:tr w:rsidR="009F4483" w:rsidRPr="009F4483" w14:paraId="06A9992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AB47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EDCA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855998.68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7F75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2715142.56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BB90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15.09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B1D0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41°23'55"</w:t>
            </w:r>
          </w:p>
        </w:tc>
      </w:tr>
      <w:tr w:rsidR="009F4483" w:rsidRPr="009F4483" w14:paraId="098C659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651A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B0B6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856010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5540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2715152.54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9C75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11.05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5FAD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42°03'24"</w:t>
            </w:r>
          </w:p>
        </w:tc>
      </w:tr>
      <w:tr w:rsidR="009F4483" w:rsidRPr="009F4483" w14:paraId="254D515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233B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AFC8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856018.2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9DF0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2715159.94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31C5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8.43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7AC7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129°14'57"</w:t>
            </w:r>
          </w:p>
        </w:tc>
      </w:tr>
      <w:tr w:rsidR="009F4483" w:rsidRPr="009F4483" w14:paraId="2F862AF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371D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6615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856012.87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5DED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2715166.46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73C7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87.06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C43D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220°31'25"</w:t>
            </w:r>
          </w:p>
        </w:tc>
      </w:tr>
      <w:tr w:rsidR="009F4483" w:rsidRPr="009F4483" w14:paraId="6A5B02A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2A295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815E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855946.7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19EB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2715109.9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776F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36.57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F33C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221°25'07"</w:t>
            </w:r>
          </w:p>
        </w:tc>
      </w:tr>
      <w:tr w:rsidR="009F4483" w:rsidRPr="009F4483" w14:paraId="3E18370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8151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2FDC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855919.27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2006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2715085.7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B53B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11.23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BE8C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245°42'22"</w:t>
            </w:r>
          </w:p>
        </w:tc>
      </w:tr>
      <w:tr w:rsidR="009F4483" w:rsidRPr="009F4483" w14:paraId="0EBEA1B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0369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EA6D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855914.65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7ACE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2715075.47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40FD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59.79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4929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245°19'13"</w:t>
            </w:r>
          </w:p>
        </w:tc>
      </w:tr>
      <w:tr w:rsidR="009F4483" w:rsidRPr="009F4483" w14:paraId="586D9CE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4E73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A71C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855889.68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0545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2715021.14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3A33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34.6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D46D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147°47'55"</w:t>
            </w:r>
          </w:p>
        </w:tc>
      </w:tr>
      <w:tr w:rsidR="009F4483" w:rsidRPr="009F4483" w14:paraId="67C29F0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2A56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376A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855860.41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F735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2715039.57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BD99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72.25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C579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60°42'38"</w:t>
            </w:r>
          </w:p>
        </w:tc>
      </w:tr>
      <w:tr w:rsidR="009F4483" w:rsidRPr="009F4483" w14:paraId="3E6EB7E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5C84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5B8B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855895.76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0C9A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2715102.59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9B1C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54.02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8E76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64°25'49"</w:t>
            </w:r>
          </w:p>
        </w:tc>
      </w:tr>
      <w:tr w:rsidR="009F4483" w:rsidRPr="009F4483" w14:paraId="2B2DD40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9136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F472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855919.07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D465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2715151.32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3F1D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119.66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4A73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56°50'40"</w:t>
            </w:r>
          </w:p>
        </w:tc>
      </w:tr>
      <w:tr w:rsidR="009F4483" w:rsidRPr="009F4483" w14:paraId="44DA0FA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2C03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9CD7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855984.51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FC90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2715251.5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45E4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5D00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67°07'01"</w:t>
            </w:r>
          </w:p>
        </w:tc>
      </w:tr>
      <w:tr w:rsidR="009F4483" w:rsidRPr="009F4483" w14:paraId="374ECEC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987A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9D8D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856000.08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58A1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2715288.37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4A67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47.12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72B9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89°15'28"</w:t>
            </w:r>
          </w:p>
        </w:tc>
      </w:tr>
      <w:tr w:rsidR="009F4483" w:rsidRPr="009F4483" w14:paraId="75208E8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608C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0677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856000.69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2CF4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2715335.48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AA57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23.73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FB5C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100°29'35"</w:t>
            </w:r>
          </w:p>
        </w:tc>
      </w:tr>
      <w:tr w:rsidR="009F4483" w:rsidRPr="009F4483" w14:paraId="2B15B2E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07C3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DE41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855996.37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8250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2715358.81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4859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44.59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93E71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95°15'48"</w:t>
            </w:r>
          </w:p>
        </w:tc>
      </w:tr>
      <w:tr w:rsidR="009F4483" w:rsidRPr="009F4483" w14:paraId="698B4B2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7D15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A7B6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855992.28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159E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2715403.22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6872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0644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95°03'57"</w:t>
            </w:r>
          </w:p>
        </w:tc>
      </w:tr>
      <w:tr w:rsidR="009F4483" w:rsidRPr="009F4483" w14:paraId="382DBFC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CE5A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74AF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855991.66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6DAC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2715410.21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9269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14.38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E592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91°30'51"</w:t>
            </w:r>
          </w:p>
        </w:tc>
      </w:tr>
      <w:tr w:rsidR="009F4483" w:rsidRPr="009F4483" w14:paraId="75C6799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23DB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9B9C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855991.28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DDDC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2715424.59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6E2F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4.58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1D29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69°16'12"</w:t>
            </w:r>
          </w:p>
        </w:tc>
      </w:tr>
      <w:tr w:rsidR="009F4483" w:rsidRPr="009F4483" w14:paraId="634118C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3371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848F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855992.9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71FB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2715428.87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CB87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7.33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1EA8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45°20'42"</w:t>
            </w:r>
          </w:p>
        </w:tc>
      </w:tr>
      <w:tr w:rsidR="009F4483" w:rsidRPr="009F4483" w14:paraId="6B90FE2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6052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535C0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855998.05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FE4E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2715434.09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2711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27.72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CC8E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152°05'16"</w:t>
            </w:r>
          </w:p>
        </w:tc>
      </w:tr>
      <w:tr w:rsidR="009F4483" w:rsidRPr="009F4483" w14:paraId="370ED80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744B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8A2C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855973.55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CB0C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2715447.06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AE84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78.08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2C49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273°32'23"</w:t>
            </w:r>
          </w:p>
        </w:tc>
      </w:tr>
      <w:tr w:rsidR="009F4483" w:rsidRPr="009F4483" w14:paraId="0DC3BF2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825F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9C85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855978.37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AA09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2715369.13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4CF6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4.14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AB17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274°51'04"</w:t>
            </w:r>
          </w:p>
        </w:tc>
      </w:tr>
      <w:tr w:rsidR="009F4483" w:rsidRPr="009F4483" w14:paraId="5B48440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88A2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CCA5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855978.72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E812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2715365.01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1F2E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9.84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4BF0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350°44'15"</w:t>
            </w:r>
          </w:p>
        </w:tc>
      </w:tr>
      <w:tr w:rsidR="009F4483" w:rsidRPr="009F4483" w14:paraId="0F03C20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67C9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9A68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855988.44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B334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2715363.42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E842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4.13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4C45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273°45'12"</w:t>
            </w:r>
          </w:p>
        </w:tc>
      </w:tr>
      <w:tr w:rsidR="009F4483" w:rsidRPr="009F4483" w14:paraId="2180E5D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382A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CD63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855988.71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80CE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2715359.31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7EE1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9.77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977C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170°34'34"</w:t>
            </w:r>
          </w:p>
        </w:tc>
      </w:tr>
      <w:tr w:rsidR="009F4483" w:rsidRPr="009F4483" w14:paraId="5A972BF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FD13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E15B5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855979.06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7A8D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2715360.91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9AC5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59.63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891F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274°46'56"</w:t>
            </w:r>
          </w:p>
        </w:tc>
      </w:tr>
      <w:tr w:rsidR="009F4483" w:rsidRPr="009F4483" w14:paraId="7C9AFFC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7E40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76A6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855984.03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E595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2715301.49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A797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17.06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5F2F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259°39'44"</w:t>
            </w:r>
          </w:p>
        </w:tc>
      </w:tr>
      <w:tr w:rsidR="009F4483" w:rsidRPr="009F4483" w14:paraId="1DC56B7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5405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52E3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855980.97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DEF6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2715284.71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B56D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3B4B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244°17'28"</w:t>
            </w:r>
          </w:p>
        </w:tc>
      </w:tr>
      <w:tr w:rsidR="009F4483" w:rsidRPr="009F4483" w14:paraId="1601BFD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B8BC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33A96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855975.53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F5E8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2715273.41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EBE0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35.97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1D16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238°09'38"</w:t>
            </w:r>
          </w:p>
        </w:tc>
      </w:tr>
      <w:tr w:rsidR="009F4483" w:rsidRPr="009F4483" w14:paraId="2A0ED1C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29B2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BE8E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855956.56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77B2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2715242.85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0A5B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16.34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710D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238°06'51"</w:t>
            </w:r>
          </w:p>
        </w:tc>
      </w:tr>
      <w:tr w:rsidR="009F4483" w:rsidRPr="009F4483" w14:paraId="2D02706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9213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lastRenderedPageBreak/>
              <w:t>152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0165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855947.93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A8F5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2715228.98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E3DF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107.9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0327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237°43'45"</w:t>
            </w:r>
          </w:p>
        </w:tc>
      </w:tr>
      <w:tr w:rsidR="009F4483" w:rsidRPr="009F4483" w14:paraId="43DA331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9E89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00EC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855890.31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6F2F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2715137.74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74FA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26.76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BCCB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229°34'04"</w:t>
            </w:r>
          </w:p>
        </w:tc>
      </w:tr>
      <w:tr w:rsidR="009F4483" w:rsidRPr="009F4483" w14:paraId="2647F31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E618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5138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855872.96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F529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2715117.37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38F3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14.63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D2BA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216°05'52"</w:t>
            </w:r>
          </w:p>
        </w:tc>
      </w:tr>
      <w:tr w:rsidR="009F4483" w:rsidRPr="009F4483" w14:paraId="44B8A23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44C7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B355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855861.14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F06D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2715108.75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B3E5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72.5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6F59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238°23'31"</w:t>
            </w:r>
          </w:p>
        </w:tc>
      </w:tr>
      <w:tr w:rsidR="009F4483" w:rsidRPr="009F4483" w14:paraId="35A8B8E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33E4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E26D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855823.14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844F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2715047.01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F2E1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C459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309°14'43"</w:t>
            </w:r>
          </w:p>
        </w:tc>
      </w:tr>
      <w:tr w:rsidR="009F4483" w:rsidRPr="009F4483" w14:paraId="77B0331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CAD9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1728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855829.81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8024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2715038.84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0810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30.87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65CE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309°15'44"</w:t>
            </w:r>
          </w:p>
        </w:tc>
      </w:tr>
      <w:tr w:rsidR="009F4483" w:rsidRPr="009F4483" w14:paraId="632A14B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A48F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0F2C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855849.35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2EC0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2715014.94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9BBC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62.94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AC97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315°05'45"</w:t>
            </w:r>
          </w:p>
        </w:tc>
      </w:tr>
      <w:tr w:rsidR="009F4483" w:rsidRPr="009F4483" w14:paraId="6D4B06D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6AC8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90B8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855893.92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0BBF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2714970.51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B84B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27.81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36CC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313°47'44"</w:t>
            </w:r>
          </w:p>
        </w:tc>
      </w:tr>
      <w:tr w:rsidR="009F4483" w:rsidRPr="009F4483" w14:paraId="05AB20D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5163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6335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855913.17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FA61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2714950.44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7B20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210.56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9C8B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313°54'41"</w:t>
            </w:r>
          </w:p>
        </w:tc>
      </w:tr>
      <w:tr w:rsidR="009F4483" w:rsidRPr="009F4483" w14:paraId="6E37F91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18BA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C699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856059.2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F38B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2714798.75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32926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67.09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269B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316°01'28"</w:t>
            </w:r>
          </w:p>
        </w:tc>
      </w:tr>
      <w:tr w:rsidR="009F4483" w:rsidRPr="009F4483" w14:paraId="429377E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5C7B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F0CB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856107.48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C9F5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2714752.17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DAAC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18.65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201A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317°02'36"</w:t>
            </w:r>
          </w:p>
        </w:tc>
      </w:tr>
      <w:tr w:rsidR="009F4483" w:rsidRPr="009F4483" w14:paraId="50104AD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6CA2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AF6F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856121.13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606A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2714739.46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F113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6.06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74C7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324°27'37"</w:t>
            </w:r>
          </w:p>
        </w:tc>
      </w:tr>
      <w:tr w:rsidR="009F4483" w:rsidRPr="009F4483" w14:paraId="5416ABE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140C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1FF2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856126.06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B7F0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2714735.93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98F0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5.56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53BA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332°14'21"</w:t>
            </w:r>
          </w:p>
        </w:tc>
      </w:tr>
      <w:tr w:rsidR="009F4483" w:rsidRPr="009F4483" w14:paraId="11741D6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CE2C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925F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856130.99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666A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2714733.34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1153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40.19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A9E2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336°00'28"</w:t>
            </w:r>
          </w:p>
        </w:tc>
      </w:tr>
      <w:tr w:rsidR="009F4483" w:rsidRPr="009F4483" w14:paraId="1C9C56B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97E66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6E16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856167.7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6C3C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2714717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68A8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3.73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1826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345°24'06"</w:t>
            </w:r>
          </w:p>
        </w:tc>
      </w:tr>
      <w:tr w:rsidR="009F4483" w:rsidRPr="009F4483" w14:paraId="0A69CA4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B72A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DFCA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856171.31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7334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2714716.06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B49D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2.19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11F1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57°46'07"</w:t>
            </w:r>
          </w:p>
        </w:tc>
      </w:tr>
      <w:tr w:rsidR="009F4483" w:rsidRPr="009F4483" w14:paraId="22A7FEF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821A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4915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856172.48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CA18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2714717.92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2659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11.33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5395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15°58'30"</w:t>
            </w:r>
          </w:p>
        </w:tc>
      </w:tr>
      <w:tr w:rsidR="009F4483" w:rsidRPr="009F4483" w14:paraId="28F671E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EC59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2F06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855900.86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1E47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2715019.92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A9BA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6064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265°45'44"</w:t>
            </w:r>
          </w:p>
        </w:tc>
      </w:tr>
      <w:tr w:rsidR="009F4483" w:rsidRPr="009F4483" w14:paraId="625E8AD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7BFD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ADE2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855900.75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C7BE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2715018.44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F6A4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4.69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14DC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356°52'22"</w:t>
            </w:r>
          </w:p>
        </w:tc>
      </w:tr>
      <w:tr w:rsidR="009F4483" w:rsidRPr="009F4483" w14:paraId="5D3F4A5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01C7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59FD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855905.43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5C1A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2715018.18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646F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11F0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85°41'26"</w:t>
            </w:r>
          </w:p>
        </w:tc>
      </w:tr>
      <w:tr w:rsidR="009F4483" w:rsidRPr="009F4483" w14:paraId="7037CF4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1315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2D27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855905.54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5A86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2715019.64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D78A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4.69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F208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176°34'15"</w:t>
            </w:r>
          </w:p>
        </w:tc>
      </w:tr>
      <w:tr w:rsidR="009F4483" w:rsidRPr="009F4483" w14:paraId="1B104CC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1865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FDF0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855930.78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FA83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2715085.38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9DAC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E505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222°28'32"</w:t>
            </w:r>
          </w:p>
        </w:tc>
      </w:tr>
      <w:tr w:rsidR="009F4483" w:rsidRPr="009F4483" w14:paraId="4B31D02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5E22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6D72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855929.69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C6B5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2715084.38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3D7F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3.11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50C2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312°43'30"</w:t>
            </w:r>
          </w:p>
        </w:tc>
      </w:tr>
      <w:tr w:rsidR="009F4483" w:rsidRPr="009F4483" w14:paraId="2E9A080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0A66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0CB3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855931.8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4350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2715082.1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7B73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13E0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43°02'08"</w:t>
            </w:r>
          </w:p>
        </w:tc>
      </w:tr>
      <w:tr w:rsidR="009F4483" w:rsidRPr="009F4483" w14:paraId="44C9849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3355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716D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855932.86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80CC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2715083.09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2442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0945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132°12'49"</w:t>
            </w:r>
          </w:p>
        </w:tc>
      </w:tr>
      <w:tr w:rsidR="009F4483" w:rsidRPr="009F4483" w14:paraId="15719D6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EFE7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865E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856236.55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D706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2714852.08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1A1D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E9B9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209°48'33"</w:t>
            </w:r>
          </w:p>
        </w:tc>
      </w:tr>
      <w:tr w:rsidR="009F4483" w:rsidRPr="009F4483" w14:paraId="33F1DB3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AF9C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268E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856235.24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35E5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2714851.33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AA66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36D0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299°34'11"</w:t>
            </w:r>
          </w:p>
        </w:tc>
      </w:tr>
      <w:tr w:rsidR="009F4483" w:rsidRPr="009F4483" w14:paraId="2D72604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72B1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FF40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856235.97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4CD86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2714850.05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15F4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5693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29°15'47"</w:t>
            </w:r>
          </w:p>
        </w:tc>
      </w:tr>
      <w:tr w:rsidR="009F4483" w:rsidRPr="009F4483" w14:paraId="2F210AE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E4F8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15D6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856237.28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D669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2714850.78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9642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7957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119°15'27"</w:t>
            </w:r>
          </w:p>
        </w:tc>
      </w:tr>
      <w:tr w:rsidR="009F4483" w:rsidRPr="009F4483" w14:paraId="019CE09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1AB0B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F30A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856253.82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F9160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2714818.51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CED2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5C14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227°04'51"</w:t>
            </w:r>
          </w:p>
        </w:tc>
      </w:tr>
      <w:tr w:rsidR="009F4483" w:rsidRPr="009F4483" w14:paraId="6CF3288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617F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7213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856252.8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85B5F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2714817.41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5FBC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BE5C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317°15'40"</w:t>
            </w:r>
          </w:p>
        </w:tc>
      </w:tr>
      <w:tr w:rsidR="009F4483" w:rsidRPr="009F4483" w14:paraId="0056CEC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67BA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70AE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856253.88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E70F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2714816.41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3E2B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0E4A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46°25'43"</w:t>
            </w:r>
          </w:p>
        </w:tc>
      </w:tr>
      <w:tr w:rsidR="009F4483" w:rsidRPr="009F4483" w14:paraId="53BCA60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470A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63D2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856254.9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9B7A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2714817.49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C249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7F6E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136°33'40"</w:t>
            </w:r>
          </w:p>
        </w:tc>
      </w:tr>
      <w:tr w:rsidR="009F4483" w:rsidRPr="009F4483" w14:paraId="71E5B93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39AD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BF6E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855914.74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F312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2715051.06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2294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A159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243°50'34"</w:t>
            </w:r>
          </w:p>
        </w:tc>
      </w:tr>
      <w:tr w:rsidR="009F4483" w:rsidRPr="009F4483" w14:paraId="5EE2371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FFEF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992C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855914.1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5DBC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2715049.75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0894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2EA0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333°57'11"</w:t>
            </w:r>
          </w:p>
        </w:tc>
      </w:tr>
      <w:tr w:rsidR="009F4483" w:rsidRPr="009F4483" w14:paraId="296C250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6938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A7FA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855915.45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3E45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2715049.09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EC7C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707C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63°50'34"</w:t>
            </w:r>
          </w:p>
        </w:tc>
      </w:tr>
      <w:tr w:rsidR="009F4483" w:rsidRPr="009F4483" w14:paraId="5857CF0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D58D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A17E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855916.09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8E27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2715050.4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9CB2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8B5C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153°57'11"</w:t>
            </w:r>
          </w:p>
        </w:tc>
      </w:tr>
      <w:tr w:rsidR="009F4483" w:rsidRPr="009F4483" w14:paraId="37E2A45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ADBA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D0DA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856243.27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56ED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2714828.03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E4B9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1.24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A1DE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227°48'12"</w:t>
            </w:r>
          </w:p>
        </w:tc>
      </w:tr>
      <w:tr w:rsidR="009F4483" w:rsidRPr="009F4483" w14:paraId="50D2F9D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C708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A5A1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856242.44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2724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2714827.11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C295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1.18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E045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318°01'16"</w:t>
            </w:r>
          </w:p>
        </w:tc>
      </w:tr>
      <w:tr w:rsidR="009F4483" w:rsidRPr="009F4483" w14:paraId="00C471F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C6EE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A8CB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856243.32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9059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2714826.32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D6D0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1.22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109F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49°42'47"</w:t>
            </w:r>
          </w:p>
        </w:tc>
      </w:tr>
      <w:tr w:rsidR="009F4483" w:rsidRPr="009F4483" w14:paraId="13BFCD7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557A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4F5C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856244.11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89FA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2714827.25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6592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1.14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B166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137°17'41"</w:t>
            </w:r>
          </w:p>
        </w:tc>
      </w:tr>
      <w:tr w:rsidR="009F4483" w:rsidRPr="009F4483" w14:paraId="2F7BADA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38F4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0B1E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856235.33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AFBD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2714834.33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0E53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1.23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B1A1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230°12'29"</w:t>
            </w:r>
          </w:p>
        </w:tc>
      </w:tr>
      <w:tr w:rsidR="009F4483" w:rsidRPr="009F4483" w14:paraId="4FA9BBB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C118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CC98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856234.54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F809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2714833.38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8736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1.17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F4D9D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320°10'29"</w:t>
            </w:r>
          </w:p>
        </w:tc>
      </w:tr>
      <w:tr w:rsidR="009F4483" w:rsidRPr="009F4483" w14:paraId="507D966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9279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4DE0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856235.44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1AC62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2714832.63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423A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1.22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BA91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51°17'41"</w:t>
            </w:r>
          </w:p>
        </w:tc>
      </w:tr>
      <w:tr w:rsidR="009F4483" w:rsidRPr="009F4483" w14:paraId="540D998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FEDA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0519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856236.2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BCFB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2714833.58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142E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1.15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3889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139°12'59"</w:t>
            </w:r>
          </w:p>
        </w:tc>
      </w:tr>
      <w:tr w:rsidR="009F4483" w:rsidRPr="009F4483" w14:paraId="6CF3F70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C7E3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7830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856212.93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8FA1C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2714852.88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33F9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1.11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F967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228°46'12"</w:t>
            </w:r>
          </w:p>
        </w:tc>
      </w:tr>
      <w:tr w:rsidR="009F4483" w:rsidRPr="009F4483" w14:paraId="7945F72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57B6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0353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856212.2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AD27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2714852.04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CB80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1.18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1E37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318°56'28"</w:t>
            </w:r>
          </w:p>
        </w:tc>
      </w:tr>
      <w:tr w:rsidR="009F4483" w:rsidRPr="009F4483" w14:paraId="2EBD297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28B3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7CC3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856213.09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731C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2714851.27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25AA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1.15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FEBD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50°24'07"</w:t>
            </w:r>
          </w:p>
        </w:tc>
      </w:tr>
      <w:tr w:rsidR="009F4483" w:rsidRPr="009F4483" w14:paraId="59E3D76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EDB1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BE3B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856213.82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01A2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2714852.15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C584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1.15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70E3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140°48'11"</w:t>
            </w:r>
          </w:p>
        </w:tc>
      </w:tr>
      <w:tr w:rsidR="009F4483" w:rsidRPr="009F4483" w14:paraId="37FD2F4F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CA82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b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:ЗУ21</w:t>
            </w:r>
          </w:p>
        </w:tc>
      </w:tr>
      <w:tr w:rsidR="009F4483" w:rsidRPr="009F4483" w14:paraId="16118B8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0CB6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B3CD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856791.37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F0EB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2715602.03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92C9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7.75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35E1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181° 50' 51''</w:t>
            </w:r>
          </w:p>
        </w:tc>
      </w:tr>
      <w:tr w:rsidR="009F4483" w:rsidRPr="009F4483" w14:paraId="2DA5188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21E5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5DE4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856783.62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1380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2715601.78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31C5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8440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177° 27' 32''</w:t>
            </w:r>
          </w:p>
        </w:tc>
      </w:tr>
      <w:tr w:rsidR="009F4483" w:rsidRPr="009F4483" w14:paraId="5E2767B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A9F0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8E27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856753.65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883F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2715603.11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EE48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2.81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6F55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86° 44' 28''</w:t>
            </w:r>
          </w:p>
        </w:tc>
      </w:tr>
      <w:tr w:rsidR="009F4483" w:rsidRPr="009F4483" w14:paraId="4987B8C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C20E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C180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856753.81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788D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2715605.92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D18A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53.41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BF28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139° 59' 23''</w:t>
            </w:r>
          </w:p>
        </w:tc>
      </w:tr>
      <w:tr w:rsidR="009F4483" w:rsidRPr="009F4483" w14:paraId="2E4FC25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C7AA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E095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856712.9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E15F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2715640.26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11F3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3.59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A516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165° 48' 32''</w:t>
            </w:r>
          </w:p>
        </w:tc>
      </w:tr>
      <w:tr w:rsidR="009F4483" w:rsidRPr="009F4483" w14:paraId="32C9282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E04E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lastRenderedPageBreak/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388F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856709.42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EBFD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2715641.14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61EB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A046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224° 43' 59''</w:t>
            </w:r>
          </w:p>
        </w:tc>
      </w:tr>
      <w:tr w:rsidR="009F4483" w:rsidRPr="009F4483" w14:paraId="2264626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1709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E4E9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856678.16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DF69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2715610.17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CD50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8.58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8F09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230° 43' 29''</w:t>
            </w:r>
          </w:p>
        </w:tc>
      </w:tr>
      <w:tr w:rsidR="009F4483" w:rsidRPr="009F4483" w14:paraId="51E4A14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1EFE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24B6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856672.73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86F2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2715603.53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2360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9.22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3010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192° 58' 50''</w:t>
            </w:r>
          </w:p>
        </w:tc>
      </w:tr>
      <w:tr w:rsidR="009F4483" w:rsidRPr="009F4483" w14:paraId="4B469C1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0C29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ADD9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856663.75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6C87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2715601.46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8B10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3.03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051D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193° 09' 53''</w:t>
            </w:r>
          </w:p>
        </w:tc>
      </w:tr>
      <w:tr w:rsidR="009F4483" w:rsidRPr="009F4483" w14:paraId="547460B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DFE3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1DB2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856660.8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47E9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2715600.77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CAD0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1.71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AE94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48° 33' 42''</w:t>
            </w:r>
          </w:p>
        </w:tc>
      </w:tr>
      <w:tr w:rsidR="009F4483" w:rsidRPr="009F4483" w14:paraId="40B48D1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B034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E6D6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856661.93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C366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2715602.05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4207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58.34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1D7F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47° 22' 08''</w:t>
            </w:r>
          </w:p>
        </w:tc>
      </w:tr>
      <w:tr w:rsidR="009F4483" w:rsidRPr="009F4483" w14:paraId="283B1C8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9464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CF0A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856701.44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E24B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2715644.97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71E3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106.87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35B3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73° 59' 13''</w:t>
            </w:r>
          </w:p>
        </w:tc>
      </w:tr>
      <w:tr w:rsidR="009F4483" w:rsidRPr="009F4483" w14:paraId="1564A45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C1A2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8900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856730.92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F4BF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2715747.69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5F23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76.62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E23D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77° 06' 17''</w:t>
            </w:r>
          </w:p>
        </w:tc>
      </w:tr>
      <w:tr w:rsidR="009F4483" w:rsidRPr="009F4483" w14:paraId="605534F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0046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A590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856748.02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943E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2715822.38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1D78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76.84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982F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79° 51' 31''</w:t>
            </w:r>
          </w:p>
        </w:tc>
      </w:tr>
      <w:tr w:rsidR="009F4483" w:rsidRPr="009F4483" w14:paraId="24871C7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DEE7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75B3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856761.55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777E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2715898.02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4D00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18.9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0A7D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90° 21' 50''</w:t>
            </w:r>
          </w:p>
        </w:tc>
      </w:tr>
      <w:tr w:rsidR="009F4483" w:rsidRPr="009F4483" w14:paraId="2D84185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5B18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BE63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856761.43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FA64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2715916.92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EBC3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38.52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B7E2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113° 49' 25''</w:t>
            </w:r>
          </w:p>
        </w:tc>
      </w:tr>
      <w:tr w:rsidR="009F4483" w:rsidRPr="009F4483" w14:paraId="22426B0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A62A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ABF9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856745.87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9458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2715952.16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1BA2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2.91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2C0E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110° 07' 04''</w:t>
            </w:r>
          </w:p>
        </w:tc>
      </w:tr>
      <w:tr w:rsidR="009F4483" w:rsidRPr="009F4483" w14:paraId="2B0918D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0FEC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FDC80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856744.87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EF78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2715954.89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FA3C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66.54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F091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128° 04' 44''</w:t>
            </w:r>
          </w:p>
        </w:tc>
      </w:tr>
      <w:tr w:rsidR="009F4483" w:rsidRPr="009F4483" w14:paraId="64305B7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0B84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DC19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856703.83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BB12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2716007.27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B115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22.63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8EFA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138° 37' 08''</w:t>
            </w:r>
          </w:p>
        </w:tc>
      </w:tr>
      <w:tr w:rsidR="009F4483" w:rsidRPr="009F4483" w14:paraId="1A4D040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3160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5DAB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856686.85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7983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2716022.23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A445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132A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3° 44' 42''</w:t>
            </w:r>
          </w:p>
        </w:tc>
      </w:tr>
      <w:tr w:rsidR="009F4483" w:rsidRPr="009F4483" w14:paraId="51BB5B4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A177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8006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856692.35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87D1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2716022.59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7334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8.8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A0D2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93° 42' 52''</w:t>
            </w:r>
          </w:p>
        </w:tc>
      </w:tr>
      <w:tr w:rsidR="009F4483" w:rsidRPr="009F4483" w14:paraId="4867C44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A948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476A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856691.78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CC55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2716031.37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03D1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8.82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960C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183° 38' 28''</w:t>
            </w:r>
          </w:p>
        </w:tc>
      </w:tr>
      <w:tr w:rsidR="009F4483" w:rsidRPr="009F4483" w14:paraId="7AF05B6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E2D7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66AA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856682.98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B43E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2716030.81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D5BE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EEA9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273° 33' 24''</w:t>
            </w:r>
          </w:p>
        </w:tc>
      </w:tr>
      <w:tr w:rsidR="009F4483" w:rsidRPr="009F4483" w14:paraId="0FC5966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EFDE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2D46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856683.32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F607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2716025.34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7CF9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28.75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70DC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138° 36' 35''</w:t>
            </w:r>
          </w:p>
        </w:tc>
      </w:tr>
      <w:tr w:rsidR="009F4483" w:rsidRPr="009F4483" w14:paraId="559173B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2775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C58E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856661.75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F461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2716044.35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4E51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24.88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9F7D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130° 19' 18''</w:t>
            </w:r>
          </w:p>
        </w:tc>
      </w:tr>
      <w:tr w:rsidR="009F4483" w:rsidRPr="009F4483" w14:paraId="4CF5E23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1154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DAF9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856645.65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B542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2716063.32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CD3E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32.83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D8DF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155° 09' 37''</w:t>
            </w:r>
          </w:p>
        </w:tc>
      </w:tr>
      <w:tr w:rsidR="009F4483" w:rsidRPr="009F4483" w14:paraId="4D145C7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F331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BB91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856615.86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CA3E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2716077.11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DC2E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26.81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0078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147° 03' 24''</w:t>
            </w:r>
          </w:p>
        </w:tc>
      </w:tr>
      <w:tr w:rsidR="009F4483" w:rsidRPr="009F4483" w14:paraId="38FFE6C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2C45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6F6A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856593.36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47CC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2716091.69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72D5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63.22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75F9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152° 37' 56''</w:t>
            </w:r>
          </w:p>
        </w:tc>
      </w:tr>
      <w:tr w:rsidR="009F4483" w:rsidRPr="009F4483" w14:paraId="42B1AB3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4664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8199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856537.22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E826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2716120.75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1A85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3.93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6FEB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165° 42' 59''</w:t>
            </w:r>
          </w:p>
        </w:tc>
      </w:tr>
      <w:tr w:rsidR="009F4483" w:rsidRPr="009F4483" w14:paraId="34A049A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01FC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332D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856533.41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5AC1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2716121.72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B90E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6.81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7ED4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253° 00' 09''</w:t>
            </w:r>
          </w:p>
        </w:tc>
      </w:tr>
      <w:tr w:rsidR="009F4483" w:rsidRPr="009F4483" w14:paraId="382C014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3749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1A73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856531.42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D5FC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2716115.21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4BB1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34.69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D8B8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185° 50' 26''</w:t>
            </w:r>
          </w:p>
        </w:tc>
      </w:tr>
      <w:tr w:rsidR="009F4483" w:rsidRPr="009F4483" w14:paraId="1071375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3948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A5C6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856496.91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BB0D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2716111.68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F0C5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8.09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E028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194° 10' 25''</w:t>
            </w:r>
          </w:p>
        </w:tc>
      </w:tr>
      <w:tr w:rsidR="009F4483" w:rsidRPr="009F4483" w14:paraId="7A888FC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63B5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288E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856489.07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E610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2716109.7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097F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5.58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638F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173° 06' 15''</w:t>
            </w:r>
          </w:p>
        </w:tc>
      </w:tr>
      <w:tr w:rsidR="009F4483" w:rsidRPr="009F4483" w14:paraId="1A459C2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00FC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E34B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856483.53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E5DC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2716110.37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3DAD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8.08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4175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65° 03' 06''</w:t>
            </w:r>
          </w:p>
        </w:tc>
      </w:tr>
      <w:tr w:rsidR="009F4483" w:rsidRPr="009F4483" w14:paraId="32C807B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8436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3AC7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856486.94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13EB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2716117.7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3F17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80B5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0° 00' 00''</w:t>
            </w:r>
          </w:p>
        </w:tc>
      </w:tr>
      <w:tr w:rsidR="009F4483" w:rsidRPr="009F4483" w14:paraId="06F25C4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DC1C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4A60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856489.43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51FDA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2716117.7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7CA9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8888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87° 16' 25''</w:t>
            </w:r>
          </w:p>
        </w:tc>
      </w:tr>
      <w:tr w:rsidR="009F4483" w:rsidRPr="009F4483" w14:paraId="4A46D7C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CBE5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264B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856489.5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2193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2716119.17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3464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18.61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0643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10° 54' 19''</w:t>
            </w:r>
          </w:p>
        </w:tc>
      </w:tr>
      <w:tr w:rsidR="009F4483" w:rsidRPr="009F4483" w14:paraId="6087A53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D1FF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4C99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856507.77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A8B0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2716122.69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84BD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26.39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5B66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10° 54' 04''</w:t>
            </w:r>
          </w:p>
        </w:tc>
      </w:tr>
      <w:tr w:rsidR="009F4483" w:rsidRPr="009F4483" w14:paraId="3991F91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DA7E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4086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856533.68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6BFD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2716127.68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EAE7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13.03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AF06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350° 40' 56''</w:t>
            </w:r>
          </w:p>
        </w:tc>
      </w:tr>
      <w:tr w:rsidR="009F4483" w:rsidRPr="009F4483" w14:paraId="74D26E2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0CB8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FC96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856546.54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274C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2716125.57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9E54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30.16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0E97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331° 24' 44''</w:t>
            </w:r>
          </w:p>
        </w:tc>
      </w:tr>
      <w:tr w:rsidR="009F4483" w:rsidRPr="009F4483" w14:paraId="2DDAC52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D9CF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F6D8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856573.02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DF22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2716111.14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346F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9.79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B932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331° 26' 44''</w:t>
            </w:r>
          </w:p>
        </w:tc>
      </w:tr>
      <w:tr w:rsidR="009F4483" w:rsidRPr="009F4483" w14:paraId="4F61826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CB72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0468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856581.62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3757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2716106.46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36D1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FF11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331° 21' 29''</w:t>
            </w:r>
          </w:p>
        </w:tc>
      </w:tr>
      <w:tr w:rsidR="009F4483" w:rsidRPr="009F4483" w14:paraId="6159E77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D3A5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910A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856586.71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5374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2716103.68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AFE4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28.28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EDDD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331° 54' 13''</w:t>
            </w:r>
          </w:p>
        </w:tc>
      </w:tr>
      <w:tr w:rsidR="009F4483" w:rsidRPr="009F4483" w14:paraId="68F0BEA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1231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FEF0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856611.66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6F5A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2716090.36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E227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13BA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331° 08' 39''</w:t>
            </w:r>
          </w:p>
        </w:tc>
      </w:tr>
      <w:tr w:rsidR="009F4483" w:rsidRPr="009F4483" w14:paraId="7CA6F2D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CFEC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9DD7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856654.58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6319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2716066.71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D0AF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75.9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F4E2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319° 27' 42''</w:t>
            </w:r>
          </w:p>
        </w:tc>
      </w:tr>
      <w:tr w:rsidR="009F4483" w:rsidRPr="009F4483" w14:paraId="35B196C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BEC5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BEA1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856712.26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5116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2716017.38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D80F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44.68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CCF3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307° 12' 49''</w:t>
            </w:r>
          </w:p>
        </w:tc>
      </w:tr>
      <w:tr w:rsidR="009F4483" w:rsidRPr="009F4483" w14:paraId="12EA71F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F216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58ED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856739.28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A6C6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2715981.8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0DB9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26.22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8A18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95° 41' 28''</w:t>
            </w:r>
          </w:p>
        </w:tc>
      </w:tr>
      <w:tr w:rsidR="009F4483" w:rsidRPr="009F4483" w14:paraId="7F571DA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2404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DCCD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856736.68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C117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2716007.89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B05C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94.49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D884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100° 35' 13''</w:t>
            </w:r>
          </w:p>
        </w:tc>
      </w:tr>
      <w:tr w:rsidR="009F4483" w:rsidRPr="009F4483" w14:paraId="59A10B2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18D6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E9AF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856719.32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06B0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2716100.77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A797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8.33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6076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112° 54' 01''</w:t>
            </w:r>
          </w:p>
        </w:tc>
      </w:tr>
      <w:tr w:rsidR="009F4483" w:rsidRPr="009F4483" w14:paraId="2BEEE69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35F3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D2B8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856716.08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F524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2716108.44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78151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CE5D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108° 18' 07''</w:t>
            </w:r>
          </w:p>
        </w:tc>
      </w:tr>
      <w:tr w:rsidR="009F4483" w:rsidRPr="009F4483" w14:paraId="7BFFA31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10FA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767E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856711.37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D1AE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2716122.68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29D1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9.22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613A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115° 30' 32''</w:t>
            </w:r>
          </w:p>
        </w:tc>
      </w:tr>
      <w:tr w:rsidR="009F4483" w:rsidRPr="009F4483" w14:paraId="78E5279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2045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06F2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856707.4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8651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2716131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F1F7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51.7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A7BC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112° 46' 15''</w:t>
            </w:r>
          </w:p>
        </w:tc>
      </w:tr>
      <w:tr w:rsidR="009F4483" w:rsidRPr="009F4483" w14:paraId="67F94B9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2CBD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80C5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856687.39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25F4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2716178.67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1173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94D6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122° 07' 03''</w:t>
            </w:r>
          </w:p>
        </w:tc>
      </w:tr>
      <w:tr w:rsidR="009F4483" w:rsidRPr="009F4483" w14:paraId="462158B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D535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7BB7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856670.09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2B5A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2716206.23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2F37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26.19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5E06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125° 12' 25''</w:t>
            </w:r>
          </w:p>
        </w:tc>
      </w:tr>
      <w:tr w:rsidR="009F4483" w:rsidRPr="009F4483" w14:paraId="5454A0A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54BA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7EA5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856654.99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949B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2716227.63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29CE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14.71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D5AC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129° 27' 24''</w:t>
            </w:r>
          </w:p>
        </w:tc>
      </w:tr>
      <w:tr w:rsidR="009F4483" w:rsidRPr="009F4483" w14:paraId="64672B7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A4EE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5512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856645.64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B564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2716238.99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CAE1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21.62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3A6C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97° 36' 06''</w:t>
            </w:r>
          </w:p>
        </w:tc>
      </w:tr>
      <w:tr w:rsidR="009F4483" w:rsidRPr="009F4483" w14:paraId="50CE8FD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FC5F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D6A3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856642.78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3B02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2716260.42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E324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82.04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0116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134° 46' 22''</w:t>
            </w:r>
          </w:p>
        </w:tc>
      </w:tr>
      <w:tr w:rsidR="009F4483" w:rsidRPr="009F4483" w14:paraId="4BAA436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70BA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B9C9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856585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7899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2716318.66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973B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78.82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D5D7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135° 41' 20''</w:t>
            </w:r>
          </w:p>
        </w:tc>
      </w:tr>
      <w:tr w:rsidR="009F4483" w:rsidRPr="009F4483" w14:paraId="2F7081D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E8DE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B629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856528.6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6E13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2716373.72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EF35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14.78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F754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138° 22' 22''</w:t>
            </w:r>
          </w:p>
        </w:tc>
      </w:tr>
      <w:tr w:rsidR="009F4483" w:rsidRPr="009F4483" w14:paraId="25D1875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3123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23AB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856517.55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6790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2716383.54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0E6F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52.8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CD23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133° 54' 09''</w:t>
            </w:r>
          </w:p>
        </w:tc>
      </w:tr>
      <w:tr w:rsidR="009F4483" w:rsidRPr="009F4483" w14:paraId="2CEEF67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41DA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lastRenderedPageBreak/>
              <w:t>61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5780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856480.94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E06C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2716421.58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A67C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21.83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FFD7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137° 03' 38''</w:t>
            </w:r>
          </w:p>
        </w:tc>
      </w:tr>
      <w:tr w:rsidR="009F4483" w:rsidRPr="009F4483" w14:paraId="5FD9D58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7256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5BFF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856464.96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5BFB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2716436.45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CCB2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33.74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E6A1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137° 52' 58''</w:t>
            </w:r>
          </w:p>
        </w:tc>
      </w:tr>
      <w:tr w:rsidR="009F4483" w:rsidRPr="009F4483" w14:paraId="27E7455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E205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F7B8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856439.93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807B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2716459.08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1B5D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6.23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E241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133° 02' 51''</w:t>
            </w:r>
          </w:p>
        </w:tc>
      </w:tr>
      <w:tr w:rsidR="009F4483" w:rsidRPr="009F4483" w14:paraId="0A3E7CB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5B6F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D7F0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856435.68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28AE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2716463.63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B2AA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5.85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3ACF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132° 42' 54''</w:t>
            </w:r>
          </w:p>
        </w:tc>
      </w:tr>
      <w:tr w:rsidR="009F4483" w:rsidRPr="009F4483" w14:paraId="63F4389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4424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35FA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856431.71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E48E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2716467.93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425F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6.25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6078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221° 49' 26''</w:t>
            </w:r>
          </w:p>
        </w:tc>
      </w:tr>
      <w:tr w:rsidR="009F4483" w:rsidRPr="009F4483" w14:paraId="290C5CD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2B63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8F48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856427.05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DDBB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2716463.76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5FDB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33.89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7EC9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209° 00' 01''</w:t>
            </w:r>
          </w:p>
        </w:tc>
      </w:tr>
      <w:tr w:rsidR="009F4483" w:rsidRPr="009F4483" w14:paraId="1DEAD79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51D61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8FA0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856397.41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048E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2716447.33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E6FB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16.33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3D04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212° 08' 35''</w:t>
            </w:r>
          </w:p>
        </w:tc>
      </w:tr>
      <w:tr w:rsidR="009F4483" w:rsidRPr="009F4483" w14:paraId="0139DC7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5E9B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6EDC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856383.58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0442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2716438.64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6EFB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5.81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AC8A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213° 54' 32''</w:t>
            </w:r>
          </w:p>
        </w:tc>
      </w:tr>
      <w:tr w:rsidR="009F4483" w:rsidRPr="009F4483" w14:paraId="2CC7CAC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CB61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6376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856378.76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D123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2716435.4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5353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5.56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A44A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209° 11' 41''</w:t>
            </w:r>
          </w:p>
        </w:tc>
      </w:tr>
      <w:tr w:rsidR="009F4483" w:rsidRPr="009F4483" w14:paraId="0747EA8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BB21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F9DE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856373.91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E9A3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2716432.69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3546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11.17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D1E4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196° 48' 44''</w:t>
            </w:r>
          </w:p>
        </w:tc>
      </w:tr>
      <w:tr w:rsidR="009F4483" w:rsidRPr="009F4483" w14:paraId="0BE3AC7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FD311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51C0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856363.22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5324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2716429.46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9AE4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4F5E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194° 21' 24''</w:t>
            </w:r>
          </w:p>
        </w:tc>
      </w:tr>
      <w:tr w:rsidR="009F4483" w:rsidRPr="009F4483" w14:paraId="05AD276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5D12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A513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856359.86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E39D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2716428.6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2ED5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5.83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D0F7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201° 00' 59''</w:t>
            </w:r>
          </w:p>
        </w:tc>
      </w:tr>
      <w:tr w:rsidR="009F4483" w:rsidRPr="009F4483" w14:paraId="6A37D5D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CCBA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1EDA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856354.42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A291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2716426.51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B9BA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19.35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34F2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213° 21' 42''</w:t>
            </w:r>
          </w:p>
        </w:tc>
      </w:tr>
      <w:tr w:rsidR="009F4483" w:rsidRPr="009F4483" w14:paraId="7061FCB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1354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9014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856338.26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7875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2716415.87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4FA6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10.98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C129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220° 18' 25''</w:t>
            </w:r>
          </w:p>
        </w:tc>
      </w:tr>
      <w:tr w:rsidR="009F4483" w:rsidRPr="009F4483" w14:paraId="603E56D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2839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3CEC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856329.89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56EF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2716408.77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3AD4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4.13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EBC0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229° 07' 39''</w:t>
            </w:r>
          </w:p>
        </w:tc>
      </w:tr>
      <w:tr w:rsidR="009F4483" w:rsidRPr="009F4483" w14:paraId="2EC2BCC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9779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13C7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856327.19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D64A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2716405.65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E2FF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64.77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8029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224° 12' 20''</w:t>
            </w:r>
          </w:p>
        </w:tc>
      </w:tr>
      <w:tr w:rsidR="009F4483" w:rsidRPr="009F4483" w14:paraId="3619C87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D1DB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EE78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856280.76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9FED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2716360.49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60CC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3.97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8EE5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305° 46' 21''</w:t>
            </w:r>
          </w:p>
        </w:tc>
      </w:tr>
      <w:tr w:rsidR="009F4483" w:rsidRPr="009F4483" w14:paraId="0E1053B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2C67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9902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856283.08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F7DB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2716357.27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AD2C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15.08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8C15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215° 41' 32''</w:t>
            </w:r>
          </w:p>
        </w:tc>
      </w:tr>
      <w:tr w:rsidR="009F4483" w:rsidRPr="009F4483" w14:paraId="305EB5B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684B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2EEE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856270.83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7C9D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2716348.47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A913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22.29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5B87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218° 33' 05''</w:t>
            </w:r>
          </w:p>
        </w:tc>
      </w:tr>
      <w:tr w:rsidR="009F4483" w:rsidRPr="009F4483" w14:paraId="5129DAA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6E60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728C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856253.4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913C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2716334.58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C5A1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20.8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C498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240° 43' 24''</w:t>
            </w:r>
          </w:p>
        </w:tc>
      </w:tr>
      <w:tr w:rsidR="009F4483" w:rsidRPr="009F4483" w14:paraId="550F1B1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B666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9865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856243.23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6D39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2716316.44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4C3C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17.66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BFD9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217° 07' 46''</w:t>
            </w:r>
          </w:p>
        </w:tc>
      </w:tr>
      <w:tr w:rsidR="009F4483" w:rsidRPr="009F4483" w14:paraId="50FB430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8E24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24E8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856229.15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EC5E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2716305.78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FB68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EBA3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124° 48' 14''</w:t>
            </w:r>
          </w:p>
        </w:tc>
      </w:tr>
      <w:tr w:rsidR="009F4483" w:rsidRPr="009F4483" w14:paraId="732C2ED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4694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AD2E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856224.02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DAB1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2716313.16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E444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7.43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2922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125° 31' 43''</w:t>
            </w:r>
          </w:p>
        </w:tc>
      </w:tr>
      <w:tr w:rsidR="009F4483" w:rsidRPr="009F4483" w14:paraId="4C6BD29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0EAA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A839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856219.7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C1CB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2716319.21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ABB3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0DAB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214° 56' 59''</w:t>
            </w:r>
          </w:p>
        </w:tc>
      </w:tr>
      <w:tr w:rsidR="009F4483" w:rsidRPr="009F4483" w14:paraId="64A7563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7BD8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3376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856215.15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43D1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2716316.03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D9FD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7.14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ECF60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215° 08' 12''</w:t>
            </w:r>
          </w:p>
        </w:tc>
      </w:tr>
      <w:tr w:rsidR="009F4483" w:rsidRPr="009F4483" w14:paraId="7AC719C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A356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3CE9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856209.31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DD1B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2716311.92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7B31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5.82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2FBF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215° 08' 14''</w:t>
            </w:r>
          </w:p>
        </w:tc>
      </w:tr>
      <w:tr w:rsidR="009F4483" w:rsidRPr="009F4483" w14:paraId="4CDE560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3523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9D5D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856204.55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15DA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2716308.57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7F05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5.21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F6BD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215° 09' 15''</w:t>
            </w:r>
          </w:p>
        </w:tc>
      </w:tr>
      <w:tr w:rsidR="009F4483" w:rsidRPr="009F4483" w14:paraId="06E2A99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97DB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DB38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856200.29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1576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2716305.57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5EC2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4.58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48BF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215° 02' 36''</w:t>
            </w:r>
          </w:p>
        </w:tc>
      </w:tr>
      <w:tr w:rsidR="009F4483" w:rsidRPr="009F4483" w14:paraId="3E82456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9170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85A8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856196.54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8FAC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2716302.94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EA60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8.98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90B5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132° 52' 44''</w:t>
            </w:r>
          </w:p>
        </w:tc>
      </w:tr>
      <w:tr w:rsidR="009F4483" w:rsidRPr="009F4483" w14:paraId="4FAEDC6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AC54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256C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856190.43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AE3F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2716309.52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B9A9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31.04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ACBB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133° 34' 39''</w:t>
            </w:r>
          </w:p>
        </w:tc>
      </w:tr>
      <w:tr w:rsidR="009F4483" w:rsidRPr="009F4483" w14:paraId="61B1B3D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4954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45FA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856169.03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98D7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2716332.01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874D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32.05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B152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131° 50' 18''</w:t>
            </w:r>
          </w:p>
        </w:tc>
      </w:tr>
      <w:tr w:rsidR="009F4483" w:rsidRPr="009F4483" w14:paraId="7063857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4D3B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E472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856147.65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08D4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2716355.89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DFD4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6.78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F5EB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30° 45' 40''</w:t>
            </w:r>
          </w:p>
        </w:tc>
      </w:tr>
      <w:tr w:rsidR="009F4483" w:rsidRPr="009F4483" w14:paraId="2533522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04F5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57DC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856153.48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A37E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2716359.36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2F4E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3.37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F355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313° 55' 09''</w:t>
            </w:r>
          </w:p>
        </w:tc>
      </w:tr>
      <w:tr w:rsidR="009F4483" w:rsidRPr="009F4483" w14:paraId="6B9C459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E3E7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3610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856155.82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2FF5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2716356.93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EBCA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C898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315° 00' 00''</w:t>
            </w:r>
          </w:p>
        </w:tc>
      </w:tr>
      <w:tr w:rsidR="009F4483" w:rsidRPr="009F4483" w14:paraId="0A3157E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26E2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BC48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856158.08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2B91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2716354.67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7C3F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1.78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AAF9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42° 43' 39''</w:t>
            </w:r>
          </w:p>
        </w:tc>
      </w:tr>
      <w:tr w:rsidR="009F4483" w:rsidRPr="009F4483" w14:paraId="615F98E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06BE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CF65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856159.39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6FCC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2716355.88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FC2A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6.36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006C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44° 48' 32''</w:t>
            </w:r>
          </w:p>
        </w:tc>
      </w:tr>
      <w:tr w:rsidR="009F4483" w:rsidRPr="009F4483" w14:paraId="59C98E8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791F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C0CF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856163.9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F25A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2716360.36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84C4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720F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133° 29' 33''</w:t>
            </w:r>
          </w:p>
        </w:tc>
      </w:tr>
      <w:tr w:rsidR="009F4483" w:rsidRPr="009F4483" w14:paraId="21A9EB4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6D69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6883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856159.46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7DD0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2716365.04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A960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DBF0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47° 06' 40''</w:t>
            </w:r>
          </w:p>
        </w:tc>
      </w:tr>
      <w:tr w:rsidR="009F4483" w:rsidRPr="009F4483" w14:paraId="466E58C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B410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F78A6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856165.6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84AF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2716371.65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5B78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40.76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1AFD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310° 44' 30''</w:t>
            </w:r>
          </w:p>
        </w:tc>
      </w:tr>
      <w:tr w:rsidR="009F4483" w:rsidRPr="009F4483" w14:paraId="06F442E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505F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7514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856192.2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90DF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2716340.77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D6F7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5.05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D3E4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300° 59' 00''</w:t>
            </w:r>
          </w:p>
        </w:tc>
      </w:tr>
      <w:tr w:rsidR="009F4483" w:rsidRPr="009F4483" w14:paraId="107FAF9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B762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4C6B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856194.8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C120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2716336.44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046B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4.39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9274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301° 17' 59''</w:t>
            </w:r>
          </w:p>
        </w:tc>
      </w:tr>
      <w:tr w:rsidR="009F4483" w:rsidRPr="009F4483" w14:paraId="50854EF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8064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A940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856197.08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2CC6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2716332.69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C6EB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5485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336° 48' 05''</w:t>
            </w:r>
          </w:p>
        </w:tc>
      </w:tr>
      <w:tr w:rsidR="009F4483" w:rsidRPr="009F4483" w14:paraId="477FEFE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33F2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E1D0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856197.36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0B88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2716332.57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76A1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1E39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300° 49' 24''</w:t>
            </w:r>
          </w:p>
        </w:tc>
      </w:tr>
      <w:tr w:rsidR="009F4483" w:rsidRPr="009F4483" w14:paraId="02C152D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2464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2FDF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856200.23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ACBE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2716327.76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053B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6.98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D3A0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29° 54' 28''</w:t>
            </w:r>
          </w:p>
        </w:tc>
      </w:tr>
      <w:tr w:rsidR="009F4483" w:rsidRPr="009F4483" w14:paraId="3A264E7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9339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22FC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856206.28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31B7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2716331.24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50B9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DF5E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10° 11' 09''</w:t>
            </w:r>
          </w:p>
        </w:tc>
      </w:tr>
      <w:tr w:rsidR="009F4483" w:rsidRPr="009F4483" w14:paraId="3E68802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9C05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7D0E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856211.79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B4D7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2716332.23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BC306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1.77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98BB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302° 47' 37''</w:t>
            </w:r>
          </w:p>
        </w:tc>
      </w:tr>
      <w:tr w:rsidR="009F4483" w:rsidRPr="009F4483" w14:paraId="5D91971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0967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D78B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856212.75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200A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2716330.74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36C6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6E75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33° 50' 53''</w:t>
            </w:r>
          </w:p>
        </w:tc>
      </w:tr>
      <w:tr w:rsidR="009F4483" w:rsidRPr="009F4483" w14:paraId="34CA51A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5EF8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74B1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856214.42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C559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2716331.86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08B6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0.92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46D0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123° 51' 49''</w:t>
            </w:r>
          </w:p>
        </w:tc>
      </w:tr>
      <w:tr w:rsidR="009F4483" w:rsidRPr="009F4483" w14:paraId="1DB7BC2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ABD5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331A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856213.91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975F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2716332.62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2ADF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5.82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DA38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10° 11' 25''</w:t>
            </w:r>
          </w:p>
        </w:tc>
      </w:tr>
      <w:tr w:rsidR="009F4483" w:rsidRPr="009F4483" w14:paraId="4CED418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BA22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DB84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856219.64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7C62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2716333.65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DD35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16.58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63FC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36° 19' 01''</w:t>
            </w:r>
          </w:p>
        </w:tc>
      </w:tr>
      <w:tr w:rsidR="009F4483" w:rsidRPr="009F4483" w14:paraId="152534A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F722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0653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856233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BA43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2716343.47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C8D2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3A21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308° 45' 56''</w:t>
            </w:r>
          </w:p>
        </w:tc>
      </w:tr>
      <w:tr w:rsidR="009F4483" w:rsidRPr="009F4483" w14:paraId="52FFAEF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61A0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615E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856234.59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7683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2716341.49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9031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C4BF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39° 20' 15''</w:t>
            </w:r>
          </w:p>
        </w:tc>
      </w:tr>
      <w:tr w:rsidR="009F4483" w:rsidRPr="009F4483" w14:paraId="4BE1FE8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E8CF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6715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856236.53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B546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2716343.08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5EC9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2.38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6849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129° 22' 27''</w:t>
            </w:r>
          </w:p>
        </w:tc>
      </w:tr>
      <w:tr w:rsidR="009F4483" w:rsidRPr="009F4483" w14:paraId="6BE8FCA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EE48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55A1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856235.02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33C3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2716344.92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E18F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1.82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4BF4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32° 54' 19''</w:t>
            </w:r>
          </w:p>
        </w:tc>
      </w:tr>
      <w:tr w:rsidR="009F4483" w:rsidRPr="009F4483" w14:paraId="29985DE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3261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D702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856236.55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7579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2716345.91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B185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10.67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546A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41° 25' 42''</w:t>
            </w:r>
          </w:p>
        </w:tc>
      </w:tr>
      <w:tr w:rsidR="009F4483" w:rsidRPr="009F4483" w14:paraId="746C7A1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57F8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lastRenderedPageBreak/>
              <w:t>116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E746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856244.55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9844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2716352.97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9B90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0DE7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310° 06' 03''</w:t>
            </w:r>
          </w:p>
        </w:tc>
      </w:tr>
      <w:tr w:rsidR="009F4483" w:rsidRPr="009F4483" w14:paraId="686C468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9536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484F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856245.19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2BDC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2716352.21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AD4C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10.13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6C28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38° 40' 07''</w:t>
            </w:r>
          </w:p>
        </w:tc>
      </w:tr>
      <w:tr w:rsidR="009F4483" w:rsidRPr="009F4483" w14:paraId="4AA1168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DB59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FEB7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856253.1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D7FD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2716358.54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20FE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1.77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C9D9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40° 52' 55''</w:t>
            </w:r>
          </w:p>
        </w:tc>
      </w:tr>
      <w:tr w:rsidR="009F4483" w:rsidRPr="009F4483" w14:paraId="77DFBE3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EA8A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C64B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856254.44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5526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2716359.7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A53D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6.61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22D2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40° 42' 17''</w:t>
            </w:r>
          </w:p>
        </w:tc>
      </w:tr>
      <w:tr w:rsidR="009F4483" w:rsidRPr="009F4483" w14:paraId="1A64615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9036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8282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856259.45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D908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2716364.01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1DF2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1.94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DF16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302° 47' 19''</w:t>
            </w:r>
          </w:p>
        </w:tc>
      </w:tr>
      <w:tr w:rsidR="009F4483" w:rsidRPr="009F4483" w14:paraId="47CB26D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F5F8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52E5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856260.5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3C91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2716362.38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B75D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8B1C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33° 36' 39''</w:t>
            </w:r>
          </w:p>
        </w:tc>
      </w:tr>
      <w:tr w:rsidR="009F4483" w:rsidRPr="009F4483" w14:paraId="0ABB3A7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9D31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89E5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856262.17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2D58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2716363.49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9943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CE84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123° 46' 11''</w:t>
            </w:r>
          </w:p>
        </w:tc>
      </w:tr>
      <w:tr w:rsidR="009F4483" w:rsidRPr="009F4483" w14:paraId="07F6ED9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BDC9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EE0C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856261.06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589B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2716365.15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4093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643F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213° 08' 25''</w:t>
            </w:r>
          </w:p>
        </w:tc>
      </w:tr>
      <w:tr w:rsidR="009F4483" w:rsidRPr="009F4483" w14:paraId="46F3935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0604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FA21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856259.85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EF58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2716364.36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1BE0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0.35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8686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40° 25' 34''</w:t>
            </w:r>
          </w:p>
        </w:tc>
      </w:tr>
      <w:tr w:rsidR="009F4483" w:rsidRPr="009F4483" w14:paraId="7D9999D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6815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0105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856260.12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2B12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2716364.59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62FF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5.76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FC8C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38° 34' 56''</w:t>
            </w:r>
          </w:p>
        </w:tc>
      </w:tr>
      <w:tr w:rsidR="009F4483" w:rsidRPr="009F4483" w14:paraId="090EFEC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AFDF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2FE1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856264.62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DE11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2716368.18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58F8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4730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309° 12' 26''</w:t>
            </w:r>
          </w:p>
        </w:tc>
      </w:tr>
      <w:tr w:rsidR="009F4483" w:rsidRPr="009F4483" w14:paraId="24E031D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5175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0951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856264.93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9536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2716367.8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5278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F512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309° 45' 07''</w:t>
            </w:r>
          </w:p>
        </w:tc>
      </w:tr>
      <w:tr w:rsidR="009F4483" w:rsidRPr="009F4483" w14:paraId="566A082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E51B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64F2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856267.55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BFB8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2716364.65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0ABA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ABF8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38° 04' 32''</w:t>
            </w:r>
          </w:p>
        </w:tc>
      </w:tr>
      <w:tr w:rsidR="009F4483" w:rsidRPr="009F4483" w14:paraId="7CC1819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C82B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2ED5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856271.89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CB92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2716368.05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C1F6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4.57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1E41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126° 59' 43''</w:t>
            </w:r>
          </w:p>
        </w:tc>
      </w:tr>
      <w:tr w:rsidR="009F4483" w:rsidRPr="009F4483" w14:paraId="5D7DC89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963D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C7EC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856269.14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C644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2716371.7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2E80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052C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130° 06' 03''</w:t>
            </w:r>
          </w:p>
        </w:tc>
      </w:tr>
      <w:tr w:rsidR="009F4483" w:rsidRPr="009F4483" w14:paraId="2BF5FCA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8532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FADC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856268.82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EB23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2716372.08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AF54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0.38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5020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40° 45' 49''</w:t>
            </w:r>
          </w:p>
        </w:tc>
      </w:tr>
      <w:tr w:rsidR="009F4483" w:rsidRPr="009F4483" w14:paraId="7CF9F84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EB6C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BB2E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856269.11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F2C4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2716372.33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78AF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17.03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FD3C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42° 08' 41''</w:t>
            </w:r>
          </w:p>
        </w:tc>
      </w:tr>
      <w:tr w:rsidR="009F4483" w:rsidRPr="009F4483" w14:paraId="5726A14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B711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2104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856281.74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A94C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2716383.76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E0CA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BE3C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40° 16' 12''</w:t>
            </w:r>
          </w:p>
        </w:tc>
      </w:tr>
      <w:tr w:rsidR="009F4483" w:rsidRPr="009F4483" w14:paraId="3B5F06A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0509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5941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856288.61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2165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2716389.58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461F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11.71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3604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41° 19' 43''</w:t>
            </w:r>
          </w:p>
        </w:tc>
      </w:tr>
      <w:tr w:rsidR="009F4483" w:rsidRPr="009F4483" w14:paraId="77C8E7D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8EA3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267B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856297.4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5AA8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2716397.31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1102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2.37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A4F1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308° 39' 35''</w:t>
            </w:r>
          </w:p>
        </w:tc>
      </w:tr>
      <w:tr w:rsidR="009F4483" w:rsidRPr="009F4483" w14:paraId="5034696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73F6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C592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856298.88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A362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2716395.46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0683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EB8A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38° 58' 57''</w:t>
            </w:r>
          </w:p>
        </w:tc>
      </w:tr>
      <w:tr w:rsidR="009F4483" w:rsidRPr="009F4483" w14:paraId="170B8DB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BCDB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3DAF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856300.82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72ED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2716397.03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05BA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D178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129° 07' 39''</w:t>
            </w:r>
          </w:p>
        </w:tc>
      </w:tr>
      <w:tr w:rsidR="009F4483" w:rsidRPr="009F4483" w14:paraId="64CB297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47CD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B270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856299.25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9A91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2716398.96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BFE8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9.68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3614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41° 56' 36''</w:t>
            </w:r>
          </w:p>
        </w:tc>
      </w:tr>
      <w:tr w:rsidR="009F4483" w:rsidRPr="009F4483" w14:paraId="3AC386B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02A9A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3322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856306.45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D139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2716405.43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986A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11.94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34B9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41° 28' 13''</w:t>
            </w:r>
          </w:p>
        </w:tc>
      </w:tr>
      <w:tr w:rsidR="009F4483" w:rsidRPr="009F4483" w14:paraId="14A4553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144A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7A6A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856315.4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5D99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2716413.34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D75A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9.41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B61D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42° 32' 39''</w:t>
            </w:r>
          </w:p>
        </w:tc>
      </w:tr>
      <w:tr w:rsidR="009F4483" w:rsidRPr="009F4483" w14:paraId="79540CC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6606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070A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856322.33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3B94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2716419.7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B4EB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C6AF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39° 54' 21''</w:t>
            </w:r>
          </w:p>
        </w:tc>
      </w:tr>
      <w:tr w:rsidR="009F4483" w:rsidRPr="009F4483" w14:paraId="6393AD7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7A90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FCA1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856330.76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BA18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2716426.75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4619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55ED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308° 53' 38''</w:t>
            </w:r>
          </w:p>
        </w:tc>
      </w:tr>
      <w:tr w:rsidR="009F4483" w:rsidRPr="009F4483" w14:paraId="1D2AA09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73DC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DAE0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856331.72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EF68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2716425.56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84EC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1.97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84A1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219° 39' 25''</w:t>
            </w:r>
          </w:p>
        </w:tc>
      </w:tr>
      <w:tr w:rsidR="009F4483" w:rsidRPr="009F4483" w14:paraId="4A9CB8A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607F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11C4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856330.2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BEE8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2716424.3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E60C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8B07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309° 08' 57''</w:t>
            </w:r>
          </w:p>
        </w:tc>
      </w:tr>
      <w:tr w:rsidR="009F4483" w:rsidRPr="009F4483" w14:paraId="6E5CDD4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64C5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010E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856331.47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8831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2716422.74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ED49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2C23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40° 08' 08''</w:t>
            </w:r>
          </w:p>
        </w:tc>
      </w:tr>
      <w:tr w:rsidR="009F4483" w:rsidRPr="009F4483" w14:paraId="798FAC8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A276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B6D6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856333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4CDA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2716424.03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74D3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E014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129° 28' 21''</w:t>
            </w:r>
          </w:p>
        </w:tc>
      </w:tr>
      <w:tr w:rsidR="009F4483" w:rsidRPr="009F4483" w14:paraId="712E65C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D993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0134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856332.3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59F1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2716424.88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9C1C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004A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38° 54' 49''</w:t>
            </w:r>
          </w:p>
        </w:tc>
      </w:tr>
      <w:tr w:rsidR="009F4483" w:rsidRPr="009F4483" w14:paraId="1ADD8BB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0350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4428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856334.22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C35A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2716426.43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6F8C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62E4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129° 07' 39''</w:t>
            </w:r>
          </w:p>
        </w:tc>
      </w:tr>
      <w:tr w:rsidR="009F4483" w:rsidRPr="009F4483" w14:paraId="429F28B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4667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F934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856332.65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68B5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2716428.36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11CC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28.6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EA17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39° 20' 19''</w:t>
            </w:r>
          </w:p>
        </w:tc>
      </w:tr>
      <w:tr w:rsidR="009F4483" w:rsidRPr="009F4483" w14:paraId="176CEFF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E93B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8C8F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856354.77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6D4A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2716446.49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C394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2A07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346° 37' 17''</w:t>
            </w:r>
          </w:p>
        </w:tc>
      </w:tr>
      <w:tr w:rsidR="009F4483" w:rsidRPr="009F4483" w14:paraId="49A8810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3EB6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E318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856356.62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3E69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2716446.05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568D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19.82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8D23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41° 48' 32''</w:t>
            </w:r>
          </w:p>
        </w:tc>
      </w:tr>
      <w:tr w:rsidR="009F4483" w:rsidRPr="009F4483" w14:paraId="54E7329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6BF2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390D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856371.39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C938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2716459.26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97F0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13.13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E2B9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41° 34' 19''</w:t>
            </w:r>
          </w:p>
        </w:tc>
      </w:tr>
      <w:tr w:rsidR="009F4483" w:rsidRPr="009F4483" w14:paraId="57AFA2E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8BAD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7DBD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856381.21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E09F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2716467.97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6265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7.2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CEC6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41° 40' 47''</w:t>
            </w:r>
          </w:p>
        </w:tc>
      </w:tr>
      <w:tr w:rsidR="009F4483" w:rsidRPr="009F4483" w14:paraId="602BA0B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09BF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FCD4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856386.59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60B4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2716472.76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F36C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19.86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A5F1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50° 39' 35''</w:t>
            </w:r>
          </w:p>
        </w:tc>
      </w:tr>
      <w:tr w:rsidR="009F4483" w:rsidRPr="009F4483" w14:paraId="5B65B60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C156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1525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856399.18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437E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2716488.12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62EF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46.89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8EF5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137° 14' 50''</w:t>
            </w:r>
          </w:p>
        </w:tc>
      </w:tr>
      <w:tr w:rsidR="009F4483" w:rsidRPr="009F4483" w14:paraId="469087F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0545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36A5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856364.75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7E4F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2716519.95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BB40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18.83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A658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150° 05' 07''</w:t>
            </w:r>
          </w:p>
        </w:tc>
      </w:tr>
      <w:tr w:rsidR="009F4483" w:rsidRPr="009F4483" w14:paraId="3E527C5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BDDB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8BB8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856348.43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21E1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2716529.34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D7F6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46.6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2429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150° 37' 27''</w:t>
            </w:r>
          </w:p>
        </w:tc>
      </w:tr>
      <w:tr w:rsidR="009F4483" w:rsidRPr="009F4483" w14:paraId="0C63671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7812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69D7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856307.82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7BE7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2716552.2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7BF2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40.42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1C36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231° 57' 12''</w:t>
            </w:r>
          </w:p>
        </w:tc>
      </w:tr>
      <w:tr w:rsidR="009F4483" w:rsidRPr="009F4483" w14:paraId="4F7E746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7716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A446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856282.91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3008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2716520.37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B611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C242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140° 59' 17''</w:t>
            </w:r>
          </w:p>
        </w:tc>
      </w:tr>
      <w:tr w:rsidR="009F4483" w:rsidRPr="009F4483" w14:paraId="65FFA0B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4390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0C0B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856281.33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277D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2716521.65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11F8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78A2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229° 48' 24''</w:t>
            </w:r>
          </w:p>
        </w:tc>
      </w:tr>
      <w:tr w:rsidR="009F4483" w:rsidRPr="009F4483" w14:paraId="51C81B3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C60C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E08A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856268.75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28B2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2716506.76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55CD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3.27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B37C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228° 21' 07''</w:t>
            </w:r>
          </w:p>
        </w:tc>
      </w:tr>
      <w:tr w:rsidR="009F4483" w:rsidRPr="009F4483" w14:paraId="50A1BF8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C8FD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A471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856266.58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A015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2716504.32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592A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19.15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B1F2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233° 21' 48''</w:t>
            </w:r>
          </w:p>
        </w:tc>
      </w:tr>
      <w:tr w:rsidR="009F4483" w:rsidRPr="009F4483" w14:paraId="4F27CE3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3DE0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E535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856255.15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4A9E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2716488.95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A5BE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7.26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98E8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228° 51' 04''</w:t>
            </w:r>
          </w:p>
        </w:tc>
      </w:tr>
      <w:tr w:rsidR="009F4483" w:rsidRPr="009F4483" w14:paraId="79E1EB1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2035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B36D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856250.37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748E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2716483.48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8C47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24.67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A69D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233° 49' 20''</w:t>
            </w:r>
          </w:p>
        </w:tc>
      </w:tr>
      <w:tr w:rsidR="009F4483" w:rsidRPr="009F4483" w14:paraId="2F1AC07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0455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52E2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856235.81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CE18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2716463.57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826B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10.19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6A03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154° 43' 05''</w:t>
            </w:r>
          </w:p>
        </w:tc>
      </w:tr>
      <w:tr w:rsidR="009F4483" w:rsidRPr="009F4483" w14:paraId="7C85226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5546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8FD6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856226.6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1D5C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2716467.92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6355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D878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49° 07' 09''</w:t>
            </w:r>
          </w:p>
        </w:tc>
      </w:tr>
      <w:tr w:rsidR="009F4483" w:rsidRPr="009F4483" w14:paraId="4FFA785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861E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5057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856238.39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472D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2716481.54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AD13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39.67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D337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51° 33' 41''</w:t>
            </w:r>
          </w:p>
        </w:tc>
      </w:tr>
      <w:tr w:rsidR="009F4483" w:rsidRPr="009F4483" w14:paraId="4078900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E7C4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72D7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856263.05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C62C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2716512.61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A41B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B1BB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52° 51' 59''</w:t>
            </w:r>
          </w:p>
        </w:tc>
      </w:tr>
      <w:tr w:rsidR="009F4483" w:rsidRPr="009F4483" w14:paraId="53B3C98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3ACD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E81A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856277.21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4F7D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2716531.31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9034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11.96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28FE6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52° 51' 08''</w:t>
            </w:r>
          </w:p>
        </w:tc>
      </w:tr>
      <w:tr w:rsidR="009F4483" w:rsidRPr="009F4483" w14:paraId="473BCE1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46DD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BD2C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856284.43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56D0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2716540.84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94AA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11.17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6957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55° 17' 07''</w:t>
            </w:r>
          </w:p>
        </w:tc>
      </w:tr>
      <w:tr w:rsidR="009F4483" w:rsidRPr="009F4483" w14:paraId="59EB15E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5DBF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lastRenderedPageBreak/>
              <w:t>171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7D74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856290.79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F1E6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2716550.02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271A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9.76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3901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57° 10' 23''</w:t>
            </w:r>
          </w:p>
        </w:tc>
      </w:tr>
      <w:tr w:rsidR="009F4483" w:rsidRPr="009F4483" w14:paraId="72ED7E7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B373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531A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856296.08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1CAA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2716558.22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D697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58.35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6E7E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154° 13' 00''</w:t>
            </w:r>
          </w:p>
        </w:tc>
      </w:tr>
      <w:tr w:rsidR="009F4483" w:rsidRPr="009F4483" w14:paraId="4A572B9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197D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F796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856243.54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5513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2716583.6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CD70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40.89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5080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154° 13' 28''</w:t>
            </w:r>
          </w:p>
        </w:tc>
      </w:tr>
      <w:tr w:rsidR="009F4483" w:rsidRPr="009F4483" w14:paraId="3A1F5B8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3038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EE3E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856206.72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DE50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2716601.38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D2EF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13.22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27FC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250° 25' 40''</w:t>
            </w:r>
          </w:p>
        </w:tc>
      </w:tr>
      <w:tr w:rsidR="009F4483" w:rsidRPr="009F4483" w14:paraId="1F7CCAF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0729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DB7C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856202.29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4640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2716588.92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2C3F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7AFE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261° 59' 14''</w:t>
            </w:r>
          </w:p>
        </w:tc>
      </w:tr>
      <w:tr w:rsidR="009F4483" w:rsidRPr="009F4483" w14:paraId="139C016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8435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FC0D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856200.27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A48F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2716574.57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34D2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67.83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7585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261° 59' 30''</w:t>
            </w:r>
          </w:p>
        </w:tc>
      </w:tr>
      <w:tr w:rsidR="009F4483" w:rsidRPr="009F4483" w14:paraId="6AAE08C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EE17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1A59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856190.82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DE52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2716507.4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0919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24.31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30FE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132° 17' 57''</w:t>
            </w:r>
          </w:p>
        </w:tc>
      </w:tr>
      <w:tr w:rsidR="009F4483" w:rsidRPr="009F4483" w14:paraId="21AD23B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937F6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8A71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856174.46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3E61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2716525.38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3CE8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5.43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A0FA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30° 49' 08''</w:t>
            </w:r>
          </w:p>
        </w:tc>
      </w:tr>
      <w:tr w:rsidR="009F4483" w:rsidRPr="009F4483" w14:paraId="783DC4C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3F31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4FE4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856179.12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073E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2716528.16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E5D5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4.27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4A73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55° 40' 40''</w:t>
            </w:r>
          </w:p>
        </w:tc>
      </w:tr>
      <w:tr w:rsidR="009F4483" w:rsidRPr="009F4483" w14:paraId="6E05498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B2C0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9040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856181.53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0DF3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2716531.69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4940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8.19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3AAC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74° 33' 16''</w:t>
            </w:r>
          </w:p>
        </w:tc>
      </w:tr>
      <w:tr w:rsidR="009F4483" w:rsidRPr="009F4483" w14:paraId="160C0F3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E2E4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6B03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856183.71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7CE8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2716539.58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DFE1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10.14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D1C8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77° 24' 58''</w:t>
            </w:r>
          </w:p>
        </w:tc>
      </w:tr>
      <w:tr w:rsidR="009F4483" w:rsidRPr="009F4483" w14:paraId="292492A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B10C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346C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856185.92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2DC2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2716549.48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93B0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DEB7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82° 03' 13''</w:t>
            </w:r>
          </w:p>
        </w:tc>
      </w:tr>
      <w:tr w:rsidR="009F4483" w:rsidRPr="009F4483" w14:paraId="77621F7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1B01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2146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856188.48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A14B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2716567.82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C7AF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6.39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941E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84° 47' 22''</w:t>
            </w:r>
          </w:p>
        </w:tc>
      </w:tr>
      <w:tr w:rsidR="009F4483" w:rsidRPr="009F4483" w14:paraId="712A6BC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5DD6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F4DE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856189.06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FABB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2716574.18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F184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16.34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8137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84° 43' 57''</w:t>
            </w:r>
          </w:p>
        </w:tc>
      </w:tr>
      <w:tr w:rsidR="009F4483" w:rsidRPr="009F4483" w14:paraId="64585A6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7695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523D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856190.56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0B1D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2716590.45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7C18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10.43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B2B86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85° 16' 06''</w:t>
            </w:r>
          </w:p>
        </w:tc>
      </w:tr>
      <w:tr w:rsidR="009F4483" w:rsidRPr="009F4483" w14:paraId="0A1D10A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90C9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A079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856191.42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6B61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2716600.84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8D8E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4.33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9F6C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106° 30' 33''</w:t>
            </w:r>
          </w:p>
        </w:tc>
      </w:tr>
      <w:tr w:rsidR="009F4483" w:rsidRPr="009F4483" w14:paraId="71C57E2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154C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13B0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856190.19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63D1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2716604.99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7AA3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4.74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CF38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104° 54' 57''</w:t>
            </w:r>
          </w:p>
        </w:tc>
      </w:tr>
      <w:tr w:rsidR="009F4483" w:rsidRPr="009F4483" w14:paraId="6D96BA3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849D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AA0E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856188.97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0928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2716609.57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6C256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52.24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E31B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39° 44' 33''</w:t>
            </w:r>
          </w:p>
        </w:tc>
      </w:tr>
      <w:tr w:rsidR="009F4483" w:rsidRPr="009F4483" w14:paraId="325B75D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725E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AC50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856229.14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9B9F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2716642.97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53D5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24.71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32F1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282° 01' 42''</w:t>
            </w:r>
          </w:p>
        </w:tc>
      </w:tr>
      <w:tr w:rsidR="009F4483" w:rsidRPr="009F4483" w14:paraId="5917337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C3690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A121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856234.29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99F9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2716618.8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0F43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26.97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AB84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328° 19' 32''</w:t>
            </w:r>
          </w:p>
        </w:tc>
      </w:tr>
      <w:tr w:rsidR="009F4483" w:rsidRPr="009F4483" w14:paraId="7717560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1D4A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BFB8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856257.24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21D2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2716604.64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9F5C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17.35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AABC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328° 20' 03''</w:t>
            </w:r>
          </w:p>
        </w:tc>
      </w:tr>
      <w:tr w:rsidR="009F4483" w:rsidRPr="009F4483" w14:paraId="7BD073C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4C53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3543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856272.01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6FC2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2716595.53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88EB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C731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330° 19' 37''</w:t>
            </w:r>
          </w:p>
        </w:tc>
      </w:tr>
      <w:tr w:rsidR="009F4483" w:rsidRPr="009F4483" w14:paraId="2AF920A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F57A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72BD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856272.87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E5D9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2716595.04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C37B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49.21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561F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328° 11' 58''</w:t>
            </w:r>
          </w:p>
        </w:tc>
      </w:tr>
      <w:tr w:rsidR="009F4483" w:rsidRPr="009F4483" w14:paraId="76ADEAC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65A6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B2E5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856314.69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0C29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2716569.11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8DF0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66.46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4845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329° 40' 51''</w:t>
            </w:r>
          </w:p>
        </w:tc>
      </w:tr>
      <w:tr w:rsidR="009F4483" w:rsidRPr="009F4483" w14:paraId="45296C5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15DC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C335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856372.06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F4CB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2716535.56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3769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16.22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C4BA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320° 21' 10''</w:t>
            </w:r>
          </w:p>
        </w:tc>
      </w:tr>
      <w:tr w:rsidR="009F4483" w:rsidRPr="009F4483" w14:paraId="6FB311A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2DDF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DC98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856384.55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DE54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2716525.21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6EBB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68.8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12B4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318° 57' 38''</w:t>
            </w:r>
          </w:p>
        </w:tc>
      </w:tr>
      <w:tr w:rsidR="009F4483" w:rsidRPr="009F4483" w14:paraId="4D2C2E7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B841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BBF5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856436.44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D326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2716480.04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6D5E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225.77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C964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316° 38' 58''</w:t>
            </w:r>
          </w:p>
        </w:tc>
      </w:tr>
      <w:tr w:rsidR="009F4483" w:rsidRPr="009F4483" w14:paraId="3EFC8B0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FE5A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D361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856600.61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6369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2716325.06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D602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26.1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2A90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317° 35' 36''</w:t>
            </w:r>
          </w:p>
        </w:tc>
      </w:tr>
      <w:tr w:rsidR="009F4483" w:rsidRPr="009F4483" w14:paraId="529E6FB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6E20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E848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856619.88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4033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2716307.46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F75C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24.79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A276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315° 55' 54''</w:t>
            </w:r>
          </w:p>
        </w:tc>
      </w:tr>
      <w:tr w:rsidR="009F4483" w:rsidRPr="009F4483" w14:paraId="70C26AD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3118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8D54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856637.69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F3A6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2716290.22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42E2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5.87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07A7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339° 38' 59''</w:t>
            </w:r>
          </w:p>
        </w:tc>
      </w:tr>
      <w:tr w:rsidR="009F4483" w:rsidRPr="009F4483" w14:paraId="26ACE8B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8AA7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5B20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856643.19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F0150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2716288.18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63A4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36.9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9D5A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287° 37' 11''</w:t>
            </w:r>
          </w:p>
        </w:tc>
      </w:tr>
      <w:tr w:rsidR="009F4483" w:rsidRPr="009F4483" w14:paraId="500FC48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6828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DDA1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856654.36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8D76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2716253.01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FB5F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1.15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79B4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209° 14' 56''</w:t>
            </w:r>
          </w:p>
        </w:tc>
      </w:tr>
      <w:tr w:rsidR="009F4483" w:rsidRPr="009F4483" w14:paraId="0CD5925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F485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A515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856653.36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4594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2716252.45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6A9F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84CD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299° 40' 23''</w:t>
            </w:r>
          </w:p>
        </w:tc>
      </w:tr>
      <w:tr w:rsidR="009F4483" w:rsidRPr="009F4483" w14:paraId="6D345A6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5B12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D91A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856653.85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D543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2716251.59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826D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0.94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B3AE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29° 17' 29''</w:t>
            </w:r>
          </w:p>
        </w:tc>
      </w:tr>
      <w:tr w:rsidR="009F4483" w:rsidRPr="009F4483" w14:paraId="18B7C1A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7D2B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0C50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856654.67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7F4A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2716252.05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59C1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8.17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6423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287° 35' 33''</w:t>
            </w:r>
          </w:p>
        </w:tc>
      </w:tr>
      <w:tr w:rsidR="009F4483" w:rsidRPr="009F4483" w14:paraId="36273B1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8D58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9BF7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856657.14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859E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2716244.26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1C46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35.35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D1C9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304° 22' 57''</w:t>
            </w:r>
          </w:p>
        </w:tc>
      </w:tr>
      <w:tr w:rsidR="009F4483" w:rsidRPr="009F4483" w14:paraId="03FE158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13E6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7FDA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856677.1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E1EA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2716215.09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E78D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312F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216° 24' 32''</w:t>
            </w:r>
          </w:p>
        </w:tc>
      </w:tr>
      <w:tr w:rsidR="009F4483" w:rsidRPr="009F4483" w14:paraId="46D315E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8C99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DD82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856676.3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DCC9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2716214.5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1F5B5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0083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305° 56' 32''</w:t>
            </w:r>
          </w:p>
        </w:tc>
      </w:tr>
      <w:tr w:rsidR="009F4483" w:rsidRPr="009F4483" w14:paraId="11AA076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FD5A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7471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856676.88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36E2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2716213.7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96AC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7201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36° 04' 10''</w:t>
            </w:r>
          </w:p>
        </w:tc>
      </w:tr>
      <w:tr w:rsidR="009F4483" w:rsidRPr="009F4483" w14:paraId="2C5ABDD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EBA9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D289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856677.69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F523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2716214.29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6091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3.07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CC72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303° 50' 43''</w:t>
            </w:r>
          </w:p>
        </w:tc>
      </w:tr>
      <w:tr w:rsidR="009F4483" w:rsidRPr="009F4483" w14:paraId="234835B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319A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F85F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856679.4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86A6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2716211.74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B059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35.61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795F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301° 15' 42''</w:t>
            </w:r>
          </w:p>
        </w:tc>
      </w:tr>
      <w:tr w:rsidR="009F4483" w:rsidRPr="009F4483" w14:paraId="632115C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41F6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A386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856697.88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5E69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2716181.3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08CD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51.15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C8C4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292° 36' 16''</w:t>
            </w:r>
          </w:p>
        </w:tc>
      </w:tr>
      <w:tr w:rsidR="009F4483" w:rsidRPr="009F4483" w14:paraId="2F8C85F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4E04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2005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856717.54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8ADC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2716134.08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34CE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16.75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E8A1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296° 35' 44''</w:t>
            </w:r>
          </w:p>
        </w:tc>
      </w:tr>
      <w:tr w:rsidR="009F4483" w:rsidRPr="009F4483" w14:paraId="14263E0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FCE3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B9F0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856725.04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3913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2716119.1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9FBE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19.34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654C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287° 31' 00''</w:t>
            </w:r>
          </w:p>
        </w:tc>
      </w:tr>
      <w:tr w:rsidR="009F4483" w:rsidRPr="009F4483" w14:paraId="71D895C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2609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54C7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856730.86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7011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2716100.66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5FEE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75.75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5BEE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280° 22' 53''</w:t>
            </w:r>
          </w:p>
        </w:tc>
      </w:tr>
      <w:tr w:rsidR="009F4483" w:rsidRPr="009F4483" w14:paraId="2991DE0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F632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040D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856744.51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8EF5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2716026.15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72EF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23.08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4D32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300° 25' 54''</w:t>
            </w:r>
          </w:p>
        </w:tc>
      </w:tr>
      <w:tr w:rsidR="009F4483" w:rsidRPr="009F4483" w14:paraId="6BCDA66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0038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72D4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856756.2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61C3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2716006.25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8F4A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116.52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18BB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276° 51' 59''</w:t>
            </w:r>
          </w:p>
        </w:tc>
      </w:tr>
      <w:tr w:rsidR="009F4483" w:rsidRPr="009F4483" w14:paraId="050EBD6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74FF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8176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856770.13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A340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2715890.57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FCF5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82.3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6A6E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08' 33''</w:t>
            </w:r>
          </w:p>
        </w:tc>
      </w:tr>
      <w:tr w:rsidR="009F4483" w:rsidRPr="009F4483" w14:paraId="653C1D0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83F5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63746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856753.22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74A3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2715810.03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C18A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45.92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DD9F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261° 44' 53''</w:t>
            </w:r>
          </w:p>
        </w:tc>
      </w:tr>
      <w:tr w:rsidR="009F4483" w:rsidRPr="009F4483" w14:paraId="1DA2AC7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3387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D251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856746.63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8D74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2715764.59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C17D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80.74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F630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267° 36' 28''</w:t>
            </w:r>
          </w:p>
        </w:tc>
      </w:tr>
      <w:tr w:rsidR="009F4483" w:rsidRPr="009F4483" w14:paraId="0D1F17E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BF89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0720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856743.26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726C5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2715683.92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B392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FDE3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179° 46' 31''</w:t>
            </w:r>
          </w:p>
        </w:tc>
      </w:tr>
      <w:tr w:rsidR="009F4483" w:rsidRPr="009F4483" w14:paraId="44173D9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E3DF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00B2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856740.71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BC2E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2715683.93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4886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4.63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6B2F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269° 30' 18''</w:t>
            </w:r>
          </w:p>
        </w:tc>
      </w:tr>
      <w:tr w:rsidR="009F4483" w:rsidRPr="009F4483" w14:paraId="577F36B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A2DF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534E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856740.67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0717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2715679.3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0B9E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2.44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D2DD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0° 00' 00''</w:t>
            </w:r>
          </w:p>
        </w:tc>
      </w:tr>
      <w:tr w:rsidR="009F4483" w:rsidRPr="009F4483" w14:paraId="4CF1AB2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621F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5043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856743.11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47AB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2715679.3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792B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19.56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8770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269° 37' 09''</w:t>
            </w:r>
          </w:p>
        </w:tc>
      </w:tr>
      <w:tr w:rsidR="009F4483" w:rsidRPr="009F4483" w14:paraId="7B7E7DE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405D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5858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856742.98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48F01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2715659.74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303D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2.95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B1AE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267° 05' 21''</w:t>
            </w:r>
          </w:p>
        </w:tc>
      </w:tr>
      <w:tr w:rsidR="009F4483" w:rsidRPr="009F4483" w14:paraId="2BB349B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B087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lastRenderedPageBreak/>
              <w:t>226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431E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856742.83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FB3D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2715656.79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7787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89AC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264° 52' 15''</w:t>
            </w:r>
          </w:p>
        </w:tc>
      </w:tr>
      <w:tr w:rsidR="009F4483" w:rsidRPr="009F4483" w14:paraId="16E9FD5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1EA5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C6B5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856740.91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25B0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2715635.4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FA79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33.12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1C0B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323° 06' 46''</w:t>
            </w:r>
          </w:p>
        </w:tc>
      </w:tr>
      <w:tr w:rsidR="009F4483" w:rsidRPr="009F4483" w14:paraId="734F5D6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A986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93A2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856767.4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C377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2715615.52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BD90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1078.12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6C50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122° 25' 40''</w:t>
            </w:r>
          </w:p>
        </w:tc>
      </w:tr>
      <w:tr w:rsidR="009F4483" w:rsidRPr="009F4483" w14:paraId="1F18B8B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BFDE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CAFF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856189.27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AA58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2716525.53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0953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D994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254° 59' 42''</w:t>
            </w:r>
          </w:p>
        </w:tc>
      </w:tr>
      <w:tr w:rsidR="009F4483" w:rsidRPr="009F4483" w14:paraId="47372A0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72DB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6674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856188.75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8896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2716523.59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FCAF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D7FD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345° 11' 53''</w:t>
            </w:r>
          </w:p>
        </w:tc>
      </w:tr>
      <w:tr w:rsidR="009F4483" w:rsidRPr="009F4483" w14:paraId="23ED198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5315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5D24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856190.68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4AE9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2716523.08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ED8C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35D3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74° 59' 42''</w:t>
            </w:r>
          </w:p>
        </w:tc>
      </w:tr>
      <w:tr w:rsidR="009F4483" w:rsidRPr="009F4483" w14:paraId="717F080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F9C2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9C6D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856191.2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2F35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2716525.02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1289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19.57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27C3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82° 09' 35''</w:t>
            </w:r>
          </w:p>
        </w:tc>
      </w:tr>
      <w:tr w:rsidR="009F4483" w:rsidRPr="009F4483" w14:paraId="1FF03BC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63B9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C99B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856193.87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6976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2716544.41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EB9E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2574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257° 54' 19''</w:t>
            </w:r>
          </w:p>
        </w:tc>
      </w:tr>
      <w:tr w:rsidR="009F4483" w:rsidRPr="009F4483" w14:paraId="39A8FD6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316A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C50A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856193.45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2B5C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2716542.45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90A4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04DD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347° 50' 42''</w:t>
            </w:r>
          </w:p>
        </w:tc>
      </w:tr>
      <w:tr w:rsidR="009F4483" w:rsidRPr="009F4483" w14:paraId="253CEF3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0D21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DA15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856195.4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812C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2716542.03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86F5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91D2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77° 57' 53''</w:t>
            </w:r>
          </w:p>
        </w:tc>
      </w:tr>
      <w:tr w:rsidR="009F4483" w:rsidRPr="009F4483" w14:paraId="1199256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B11F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0B2B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856195.82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8586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8DFB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51.55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E573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83° 44' 27''</w:t>
            </w:r>
          </w:p>
        </w:tc>
      </w:tr>
      <w:tr w:rsidR="009F4483" w:rsidRPr="009F4483" w14:paraId="7BA165C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3D43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517A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856201.44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E2E2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2716595.24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1812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7D51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257° 54' 19''</w:t>
            </w:r>
          </w:p>
        </w:tc>
      </w:tr>
      <w:tr w:rsidR="009F4483" w:rsidRPr="009F4483" w14:paraId="1A624B5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CB33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8680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856201.02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0E79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2716593.28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5B8B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FD81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347° 50' 42''</w:t>
            </w:r>
          </w:p>
        </w:tc>
      </w:tr>
      <w:tr w:rsidR="009F4483" w:rsidRPr="009F4483" w14:paraId="0A0E71D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F1F4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4AD5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856202.97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FE3F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2716592.86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D1B1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879F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77° 57' 53''</w:t>
            </w:r>
          </w:p>
        </w:tc>
      </w:tr>
      <w:tr w:rsidR="009F4483" w:rsidRPr="009F4483" w14:paraId="2498809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31B7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49EE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856203.39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5C36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2716594.83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A0AD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32.64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27CA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16° 42' 09''</w:t>
            </w:r>
          </w:p>
        </w:tc>
      </w:tr>
      <w:tr w:rsidR="009F4483" w:rsidRPr="009F4483" w14:paraId="2A73647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8AB3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15415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856234.65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7907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2716604.21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32ED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C29FA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242° 09' 43''</w:t>
            </w:r>
          </w:p>
        </w:tc>
      </w:tr>
      <w:tr w:rsidR="009F4483" w:rsidRPr="009F4483" w14:paraId="79565E0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E310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0309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856233.71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9F82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2716602.43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6294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E800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332° 09' 43''</w:t>
            </w:r>
          </w:p>
        </w:tc>
      </w:tr>
      <w:tr w:rsidR="009F4483" w:rsidRPr="009F4483" w14:paraId="5878FF2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62A0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BD5D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856235.49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B07F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2716601.49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0CD0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A1B3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62° 09' 43''</w:t>
            </w:r>
          </w:p>
        </w:tc>
      </w:tr>
      <w:tr w:rsidR="009F4483" w:rsidRPr="009F4483" w14:paraId="795863C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E041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405A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856236.43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E83F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2716603.27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D3CB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31.4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29F2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177° 00' 23''</w:t>
            </w:r>
          </w:p>
        </w:tc>
      </w:tr>
      <w:tr w:rsidR="009F4483" w:rsidRPr="009F4483" w14:paraId="387D4FB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F8BD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90B3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856205.07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3C09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2716604.91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4E4C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EA4C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242° 09' 43''</w:t>
            </w:r>
          </w:p>
        </w:tc>
      </w:tr>
      <w:tr w:rsidR="009F4483" w:rsidRPr="009F4483" w14:paraId="26F45B9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6890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71CB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856204.13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ABE8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2716603.13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F222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2531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332° 09' 43''</w:t>
            </w:r>
          </w:p>
        </w:tc>
      </w:tr>
      <w:tr w:rsidR="009F4483" w:rsidRPr="009F4483" w14:paraId="1E30A31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6998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00C4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856205.91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71EE0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2716602.19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C53E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03A0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62° 17' 39''</w:t>
            </w:r>
          </w:p>
        </w:tc>
      </w:tr>
      <w:tr w:rsidR="009F4483" w:rsidRPr="009F4483" w14:paraId="027B161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EE89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1302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856206.85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56F4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2716603.98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F970A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26.62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6381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22° 30' 32''</w:t>
            </w:r>
          </w:p>
        </w:tc>
      </w:tr>
      <w:tr w:rsidR="009F4483" w:rsidRPr="009F4483" w14:paraId="444C5C0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0C54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0986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856231.44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7DA0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2716614.17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91B6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2263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251° 12' 00''</w:t>
            </w:r>
          </w:p>
        </w:tc>
      </w:tr>
      <w:tr w:rsidR="009F4483" w:rsidRPr="009F4483" w14:paraId="24D767F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7465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6D30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856231.12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DC48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2716613.23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C770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32E0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341° 23' 04''</w:t>
            </w:r>
          </w:p>
        </w:tc>
      </w:tr>
      <w:tr w:rsidR="009F4483" w:rsidRPr="009F4483" w14:paraId="48B6C94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BD6B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C9E4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856232.07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6039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2716612.91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8808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CB4F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71° 23' 04''</w:t>
            </w:r>
          </w:p>
        </w:tc>
      </w:tr>
      <w:tr w:rsidR="009F4483" w:rsidRPr="009F4483" w14:paraId="5B08704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5598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C133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856232.39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D7A6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2716613.86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2968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14.07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8FF0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170° 03' 21''</w:t>
            </w:r>
          </w:p>
        </w:tc>
      </w:tr>
      <w:tr w:rsidR="009F4483" w:rsidRPr="009F4483" w14:paraId="72FFECF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C726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1C37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856218.53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924B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2716616.29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5C27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5FF9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181° 43' 37''</w:t>
            </w:r>
          </w:p>
        </w:tc>
      </w:tr>
      <w:tr w:rsidR="009F4483" w:rsidRPr="009F4483" w14:paraId="4B4D2FD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32AD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3125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856216.54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7DFD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2716616.23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736A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D7D6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271° 59' 40''</w:t>
            </w:r>
          </w:p>
        </w:tc>
      </w:tr>
      <w:tr w:rsidR="009F4483" w:rsidRPr="009F4483" w14:paraId="3C19406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3113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B9E8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856216.61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0F30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2716614.22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D2A4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EFDD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2° 00' 53''</w:t>
            </w:r>
          </w:p>
        </w:tc>
      </w:tr>
      <w:tr w:rsidR="009F4483" w:rsidRPr="009F4483" w14:paraId="68D0CA6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C936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47CF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856218.6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E206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2716614.29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1F0F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14.44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A256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80° 54' 58''</w:t>
            </w:r>
          </w:p>
        </w:tc>
      </w:tr>
      <w:tr w:rsidR="009F4483" w:rsidRPr="009F4483" w14:paraId="5C6DC9B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F283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B71E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856220.88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2925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2716628.55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988D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8ADD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236° 31' 25''</w:t>
            </w:r>
          </w:p>
        </w:tc>
      </w:tr>
      <w:tr w:rsidR="009F4483" w:rsidRPr="009F4483" w14:paraId="413EFE1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DF48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EAF9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856220.06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6A1E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2716627.31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1137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8B90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325° 27' 06''</w:t>
            </w:r>
          </w:p>
        </w:tc>
      </w:tr>
      <w:tr w:rsidR="009F4483" w:rsidRPr="009F4483" w14:paraId="6647212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A758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0A82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856221.28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4B36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2716626.47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6A00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9ADE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57° 07' 53''</w:t>
            </w:r>
          </w:p>
        </w:tc>
      </w:tr>
      <w:tr w:rsidR="009F4483" w:rsidRPr="009F4483" w14:paraId="6D55F00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D088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1AF9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856222.12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E575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2716627.77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E1A3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1116.23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58C3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297° 40' 57''</w:t>
            </w:r>
          </w:p>
        </w:tc>
      </w:tr>
      <w:tr w:rsidR="009F4483" w:rsidRPr="009F4483" w14:paraId="3FB54C8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E6E0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3282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856740.69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D865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2715639.31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B5ED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6D57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0° 00' 00''</w:t>
            </w:r>
          </w:p>
        </w:tc>
      </w:tr>
      <w:tr w:rsidR="009F4483" w:rsidRPr="009F4483" w14:paraId="6AA6AC8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46D8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E002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856740.69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BD6B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2715641.81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CEEF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B826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180° 00' 00''</w:t>
            </w:r>
          </w:p>
        </w:tc>
      </w:tr>
      <w:tr w:rsidR="009F4483" w:rsidRPr="009F4483" w14:paraId="6FB2215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350F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8E7F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856738.2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CD53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2715641.81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14B0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C892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360° 00' 00''</w:t>
            </w:r>
          </w:p>
        </w:tc>
      </w:tr>
      <w:tr w:rsidR="009F4483" w:rsidRPr="009F4483" w14:paraId="6B30A95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B702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F012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856738.2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F53C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2715639.31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25C9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11.12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A5DD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173° 41' 59''</w:t>
            </w:r>
          </w:p>
        </w:tc>
      </w:tr>
      <w:tr w:rsidR="009F4483" w:rsidRPr="009F4483" w14:paraId="68D7DFF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DD16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BC65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856727.15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7CD0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2715640.53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6519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85C4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86° 36' 41''</w:t>
            </w:r>
          </w:p>
        </w:tc>
      </w:tr>
      <w:tr w:rsidR="009F4483" w:rsidRPr="009F4483" w14:paraId="45F95C1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B7F7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AD0A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856727.24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784D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2715642.05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421D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7307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177° 38' 48''</w:t>
            </w:r>
          </w:p>
        </w:tc>
      </w:tr>
      <w:tr w:rsidR="009F4483" w:rsidRPr="009F4483" w14:paraId="6CEC5BE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4E06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5DBA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856725.78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C75B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2715642.11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0913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4FDD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266° 28' 21''</w:t>
            </w:r>
          </w:p>
        </w:tc>
      </w:tr>
      <w:tr w:rsidR="009F4483" w:rsidRPr="009F4483" w14:paraId="5CF5C4D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8E97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4FD5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856725.69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C0FF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2715640.65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04AA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20.71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080D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81° 20' 02''</w:t>
            </w:r>
          </w:p>
        </w:tc>
      </w:tr>
      <w:tr w:rsidR="009F4483" w:rsidRPr="009F4483" w14:paraId="5165DF1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8E13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90C3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856728.81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B125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2715661.12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0655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1623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86° 36' 41''</w:t>
            </w:r>
          </w:p>
        </w:tc>
      </w:tr>
      <w:tr w:rsidR="009F4483" w:rsidRPr="009F4483" w14:paraId="3B55F6A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2BDE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0F44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856728.9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D031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2715662.64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F9E7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3027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177° 38' 48''</w:t>
            </w:r>
          </w:p>
        </w:tc>
      </w:tr>
      <w:tr w:rsidR="009F4483" w:rsidRPr="009F4483" w14:paraId="78BF49A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E37C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2FA1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856727.44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571E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2715662.7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28F7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9D39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266° 28' 21''</w:t>
            </w:r>
          </w:p>
        </w:tc>
      </w:tr>
      <w:tr w:rsidR="009F4483" w:rsidRPr="009F4483" w14:paraId="1B261B5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78B5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E06D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856727.35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D0B6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2715661.24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EF35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37.07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DE24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83° 09' 11''</w:t>
            </w:r>
          </w:p>
        </w:tc>
      </w:tr>
      <w:tr w:rsidR="009F4483" w:rsidRPr="009F4483" w14:paraId="65822C2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F4AA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3385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856731.77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91B6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2715698.05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1ED6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12FD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86° 36' 41''</w:t>
            </w:r>
          </w:p>
        </w:tc>
      </w:tr>
      <w:tr w:rsidR="009F4483" w:rsidRPr="009F4483" w14:paraId="1A43280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E454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7DCF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856731.86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8CB3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2715699.57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D08E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F878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178° 02' 19''</w:t>
            </w:r>
          </w:p>
        </w:tc>
      </w:tr>
      <w:tr w:rsidR="009F4483" w:rsidRPr="009F4483" w14:paraId="473D442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63AD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FA2A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856730.4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479C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2715699.62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3BCD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4CB1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266° 28' 21''</w:t>
            </w:r>
          </w:p>
        </w:tc>
      </w:tr>
      <w:tr w:rsidR="009F4483" w:rsidRPr="009F4483" w14:paraId="55977BA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6D7B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1AEE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856730.31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2A28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2715698.16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4DA7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52.63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264E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84° 34' 12''</w:t>
            </w:r>
          </w:p>
        </w:tc>
      </w:tr>
      <w:tr w:rsidR="009F4483" w:rsidRPr="009F4483" w14:paraId="124BBCE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6F83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1B14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856735.29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E7D9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2715750.55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8519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20D9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86° 35' 21''</w:t>
            </w:r>
          </w:p>
        </w:tc>
      </w:tr>
      <w:tr w:rsidR="009F4483" w:rsidRPr="009F4483" w14:paraId="71532AB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99E7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4BF7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856735.38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678F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2715752.06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06E9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48FE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177° 38' 48''</w:t>
            </w:r>
          </w:p>
        </w:tc>
      </w:tr>
      <w:tr w:rsidR="009F4483" w:rsidRPr="009F4483" w14:paraId="631C26A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9BCF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86AD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856733.92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CAF3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2715752.12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DDFB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1588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266° 28' 21''</w:t>
            </w:r>
          </w:p>
        </w:tc>
      </w:tr>
      <w:tr w:rsidR="009F4483" w:rsidRPr="009F4483" w14:paraId="50507A8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03C5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BFDB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856733.83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43F1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2715750.66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8BB2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142.95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4F32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76° 06' 31''</w:t>
            </w:r>
          </w:p>
        </w:tc>
      </w:tr>
      <w:tr w:rsidR="009F4483" w:rsidRPr="009F4483" w14:paraId="084BD1E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79E2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lastRenderedPageBreak/>
              <w:t>281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F3A86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856768.15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8FAD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2715889.43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0FBC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C539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90° 51' 53''</w:t>
            </w:r>
          </w:p>
        </w:tc>
      </w:tr>
      <w:tr w:rsidR="009F4483" w:rsidRPr="009F4483" w14:paraId="45A5086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C043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DE72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856768.07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CB94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2715894.73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0068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4.61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BA99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229° 50' 38''</w:t>
            </w:r>
          </w:p>
        </w:tc>
      </w:tr>
      <w:tr w:rsidR="009F4483" w:rsidRPr="009F4483" w14:paraId="06FA413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408A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0289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856765.1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53EF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2715891.21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27A2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41.02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94AE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96° 01' 54''</w:t>
            </w:r>
          </w:p>
        </w:tc>
      </w:tr>
      <w:tr w:rsidR="009F4483" w:rsidRPr="009F4483" w14:paraId="0E2246B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A42E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A615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856760.79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87FB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2715932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BEA9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6C34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99° 16' 21''</w:t>
            </w:r>
          </w:p>
        </w:tc>
      </w:tr>
      <w:tr w:rsidR="009F4483" w:rsidRPr="009F4483" w14:paraId="7127768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FF3C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C9CD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856760.63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EB81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2715932.98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DDCD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24E9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189° 05' 25''</w:t>
            </w:r>
          </w:p>
        </w:tc>
      </w:tr>
      <w:tr w:rsidR="009F4483" w:rsidRPr="009F4483" w14:paraId="1A94160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FB4A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59631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856759.63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3BFC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2715932.82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6386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275F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279° 44' 37''</w:t>
            </w:r>
          </w:p>
        </w:tc>
      </w:tr>
      <w:tr w:rsidR="009F4483" w:rsidRPr="009F4483" w14:paraId="0C2AF12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1D74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1455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856759.8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32E6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2715931.83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CA73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40.37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B9AC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95° 31' 47''</w:t>
            </w:r>
          </w:p>
        </w:tc>
      </w:tr>
      <w:tr w:rsidR="009F4483" w:rsidRPr="009F4483" w14:paraId="2A0630D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718F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A1B0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856755.91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EA97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2715972.01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BAEC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02F1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99° 10' 50''</w:t>
            </w:r>
          </w:p>
        </w:tc>
      </w:tr>
      <w:tr w:rsidR="009F4483" w:rsidRPr="009F4483" w14:paraId="61EF6A6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8D45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BEC0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856755.75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E7E5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2715973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6E17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8AB9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189° 44' 37''</w:t>
            </w:r>
          </w:p>
        </w:tc>
      </w:tr>
      <w:tr w:rsidR="009F4483" w:rsidRPr="009F4483" w14:paraId="4CDAD5F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D12C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AFE6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856754.76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1E06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2715972.83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FD27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CF7C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279° 44' 37''</w:t>
            </w:r>
          </w:p>
        </w:tc>
      </w:tr>
      <w:tr w:rsidR="009F4483" w:rsidRPr="009F4483" w14:paraId="4EFC644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4FFB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5D93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856754.93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EEC2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2715971.84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A989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368.06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096F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271° 53' 41''</w:t>
            </w:r>
          </w:p>
        </w:tc>
      </w:tr>
      <w:tr w:rsidR="009F4483" w:rsidRPr="009F4483" w14:paraId="7C50C95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A0B7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A179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856767.1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B620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2715603.98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F8D1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10.06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7854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91° 25' 25''</w:t>
            </w:r>
          </w:p>
        </w:tc>
      </w:tr>
      <w:tr w:rsidR="009F4483" w:rsidRPr="009F4483" w14:paraId="7631213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47FA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5B0A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856766.85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A18F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2715614.04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139B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9.29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3AA7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181° 14' 00''</w:t>
            </w:r>
          </w:p>
        </w:tc>
      </w:tr>
      <w:tr w:rsidR="009F4483" w:rsidRPr="009F4483" w14:paraId="007707F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D54A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94F7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856757.56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EDF3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2715613.84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B0A3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10.14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800C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271° 45' 04''</w:t>
            </w:r>
          </w:p>
        </w:tc>
      </w:tr>
      <w:tr w:rsidR="009F4483" w:rsidRPr="009F4483" w14:paraId="3709EC9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7A12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1C35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856757.87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485F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2715603.7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837D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1106.23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7BEB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116° 30' 17''</w:t>
            </w:r>
          </w:p>
        </w:tc>
      </w:tr>
      <w:tr w:rsidR="009F4483" w:rsidRPr="009F4483" w14:paraId="2691118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C5B2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6720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856264.19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467F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2716593.66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89A8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FF13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236° 56' 25''</w:t>
            </w:r>
          </w:p>
        </w:tc>
      </w:tr>
      <w:tr w:rsidR="009F4483" w:rsidRPr="009F4483" w14:paraId="74CA744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5B2F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41F2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856263.09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F902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2716591.97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D978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F443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327° 10' 45''</w:t>
            </w:r>
          </w:p>
        </w:tc>
      </w:tr>
      <w:tr w:rsidR="009F4483" w:rsidRPr="009F4483" w14:paraId="5E288B6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DB81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064C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856264.78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C2E5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2716590.88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F446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4FB0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56° 47' 05''</w:t>
            </w:r>
          </w:p>
        </w:tc>
      </w:tr>
      <w:tr w:rsidR="009F4483" w:rsidRPr="009F4483" w14:paraId="56ECBDE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7871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B7F2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856265.88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E400A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2716592.56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F9CB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754.33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F931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309° 54' 53''</w:t>
            </w:r>
          </w:p>
        </w:tc>
      </w:tr>
      <w:tr w:rsidR="009F4483" w:rsidRPr="009F4483" w14:paraId="3267E72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3D84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1AD1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856749.89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E04E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2716013.99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3D29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666C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99° 10' 50''</w:t>
            </w:r>
          </w:p>
        </w:tc>
      </w:tr>
      <w:tr w:rsidR="009F4483" w:rsidRPr="009F4483" w14:paraId="7630918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1BD3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9588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856749.73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B541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2716014.98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A390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F16E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189° 10' 50''</w:t>
            </w:r>
          </w:p>
        </w:tc>
      </w:tr>
      <w:tr w:rsidR="009F4483" w:rsidRPr="009F4483" w14:paraId="3724C39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4CEE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5AC6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856748.74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7E5A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2716014.82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74AB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E7B5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279° 44' 37''</w:t>
            </w:r>
          </w:p>
        </w:tc>
      </w:tr>
      <w:tr w:rsidR="009F4483" w:rsidRPr="009F4483" w14:paraId="1CF5F7A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7145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7BE6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856748.91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55D6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2716013.83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0667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170.05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B4A3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106° 56' 16''</w:t>
            </w:r>
          </w:p>
        </w:tc>
      </w:tr>
      <w:tr w:rsidR="009F4483" w:rsidRPr="009F4483" w14:paraId="642C228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29D8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6DCC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856699.37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3896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2716176.5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E396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0411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126° 45' 13''</w:t>
            </w:r>
          </w:p>
        </w:tc>
      </w:tr>
      <w:tr w:rsidR="009F4483" w:rsidRPr="009F4483" w14:paraId="336E636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3506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4779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856698.78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1D44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2716177.29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DE8B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9CDA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216° 24' 32''</w:t>
            </w:r>
          </w:p>
        </w:tc>
      </w:tr>
      <w:tr w:rsidR="009F4483" w:rsidRPr="009F4483" w14:paraId="021071F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E94F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8A62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856697.98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E89B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2716176.7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A449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ABBA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306° 52' 12''</w:t>
            </w:r>
          </w:p>
        </w:tc>
      </w:tr>
      <w:tr w:rsidR="009F4483" w:rsidRPr="009F4483" w14:paraId="241E89C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F19C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1D00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856698.58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B90E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2716175.9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65FB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133.56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67CC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120° 25' 41''</w:t>
            </w:r>
          </w:p>
        </w:tc>
      </w:tr>
      <w:tr w:rsidR="009F4483" w:rsidRPr="009F4483" w14:paraId="6E09A58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9746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745A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856630.94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C650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2716291.06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0AE8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9325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128° 55' 39''</w:t>
            </w:r>
          </w:p>
        </w:tc>
      </w:tr>
      <w:tr w:rsidR="009F4483" w:rsidRPr="009F4483" w14:paraId="5D34761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1F0C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3BAE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856630.31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AAF8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2716291.84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1107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6964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218° 50' 27''</w:t>
            </w:r>
          </w:p>
        </w:tc>
      </w:tr>
      <w:tr w:rsidR="009F4483" w:rsidRPr="009F4483" w14:paraId="0316258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A38A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158A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856629.54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7D98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2716291.22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6294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E1F8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308° 07' 31''</w:t>
            </w:r>
          </w:p>
        </w:tc>
      </w:tr>
      <w:tr w:rsidR="009F4483" w:rsidRPr="009F4483" w14:paraId="0693389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A9CE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651D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856630.16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1F71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2716290.43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5FE5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393.61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E775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171° 52' 14''</w:t>
            </w:r>
          </w:p>
        </w:tc>
      </w:tr>
      <w:tr w:rsidR="009F4483" w:rsidRPr="009F4483" w14:paraId="5D0A3E3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EDEB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7A96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856240.51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FC91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2716346.09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6AD8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F318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217° 47' 27''</w:t>
            </w:r>
          </w:p>
        </w:tc>
      </w:tr>
      <w:tr w:rsidR="009F4483" w:rsidRPr="009F4483" w14:paraId="7B6B5BA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01BF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1AF8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856238.15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CB39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2716344.26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72EB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C8AB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307° 15' 11''</w:t>
            </w:r>
          </w:p>
        </w:tc>
      </w:tr>
      <w:tr w:rsidR="009F4483" w:rsidRPr="009F4483" w14:paraId="4DD3D97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A7FE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D826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856239.96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42A3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2716341.88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97A5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2.97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AC30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37° 36' 14''</w:t>
            </w:r>
          </w:p>
        </w:tc>
      </w:tr>
      <w:tr w:rsidR="009F4483" w:rsidRPr="009F4483" w14:paraId="42987F2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4AF0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F8DD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856242.31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4610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2716343.69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FF35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34.68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AEB6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251° 31' 24''</w:t>
            </w:r>
          </w:p>
        </w:tc>
      </w:tr>
      <w:tr w:rsidR="009F4483" w:rsidRPr="009F4483" w14:paraId="1CC045F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5317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B54C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856231.32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50C0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2716310.8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F888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1.97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9164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213° 12' 24''</w:t>
            </w:r>
          </w:p>
        </w:tc>
      </w:tr>
      <w:tr w:rsidR="009F4483" w:rsidRPr="009F4483" w14:paraId="770E012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48F6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28BA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856229.67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95E9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2716309.72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377A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55D66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302° 40' 01''</w:t>
            </w:r>
          </w:p>
        </w:tc>
      </w:tr>
      <w:tr w:rsidR="009F4483" w:rsidRPr="009F4483" w14:paraId="193D119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4F450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1814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856230.76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CA0A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2716308.02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08D8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6E58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33° 50' 53''</w:t>
            </w:r>
          </w:p>
        </w:tc>
      </w:tr>
      <w:tr w:rsidR="009F4483" w:rsidRPr="009F4483" w14:paraId="6E5B16D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D926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9A4F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856232.43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D6D9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2716309.14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5268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107.06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79EB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53° 24' 30''</w:t>
            </w:r>
          </w:p>
        </w:tc>
      </w:tr>
      <w:tr w:rsidR="009F4483" w:rsidRPr="009F4483" w14:paraId="781D2CF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890D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D213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856296.25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3A85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2716395.1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3292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1.98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3D3B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213° 26' 56''</w:t>
            </w:r>
          </w:p>
        </w:tc>
      </w:tr>
      <w:tr w:rsidR="009F4483" w:rsidRPr="009F4483" w14:paraId="6DF1319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5404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3344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856294.6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CFCA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2716394.01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9ABD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6759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302° 49' 15''</w:t>
            </w:r>
          </w:p>
        </w:tc>
      </w:tr>
      <w:tr w:rsidR="009F4483" w:rsidRPr="009F4483" w14:paraId="2A98F71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0912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074C0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856295.69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FC7C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2716392.32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39E5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2FC4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33° 50' 53''</w:t>
            </w:r>
          </w:p>
        </w:tc>
      </w:tr>
      <w:tr w:rsidR="009F4483" w:rsidRPr="009F4483" w14:paraId="0A015BE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4C09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2176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856297.36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C497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2716393.44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ED66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87.79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88BE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41° 29' 59''</w:t>
            </w:r>
          </w:p>
        </w:tc>
      </w:tr>
      <w:tr w:rsidR="009F4483" w:rsidRPr="009F4483" w14:paraId="65ABFE9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2F0B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D627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856363.11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A3BD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2716451.61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9CBF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1.98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709F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219° 28' 21''</w:t>
            </w:r>
          </w:p>
        </w:tc>
      </w:tr>
      <w:tr w:rsidR="009F4483" w:rsidRPr="009F4483" w14:paraId="50353B2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5352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A241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856361.58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C6AD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2716450.35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EF9A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156E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309° 22' 10''</w:t>
            </w:r>
          </w:p>
        </w:tc>
      </w:tr>
      <w:tr w:rsidR="009F4483" w:rsidRPr="009F4483" w14:paraId="1EEACE6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2BA7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B773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856362.86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E659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2716448.79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0D3B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B3F5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40° 21' 13''</w:t>
            </w:r>
          </w:p>
        </w:tc>
      </w:tr>
      <w:tr w:rsidR="009F4483" w:rsidRPr="009F4483" w14:paraId="74BBB48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FC75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449C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856364.39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4500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2716450.09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3C5D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41.41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E113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23° 18' 53''</w:t>
            </w:r>
          </w:p>
        </w:tc>
      </w:tr>
      <w:tr w:rsidR="009F4483" w:rsidRPr="009F4483" w14:paraId="45EC143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0A58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F685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856402.42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734D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2716466.48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790F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4F51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217° 46' 09''</w:t>
            </w:r>
          </w:p>
        </w:tc>
      </w:tr>
      <w:tr w:rsidR="009F4483" w:rsidRPr="009F4483" w14:paraId="6DFC486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D106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F092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856395.67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3087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2716461.25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D674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4.03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3C5E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306° 24' 52''</w:t>
            </w:r>
          </w:p>
        </w:tc>
      </w:tr>
      <w:tr w:rsidR="009F4483" w:rsidRPr="009F4483" w14:paraId="5AE52CD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71BF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CD75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856398.06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20EE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2716458.01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7A61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0794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36° 49' 46''</w:t>
            </w:r>
          </w:p>
        </w:tc>
      </w:tr>
      <w:tr w:rsidR="009F4483" w:rsidRPr="009F4483" w14:paraId="2A53E89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F5BA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FF9E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856404.87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765F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2716463.11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418F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943.84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28F5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294° 10' 23''</w:t>
            </w:r>
          </w:p>
        </w:tc>
      </w:tr>
      <w:tr w:rsidR="009F4483" w:rsidRPr="009F4483" w14:paraId="5DBAB22B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0DD5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b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:ЗУ23</w:t>
            </w:r>
          </w:p>
        </w:tc>
      </w:tr>
      <w:tr w:rsidR="009F4483" w:rsidRPr="009F4483" w14:paraId="0F95BD9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5205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9E266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856592.18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3341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2716646.19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6701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71.75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B0D9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94° 40' 36''</w:t>
            </w:r>
          </w:p>
        </w:tc>
      </w:tr>
      <w:tr w:rsidR="009F4483" w:rsidRPr="009F4483" w14:paraId="7B999B7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9781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4493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856586.33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EC35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2716717.7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C6BA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12.64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FBD1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163° 32' 38''</w:t>
            </w:r>
          </w:p>
        </w:tc>
      </w:tr>
      <w:tr w:rsidR="009F4483" w:rsidRPr="009F4483" w14:paraId="13D4749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ED0C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056B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856574.21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EFA36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2716721.28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5B9E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32.21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D3BB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165° 16' 09''</w:t>
            </w:r>
          </w:p>
        </w:tc>
      </w:tr>
      <w:tr w:rsidR="009F4483" w:rsidRPr="009F4483" w14:paraId="4E1A2FD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8A29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lastRenderedPageBreak/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5715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856543.06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DF8C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2716729.47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250B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21.77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3A56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165° 05' 45''</w:t>
            </w:r>
          </w:p>
        </w:tc>
      </w:tr>
      <w:tr w:rsidR="009F4483" w:rsidRPr="009F4483" w14:paraId="0C27B8F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AAEE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9DCC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856522.02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CB62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2716735.07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7FA6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21.57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35FC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165° 03' 42''</w:t>
            </w:r>
          </w:p>
        </w:tc>
      </w:tr>
      <w:tr w:rsidR="009F4483" w:rsidRPr="009F4483" w14:paraId="12FA216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EF62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A313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856501.18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1F62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2716740.63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1BFE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44.87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06CD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162° 39' 49''</w:t>
            </w:r>
          </w:p>
        </w:tc>
      </w:tr>
      <w:tr w:rsidR="009F4483" w:rsidRPr="009F4483" w14:paraId="3BA7D74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DF14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15D3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856458.35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70BD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1C5E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33.18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6592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76° 28' 29''</w:t>
            </w:r>
          </w:p>
        </w:tc>
      </w:tr>
      <w:tr w:rsidR="009F4483" w:rsidRPr="009F4483" w14:paraId="2B0ECBB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FB4D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E1F7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856466.11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F1BF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2716786.26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5800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49.96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257B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77° 04' 05''</w:t>
            </w:r>
          </w:p>
        </w:tc>
      </w:tr>
      <w:tr w:rsidR="009F4483" w:rsidRPr="009F4483" w14:paraId="49B215E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AA2F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E4A4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856477.29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75E7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2716834.95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3297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0.85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EA97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161° 33' 54''</w:t>
            </w:r>
          </w:p>
        </w:tc>
      </w:tr>
      <w:tr w:rsidR="009F4483" w:rsidRPr="009F4483" w14:paraId="368708D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0032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9DB5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856476.48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577C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2716835.22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4041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5.63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28CE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74° 33' 27''</w:t>
            </w:r>
          </w:p>
        </w:tc>
      </w:tr>
      <w:tr w:rsidR="009F4483" w:rsidRPr="009F4483" w14:paraId="05CE065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6A57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BCE2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856477.98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3E2E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2716840.65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81D6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0.61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1FDF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342° 45' 31''</w:t>
            </w:r>
          </w:p>
        </w:tc>
      </w:tr>
      <w:tr w:rsidR="009F4483" w:rsidRPr="009F4483" w14:paraId="27ED896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D542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75F8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856478.56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CB6E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2716840.47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6334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2.68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CED5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77° 03' 13''</w:t>
            </w:r>
          </w:p>
        </w:tc>
      </w:tr>
      <w:tr w:rsidR="009F4483" w:rsidRPr="009F4483" w14:paraId="4393408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BCB2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2029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856479.16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EC02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2716843.08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213B1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22.66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E573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77° 41' 36''</w:t>
            </w:r>
          </w:p>
        </w:tc>
      </w:tr>
      <w:tr w:rsidR="009F4483" w:rsidRPr="009F4483" w14:paraId="5624FEA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1EAF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4E90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856483.99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0C39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2716865.22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F6AC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1.16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457E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161° 24' 32''</w:t>
            </w:r>
          </w:p>
        </w:tc>
      </w:tr>
      <w:tr w:rsidR="009F4483" w:rsidRPr="009F4483" w14:paraId="4FBB3D3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4B4C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C0BF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856482.89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8174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2716865.59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4C97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5.63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6069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74° 33' 27''</w:t>
            </w:r>
          </w:p>
        </w:tc>
      </w:tr>
      <w:tr w:rsidR="009F4483" w:rsidRPr="009F4483" w14:paraId="517376C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2772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6AAD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856484.39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92FC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2716871.02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EB02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1.05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BC2F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343° 27' 25''</w:t>
            </w:r>
          </w:p>
        </w:tc>
      </w:tr>
      <w:tr w:rsidR="009F4483" w:rsidRPr="009F4483" w14:paraId="1408615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A0B3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2123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856485.4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6E80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2716870.72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4AFF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20.34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2D5A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74° 30' 54''</w:t>
            </w:r>
          </w:p>
        </w:tc>
      </w:tr>
      <w:tr w:rsidR="009F4483" w:rsidRPr="009F4483" w14:paraId="67065E2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8C3B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D73E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856490.83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8051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2716890.32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B7DC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2.63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82E1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73° 38' 06''</w:t>
            </w:r>
          </w:p>
        </w:tc>
      </w:tr>
      <w:tr w:rsidR="009F4483" w:rsidRPr="009F4483" w14:paraId="70221F2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561A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525C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856491.57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BF9C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2716892.84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E603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1.22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24E2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160° 49' 16''</w:t>
            </w:r>
          </w:p>
        </w:tc>
      </w:tr>
      <w:tr w:rsidR="009F4483" w:rsidRPr="009F4483" w14:paraId="7BE71F0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11BD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90BF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856490.42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20B2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2716893.24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7B47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69DA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71° 41' 20''</w:t>
            </w:r>
          </w:p>
        </w:tc>
      </w:tr>
      <w:tr w:rsidR="009F4483" w:rsidRPr="009F4483" w14:paraId="75E4418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9DE5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6BBC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856490.88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1B92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2716894.63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D011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1.15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4291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344° 23' 46''</w:t>
            </w:r>
          </w:p>
        </w:tc>
      </w:tr>
      <w:tr w:rsidR="009F4483" w:rsidRPr="009F4483" w14:paraId="46B0FD0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B2C6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75795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856491.99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BD90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2716894.32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7040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19.3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6F30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74° 37' 02''</w:t>
            </w:r>
          </w:p>
        </w:tc>
      </w:tr>
      <w:tr w:rsidR="009F4483" w:rsidRPr="009F4483" w14:paraId="3DAEA6B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E798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BF73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856497.11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CC0D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2716912.93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3352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4.12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F756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74° 49' 05''</w:t>
            </w:r>
          </w:p>
        </w:tc>
      </w:tr>
      <w:tr w:rsidR="009F4483" w:rsidRPr="009F4483" w14:paraId="5A9BC26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3FA0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FF90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856498.19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565B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2716916.91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1386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5.41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2904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75° 06' 59''</w:t>
            </w:r>
          </w:p>
        </w:tc>
      </w:tr>
      <w:tr w:rsidR="009F4483" w:rsidRPr="009F4483" w14:paraId="337AFDF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7CFB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DA64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856499.58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5450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2716922.14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A240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1.23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9274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160° 58' 28''</w:t>
            </w:r>
          </w:p>
        </w:tc>
      </w:tr>
      <w:tr w:rsidR="009F4483" w:rsidRPr="009F4483" w14:paraId="4EE24BD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6E1E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A1C8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856498.42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9082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2716922.54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F33B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3A12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71° 41' 20''</w:t>
            </w:r>
          </w:p>
        </w:tc>
      </w:tr>
      <w:tr w:rsidR="009F4483" w:rsidRPr="009F4483" w14:paraId="4AC038B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8492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FB22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856498.88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696E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2716923.93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B40D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1.13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69B7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344° 07' 27''</w:t>
            </w:r>
          </w:p>
        </w:tc>
      </w:tr>
      <w:tr w:rsidR="009F4483" w:rsidRPr="009F4483" w14:paraId="2A6E9DA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4C6F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5552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856499.97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51A1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2716923.62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BDA3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17.14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4439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75° 07' 44''</w:t>
            </w:r>
          </w:p>
        </w:tc>
      </w:tr>
      <w:tr w:rsidR="009F4483" w:rsidRPr="009F4483" w14:paraId="38E42FF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A3BD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A044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856504.37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6DCC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2716940.19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5CB8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0.43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11B8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47° 48' 56''</w:t>
            </w:r>
          </w:p>
        </w:tc>
      </w:tr>
      <w:tr w:rsidR="009F4483" w:rsidRPr="009F4483" w14:paraId="7E0D43B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10AA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675B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856504.66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380F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2716940.51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C4C0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13.88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2002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74° 37' 18''</w:t>
            </w:r>
          </w:p>
        </w:tc>
      </w:tr>
      <w:tr w:rsidR="009F4483" w:rsidRPr="009F4483" w14:paraId="680A43C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EC95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40CE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856508.34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3985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2716953.89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CDDB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1.14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674D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161° 05' 20''</w:t>
            </w:r>
          </w:p>
        </w:tc>
      </w:tr>
      <w:tr w:rsidR="009F4483" w:rsidRPr="009F4483" w14:paraId="55B0992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D6C2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E0F1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856507.26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9513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2716954.26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1EAB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9322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71° 41' 20''</w:t>
            </w:r>
          </w:p>
        </w:tc>
      </w:tr>
      <w:tr w:rsidR="009F4483" w:rsidRPr="009F4483" w14:paraId="60139F2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F0FF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778BA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856507.72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3514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2716955.65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6ED0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1.07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4988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343° 45' 40''</w:t>
            </w:r>
          </w:p>
        </w:tc>
      </w:tr>
      <w:tr w:rsidR="009F4483" w:rsidRPr="009F4483" w14:paraId="7BB0A7F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CEAA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6889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856508.75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7162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2716955.35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D319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852A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74° 37' 55''</w:t>
            </w:r>
          </w:p>
        </w:tc>
      </w:tr>
      <w:tr w:rsidR="009F4483" w:rsidRPr="009F4483" w14:paraId="78CB7F1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2791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1824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856510.99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364B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2716963.5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F4EB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0.35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EDE0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133° 49' 51''</w:t>
            </w:r>
          </w:p>
        </w:tc>
      </w:tr>
      <w:tr w:rsidR="009F4483" w:rsidRPr="009F4483" w14:paraId="085AD61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D6C2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E46D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856510.75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4D6F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2716963.75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B4E7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16.72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154D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74° 34' 03''</w:t>
            </w:r>
          </w:p>
        </w:tc>
      </w:tr>
      <w:tr w:rsidR="009F4483" w:rsidRPr="009F4483" w14:paraId="615328D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D2E56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B66B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856515.2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3CFB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2716979.87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8626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1.33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75E1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161° 09' 24''</w:t>
            </w:r>
          </w:p>
        </w:tc>
      </w:tr>
      <w:tr w:rsidR="009F4483" w:rsidRPr="009F4483" w14:paraId="0A016C7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519B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CF81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856513.94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A39E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2716980.3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124D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5.63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2DE0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74° 33' 27''</w:t>
            </w:r>
          </w:p>
        </w:tc>
      </w:tr>
      <w:tr w:rsidR="009F4483" w:rsidRPr="009F4483" w14:paraId="6E26340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ABE4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7594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856515.44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C20D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2716985.73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92F6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1.33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0CE1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342° 55' 44''</w:t>
            </w:r>
          </w:p>
        </w:tc>
      </w:tr>
      <w:tr w:rsidR="009F4483" w:rsidRPr="009F4483" w14:paraId="11A87D2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A737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FCA7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856516.71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B546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2716985.34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6F0F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10.7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BED2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74° 32' 51''</w:t>
            </w:r>
          </w:p>
        </w:tc>
      </w:tr>
      <w:tr w:rsidR="009F4483" w:rsidRPr="009F4483" w14:paraId="2D10781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D4F8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5CE2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856519.56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5CA2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2716995.65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DE41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15.72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84B4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135° 01' 33''</w:t>
            </w:r>
          </w:p>
        </w:tc>
      </w:tr>
      <w:tr w:rsidR="009F4483" w:rsidRPr="009F4483" w14:paraId="3750FA6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DCF5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C44C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856508.44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A693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2717006.76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7264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738F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252° 49' 56''</w:t>
            </w:r>
          </w:p>
        </w:tc>
      </w:tr>
      <w:tr w:rsidR="009F4483" w:rsidRPr="009F4483" w14:paraId="5DC1C2E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A2D3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9200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856502.7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3596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2716988.18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E191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0.78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8D7B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342° 57' 03''</w:t>
            </w:r>
          </w:p>
        </w:tc>
      </w:tr>
      <w:tr w:rsidR="009F4483" w:rsidRPr="009F4483" w14:paraId="1962995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5FBD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F251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856503.45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32DB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2716987.95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090B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5.67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0B59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254° 34' 04''</w:t>
            </w:r>
          </w:p>
        </w:tc>
      </w:tr>
      <w:tr w:rsidR="009F4483" w:rsidRPr="009F4483" w14:paraId="5264A37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A068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C2D5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856501.94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7E4E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2716982.48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8644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0.91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F782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161° 21' 55''</w:t>
            </w:r>
          </w:p>
        </w:tc>
      </w:tr>
      <w:tr w:rsidR="009F4483" w:rsidRPr="009F4483" w14:paraId="64F8431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DF73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6627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856501.08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0C80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2716982.77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BD81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0F24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253° 20' 43''</w:t>
            </w:r>
          </w:p>
        </w:tc>
      </w:tr>
      <w:tr w:rsidR="009F4483" w:rsidRPr="009F4483" w14:paraId="3D2F8C9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3224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ABE1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856497.2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FCBA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2716969.8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7D64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2.41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8534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251° 51' 57''</w:t>
            </w:r>
          </w:p>
        </w:tc>
      </w:tr>
      <w:tr w:rsidR="009F4483" w:rsidRPr="009F4483" w14:paraId="4A0D8AD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3192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D914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856496.45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F8C4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2716967.51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A83F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7.61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A069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254° 31' 13''</w:t>
            </w:r>
          </w:p>
        </w:tc>
      </w:tr>
      <w:tr w:rsidR="009F4483" w:rsidRPr="009F4483" w14:paraId="2B9A71A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93FB6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1F5E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856494.42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6EB4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2716960.18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0CC6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1.25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1DE9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343° 44' 23''</w:t>
            </w:r>
          </w:p>
        </w:tc>
      </w:tr>
      <w:tr w:rsidR="009F4483" w:rsidRPr="009F4483" w14:paraId="0E5298C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0806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E521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856495.62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3BE6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2716959.83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FD56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FBCF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252° 37' 26''</w:t>
            </w:r>
          </w:p>
        </w:tc>
      </w:tr>
      <w:tr w:rsidR="009F4483" w:rsidRPr="009F4483" w14:paraId="03201D3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BC5C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3CCD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856495.16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B54F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2716958.36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BD56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ACF4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161° 06' 50''</w:t>
            </w:r>
          </w:p>
        </w:tc>
      </w:tr>
      <w:tr w:rsidR="009F4483" w:rsidRPr="009F4483" w14:paraId="3289010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0EA4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CA69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856494.02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469B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2716958.75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D398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15.11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99C0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254° 31' 43''</w:t>
            </w:r>
          </w:p>
        </w:tc>
      </w:tr>
      <w:tr w:rsidR="009F4483" w:rsidRPr="009F4483" w14:paraId="274559A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F957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9D35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856489.99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1EA9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2716944.19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5A12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19.78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9236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254° 23' 49''</w:t>
            </w:r>
          </w:p>
        </w:tc>
      </w:tr>
      <w:tr w:rsidR="009F4483" w:rsidRPr="009F4483" w14:paraId="3A305D5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8D66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9CB9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856484.67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883A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2716925.14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3F1B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1.28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08D0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344° 06' 58''</w:t>
            </w:r>
          </w:p>
        </w:tc>
      </w:tr>
      <w:tr w:rsidR="009F4483" w:rsidRPr="009F4483" w14:paraId="5236300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7A46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F518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856485.9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CA5F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2716924.79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B96B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4F53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252° 44' 03''</w:t>
            </w:r>
          </w:p>
        </w:tc>
      </w:tr>
      <w:tr w:rsidR="009F4483" w:rsidRPr="009F4483" w14:paraId="3FAA497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DC48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DE70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856485.44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970D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2716923.31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E6F1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1.23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D579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160° 32' 03''</w:t>
            </w:r>
          </w:p>
        </w:tc>
      </w:tr>
      <w:tr w:rsidR="009F4483" w:rsidRPr="009F4483" w14:paraId="7222889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D0AB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6073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856484.28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3025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2716923.72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2226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2CEA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254° 22' 08''</w:t>
            </w:r>
          </w:p>
        </w:tc>
      </w:tr>
      <w:tr w:rsidR="009F4483" w:rsidRPr="009F4483" w14:paraId="08A27F6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DF4F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01FC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856483.2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398B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2716919.86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A163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21.2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81B2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254° 27' 20''</w:t>
            </w:r>
          </w:p>
        </w:tc>
      </w:tr>
      <w:tr w:rsidR="009F4483" w:rsidRPr="009F4483" w14:paraId="7AD14BB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FE72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lastRenderedPageBreak/>
              <w:t>59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6F07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856477.52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7CF4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2716899.44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ABA8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7BB4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342° 10' 52''</w:t>
            </w:r>
          </w:p>
        </w:tc>
      </w:tr>
      <w:tr w:rsidR="009F4483" w:rsidRPr="009F4483" w14:paraId="25C916F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5286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0DC9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856478.92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0173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2716898.99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CA7A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C8CF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252° 37' 26''</w:t>
            </w:r>
          </w:p>
        </w:tc>
      </w:tr>
      <w:tr w:rsidR="009F4483" w:rsidRPr="009F4483" w14:paraId="3228F9D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8270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229A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856478.46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8EA6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2716897.52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9FE3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EF1C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160° 17' 31''</w:t>
            </w:r>
          </w:p>
        </w:tc>
      </w:tr>
      <w:tr w:rsidR="009F4483" w:rsidRPr="009F4483" w14:paraId="37AF1B1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067C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EDFB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856477.12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CD4E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2716898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3BD7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3.19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CB19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254° 31' 27''</w:t>
            </w:r>
          </w:p>
        </w:tc>
      </w:tr>
      <w:tr w:rsidR="009F4483" w:rsidRPr="009F4483" w14:paraId="31D39C4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AE90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F02D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856476.27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2001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2716894.93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DE8C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23.32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C717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254° 22' 43''</w:t>
            </w:r>
          </w:p>
        </w:tc>
      </w:tr>
      <w:tr w:rsidR="009F4483" w:rsidRPr="009F4483" w14:paraId="3D90C3F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1F72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79DF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856469.99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874E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2716872.47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E271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2.76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180B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313° 49' 30''</w:t>
            </w:r>
          </w:p>
        </w:tc>
      </w:tr>
      <w:tr w:rsidR="009F4483" w:rsidRPr="009F4483" w14:paraId="1DD0C99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BA0F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EBD3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856471.9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2C0C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2716870.48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EEE3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92B9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220° 33' 32''</w:t>
            </w:r>
          </w:p>
        </w:tc>
      </w:tr>
      <w:tr w:rsidR="009F4483" w:rsidRPr="009F4483" w14:paraId="4C30FC5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D15D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FCB6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856470.79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E737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2716869.53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3C48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2.62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BB4A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133° 36' 37''</w:t>
            </w:r>
          </w:p>
        </w:tc>
      </w:tr>
      <w:tr w:rsidR="009F4483" w:rsidRPr="009F4483" w14:paraId="3BF86C9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4DE1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DBB4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856468.98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B16C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2716871.43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9D8E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2.16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66F6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204° 04' 13''</w:t>
            </w:r>
          </w:p>
        </w:tc>
      </w:tr>
      <w:tr w:rsidR="009F4483" w:rsidRPr="009F4483" w14:paraId="043298F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6AA9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FE52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856467.01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B7D9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2716870.55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21AA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15.78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8389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164° 29' 36''</w:t>
            </w:r>
          </w:p>
        </w:tc>
      </w:tr>
      <w:tr w:rsidR="009F4483" w:rsidRPr="009F4483" w14:paraId="55141D3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23A4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7A3C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856451.8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688F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2716874.77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500B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5.84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D009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165° 49' 15''</w:t>
            </w:r>
          </w:p>
        </w:tc>
      </w:tr>
      <w:tr w:rsidR="009F4483" w:rsidRPr="009F4483" w14:paraId="1009327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B0AB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9F12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856446.14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8822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2716876.2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A196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1281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166° 24' 24''</w:t>
            </w:r>
          </w:p>
        </w:tc>
      </w:tr>
      <w:tr w:rsidR="009F4483" w:rsidRPr="009F4483" w14:paraId="1EDB1FA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E0E4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B67E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856441.26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2BD2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2716877.38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3533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5.37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162D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166° 25' 46''</w:t>
            </w:r>
          </w:p>
        </w:tc>
      </w:tr>
      <w:tr w:rsidR="009F4483" w:rsidRPr="009F4483" w14:paraId="21A7E2A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5AE3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D578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856436.04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7F23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2716878.64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8E24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1.38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1FF9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252° 44' 42''</w:t>
            </w:r>
          </w:p>
        </w:tc>
      </w:tr>
      <w:tr w:rsidR="009F4483" w:rsidRPr="009F4483" w14:paraId="0BB8C9F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AF2B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2ACA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856435.63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968F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2716877.32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0135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6102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160° 50' 12''</w:t>
            </w:r>
          </w:p>
        </w:tc>
      </w:tr>
      <w:tr w:rsidR="009F4483" w:rsidRPr="009F4483" w14:paraId="57DD054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2984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C3F5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856434.22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B2DB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2716877.81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9DCE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1.22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F584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71° 51' 43''</w:t>
            </w:r>
          </w:p>
        </w:tc>
      </w:tr>
      <w:tr w:rsidR="009F4483" w:rsidRPr="009F4483" w14:paraId="7A33926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200E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CA7D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856434.6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4BC0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2716878.97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1996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6.92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A356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166° 27' 56''</w:t>
            </w:r>
          </w:p>
        </w:tc>
      </w:tr>
      <w:tr w:rsidR="009F4483" w:rsidRPr="009F4483" w14:paraId="6334DD0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847A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6E58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856427.87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39BF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2716880.59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78E1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66075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206° 33' 54''</w:t>
            </w:r>
          </w:p>
        </w:tc>
      </w:tr>
      <w:tr w:rsidR="009F4483" w:rsidRPr="009F4483" w14:paraId="55D8A58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109E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91F5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856427.85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70DF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2716880.58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2EF4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36.73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5E18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165° 39' 26''</w:t>
            </w:r>
          </w:p>
        </w:tc>
      </w:tr>
      <w:tr w:rsidR="009F4483" w:rsidRPr="009F4483" w14:paraId="11E7836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5444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D99A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856392.26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0DA0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2716889.68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C7A7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74F4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279° 35' 35''</w:t>
            </w:r>
          </w:p>
        </w:tc>
      </w:tr>
      <w:tr w:rsidR="009F4483" w:rsidRPr="009F4483" w14:paraId="45F9C36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A8B2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DC64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856392.5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FFDD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2716888.26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DA71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3.31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3B46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187° 28' 07''</w:t>
            </w:r>
          </w:p>
        </w:tc>
      </w:tr>
      <w:tr w:rsidR="009F4483" w:rsidRPr="009F4483" w14:paraId="712FC4B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C9DF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90C56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856389.22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F139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2716887.83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2ABD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BF33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98° 34' 09''</w:t>
            </w:r>
          </w:p>
        </w:tc>
      </w:tr>
      <w:tr w:rsidR="009F4483" w:rsidRPr="009F4483" w14:paraId="503C1AB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9A03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7EBA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856389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D526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2716889.29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3C97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3.04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7D83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8° 43' 03''</w:t>
            </w:r>
          </w:p>
        </w:tc>
      </w:tr>
      <w:tr w:rsidR="009F4483" w:rsidRPr="009F4483" w14:paraId="121B116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DA51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7FEA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856392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57EF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2716889.75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8584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5.61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37BB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165° 40' 00''</w:t>
            </w:r>
          </w:p>
        </w:tc>
      </w:tr>
      <w:tr w:rsidR="009F4483" w:rsidRPr="009F4483" w14:paraId="44BEB71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76C4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5B66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856386.56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7992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2716891.14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E8A9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26.88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C409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75° 12' 51''</w:t>
            </w:r>
          </w:p>
        </w:tc>
      </w:tr>
      <w:tr w:rsidR="009F4483" w:rsidRPr="009F4483" w14:paraId="0A31AB0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8406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ED54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856393.42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C7B5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2716917.13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91DE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1B66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141° 54' 40''</w:t>
            </w:r>
          </w:p>
        </w:tc>
      </w:tr>
      <w:tr w:rsidR="009F4483" w:rsidRPr="009F4483" w14:paraId="16E8AB3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7A6D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CD78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856393.05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8784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2716917.42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E87B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4.24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E687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75° 06' 43''</w:t>
            </w:r>
          </w:p>
        </w:tc>
      </w:tr>
      <w:tr w:rsidR="009F4483" w:rsidRPr="009F4483" w14:paraId="612654F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FC36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B203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856394.14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301A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2716921.52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7696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21.1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7FE2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73° 57' 41''</w:t>
            </w:r>
          </w:p>
        </w:tc>
      </w:tr>
      <w:tr w:rsidR="009F4483" w:rsidRPr="009F4483" w14:paraId="03A709C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975C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C77E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856399.97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4BA0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2716941.8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4EBA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24.19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5E03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74° 11' 40''</w:t>
            </w:r>
          </w:p>
        </w:tc>
      </w:tr>
      <w:tr w:rsidR="009F4483" w:rsidRPr="009F4483" w14:paraId="454B404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2DB4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8318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856406.56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5A6F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2716965.08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8669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1.33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8DA0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160° 45' 02''</w:t>
            </w:r>
          </w:p>
        </w:tc>
      </w:tr>
      <w:tr w:rsidR="009F4483" w:rsidRPr="009F4483" w14:paraId="56595C2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EEA8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CCEB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856405.3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7B07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2716965.52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ED9C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8842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71° 41' 20''</w:t>
            </w:r>
          </w:p>
        </w:tc>
      </w:tr>
      <w:tr w:rsidR="009F4483" w:rsidRPr="009F4483" w14:paraId="35C2C13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3065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B402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856405.76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DC37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2716966.91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4F0E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1.26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E95D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343° 52' 02''</w:t>
            </w:r>
          </w:p>
        </w:tc>
      </w:tr>
      <w:tr w:rsidR="009F4483" w:rsidRPr="009F4483" w14:paraId="0092A78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7AB1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EB55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856406.97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2F6C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2716966.56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68ED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24.36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740F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74° 44' 34''</w:t>
            </w:r>
          </w:p>
        </w:tc>
      </w:tr>
      <w:tr w:rsidR="009F4483" w:rsidRPr="009F4483" w14:paraId="66301C9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327A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8AD1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856413.38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813A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2716990.06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B93F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23.11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CCF0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74° 30' 52''</w:t>
            </w:r>
          </w:p>
        </w:tc>
      </w:tr>
      <w:tr w:rsidR="009F4483" w:rsidRPr="009F4483" w14:paraId="6CF9D06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C610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7C35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856419.55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1723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2717012.33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C9DB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23.61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096F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74° 33' 04''</w:t>
            </w:r>
          </w:p>
        </w:tc>
      </w:tr>
      <w:tr w:rsidR="009F4483" w:rsidRPr="009F4483" w14:paraId="237518E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BD0A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3C96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856425.84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5AF6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2717035.09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A79E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7097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160° 50' 12''</w:t>
            </w:r>
          </w:p>
        </w:tc>
      </w:tr>
      <w:tr w:rsidR="009F4483" w:rsidRPr="009F4483" w14:paraId="777158F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486E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C1C4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856424.43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A818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2717035.58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B86F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90D6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71° 41' 20''</w:t>
            </w:r>
          </w:p>
        </w:tc>
      </w:tr>
      <w:tr w:rsidR="009F4483" w:rsidRPr="009F4483" w14:paraId="1A26513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6FC3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B338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856424.89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966E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2717036.97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2985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FC53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343° 59' 56''</w:t>
            </w:r>
          </w:p>
        </w:tc>
      </w:tr>
      <w:tr w:rsidR="009F4483" w:rsidRPr="009F4483" w14:paraId="27ABFDA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0631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A00E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856426.25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4715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2717036.58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12E1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1.19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6E0B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74° 27' 01''</w:t>
            </w:r>
          </w:p>
        </w:tc>
      </w:tr>
      <w:tr w:rsidR="009F4483" w:rsidRPr="009F4483" w14:paraId="431A8A2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2E74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3F64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856426.57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F781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2717037.73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3815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22.72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A4AA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194° 03' 39''</w:t>
            </w:r>
          </w:p>
        </w:tc>
      </w:tr>
      <w:tr w:rsidR="009F4483" w:rsidRPr="009F4483" w14:paraId="1D3265C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32F7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4605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856404.53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4D4F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2717032.21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DD5F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9.28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95BA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41' 24''</w:t>
            </w:r>
          </w:p>
        </w:tc>
      </w:tr>
      <w:tr w:rsidR="009F4483" w:rsidRPr="009F4483" w14:paraId="53A2394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7676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B2C0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856402.71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9C6E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2717023.11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56ED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13.61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E43A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259° 12' 07''</w:t>
            </w:r>
          </w:p>
        </w:tc>
      </w:tr>
      <w:tr w:rsidR="009F4483" w:rsidRPr="009F4483" w14:paraId="0330B25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7BE5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1E87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856400.16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49DC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2717009.74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A417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7.78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364C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347° 22' 31''</w:t>
            </w:r>
          </w:p>
        </w:tc>
      </w:tr>
      <w:tr w:rsidR="009F4483" w:rsidRPr="009F4483" w14:paraId="2699FBA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36F3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1F90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856407.75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F0FD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2717008.04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454A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16.82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4EF1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254° 03' 17''</w:t>
            </w:r>
          </w:p>
        </w:tc>
      </w:tr>
      <w:tr w:rsidR="009F4483" w:rsidRPr="009F4483" w14:paraId="29AEDF5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57D0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E92C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856403.13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5E3F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2716991.87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C7AE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806B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253° 40' 07''</w:t>
            </w:r>
          </w:p>
        </w:tc>
      </w:tr>
      <w:tr w:rsidR="009F4483" w:rsidRPr="009F4483" w14:paraId="257A5D9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BB58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4FAF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856399.06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0BAF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2716977.98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5181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9.53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E7CB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253° 21' 09''</w:t>
            </w:r>
          </w:p>
        </w:tc>
      </w:tr>
      <w:tr w:rsidR="009F4483" w:rsidRPr="009F4483" w14:paraId="40F0D49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6515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F265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856396.33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237D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2716968.85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8700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25.97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3546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253° 47' 28''</w:t>
            </w:r>
          </w:p>
        </w:tc>
      </w:tr>
      <w:tr w:rsidR="009F4483" w:rsidRPr="009F4483" w14:paraId="3D64846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1965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4B36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856389.08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77C8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2716943.91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5234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27.23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B5FA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254° 54' 26''</w:t>
            </w:r>
          </w:p>
        </w:tc>
      </w:tr>
      <w:tr w:rsidR="009F4483" w:rsidRPr="009F4483" w14:paraId="5B252C3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3891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31E4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856381.99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0FC5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2716917.62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091E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23.09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D9A8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255° 27' 08''</w:t>
            </w:r>
          </w:p>
        </w:tc>
      </w:tr>
      <w:tr w:rsidR="009F4483" w:rsidRPr="009F4483" w14:paraId="542A0D2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1E8D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2A3E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856376.19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B84F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2716895.27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BEC8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35.37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18D1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168° 34' 10''</w:t>
            </w:r>
          </w:p>
        </w:tc>
      </w:tr>
      <w:tr w:rsidR="009F4483" w:rsidRPr="009F4483" w14:paraId="71A2A1D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47F3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4AD2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856341.52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7208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2716902.28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C373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9.26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29EE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194° 03' 59''</w:t>
            </w:r>
          </w:p>
        </w:tc>
      </w:tr>
      <w:tr w:rsidR="009F4483" w:rsidRPr="009F4483" w14:paraId="28010B9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2794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6A02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856332.54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F4FD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2716900.03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A7B4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11.35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BD6C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174° 08' 01''</w:t>
            </w:r>
          </w:p>
        </w:tc>
      </w:tr>
      <w:tr w:rsidR="009F4483" w:rsidRPr="009F4483" w14:paraId="56DB7D3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2668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8530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856321.25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B3CA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2716901.19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72ED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7.93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139F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174° 16' 56''</w:t>
            </w:r>
          </w:p>
        </w:tc>
      </w:tr>
      <w:tr w:rsidR="009F4483" w:rsidRPr="009F4483" w14:paraId="4708826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5FA7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A067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856313.36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B3ED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2716901.98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B187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10.76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B08C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174° 33' 35''</w:t>
            </w:r>
          </w:p>
        </w:tc>
      </w:tr>
      <w:tr w:rsidR="009F4483" w:rsidRPr="009F4483" w14:paraId="52CF1B7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804B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F012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856302.65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F676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37AB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ABD3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82° 37' 55''</w:t>
            </w:r>
          </w:p>
        </w:tc>
      </w:tr>
      <w:tr w:rsidR="009F4483" w:rsidRPr="009F4483" w14:paraId="524E9B0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5D57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lastRenderedPageBreak/>
              <w:t>114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F1EC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856303.55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16CD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2716909.96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D249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10.4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56A0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82° 52' 30''</w:t>
            </w:r>
          </w:p>
        </w:tc>
      </w:tr>
      <w:tr w:rsidR="009F4483" w:rsidRPr="009F4483" w14:paraId="206321E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9F3F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6076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856304.84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AAB4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2716920.28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C8E7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6ACD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80° 43' 18''</w:t>
            </w:r>
          </w:p>
        </w:tc>
      </w:tr>
      <w:tr w:rsidR="009F4483" w:rsidRPr="009F4483" w14:paraId="0530228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1954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C2A6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856305.17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7553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2716922.3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FFA0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B33C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84° 25' 03''</w:t>
            </w:r>
          </w:p>
        </w:tc>
      </w:tr>
      <w:tr w:rsidR="009F4483" w:rsidRPr="009F4483" w14:paraId="0F1122A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A91B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A194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856305.56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DB91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2716926.29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6425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4.34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0175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84° 26' 49''</w:t>
            </w:r>
          </w:p>
        </w:tc>
      </w:tr>
      <w:tr w:rsidR="009F4483" w:rsidRPr="009F4483" w14:paraId="5C5CCAB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6BFB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9192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856305.98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A555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2716930.61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D6B9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0.23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9D29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85° 01' 49''</w:t>
            </w:r>
          </w:p>
        </w:tc>
      </w:tr>
      <w:tr w:rsidR="009F4483" w:rsidRPr="009F4483" w14:paraId="481DCA2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D9EC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476E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5F00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2716930.84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976C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39EB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170° 00' 54''</w:t>
            </w:r>
          </w:p>
        </w:tc>
      </w:tr>
      <w:tr w:rsidR="009F4483" w:rsidRPr="009F4483" w14:paraId="6F1166A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E124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3646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856304.58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3A14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2716931.09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3DDB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182A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80° 17' 00''</w:t>
            </w:r>
          </w:p>
        </w:tc>
      </w:tr>
      <w:tr w:rsidR="009F4483" w:rsidRPr="009F4483" w14:paraId="1739116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9BBD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CD57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856304.83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90CD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2716932.55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373A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1.33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C1CF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352° 14' 05''</w:t>
            </w:r>
          </w:p>
        </w:tc>
      </w:tr>
      <w:tr w:rsidR="009F4483" w:rsidRPr="009F4483" w14:paraId="00E3DFD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5DBB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E8DC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856306.15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5C7F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2716932.37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A2F5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14.22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BE12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84° 28' 12''</w:t>
            </w:r>
          </w:p>
        </w:tc>
      </w:tr>
      <w:tr w:rsidR="009F4483" w:rsidRPr="009F4483" w14:paraId="0A94CAB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0F43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8E09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856307.52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1F80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2716946.52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A47D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25.53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6D56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84° 30' 54''</w:t>
            </w:r>
          </w:p>
        </w:tc>
      </w:tr>
      <w:tr w:rsidR="009F4483" w:rsidRPr="009F4483" w14:paraId="1387ECC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31F3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5EE1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856309.96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F85D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2716971.93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1EC1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1.26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E60C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169° 56' 22''</w:t>
            </w:r>
          </w:p>
        </w:tc>
      </w:tr>
      <w:tr w:rsidR="009F4483" w:rsidRPr="009F4483" w14:paraId="0C562A6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9433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8DD2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856308.72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DBD8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2716972.15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11BA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3EEE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80° 17' 00''</w:t>
            </w:r>
          </w:p>
        </w:tc>
      </w:tr>
      <w:tr w:rsidR="009F4483" w:rsidRPr="009F4483" w14:paraId="6157000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A477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78D1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856308.97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03F4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2716973.61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CFB8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1.15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E593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352° 00' 38''</w:t>
            </w:r>
          </w:p>
        </w:tc>
      </w:tr>
      <w:tr w:rsidR="009F4483" w:rsidRPr="009F4483" w14:paraId="2D34253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A968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136F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856310.11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9708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2716973.45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238B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0.05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9C9C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0° 00' 00''</w:t>
            </w:r>
          </w:p>
        </w:tc>
      </w:tr>
      <w:tr w:rsidR="009F4483" w:rsidRPr="009F4483" w14:paraId="6EA0EB8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8587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A93A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856310.11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368C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2716973.5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AE88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5.09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BF2F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83° 41' 05''</w:t>
            </w:r>
          </w:p>
        </w:tc>
      </w:tr>
      <w:tr w:rsidR="009F4483" w:rsidRPr="009F4483" w14:paraId="6DD8C32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7791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197D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856310.67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ED15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2716978.56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5A54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0.73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6A7A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36° 05' 06''</w:t>
            </w:r>
          </w:p>
        </w:tc>
      </w:tr>
      <w:tr w:rsidR="009F4483" w:rsidRPr="009F4483" w14:paraId="0C5C35E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C369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C019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856311.26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9666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2716978.99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F28E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28.56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4B0D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85° 31' 17''</w:t>
            </w:r>
          </w:p>
        </w:tc>
      </w:tr>
      <w:tr w:rsidR="009F4483" w:rsidRPr="009F4483" w14:paraId="0D2A7B3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8DAC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1F77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856313.49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3665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2717007.46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E18B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1.17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A3A6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173° 36' 20''</w:t>
            </w:r>
          </w:p>
        </w:tc>
      </w:tr>
      <w:tr w:rsidR="009F4483" w:rsidRPr="009F4483" w14:paraId="173AA65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C4C9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7E0C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856312.33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B9D8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2717007.59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C630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5119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83° 47' 17''</w:t>
            </w:r>
          </w:p>
        </w:tc>
      </w:tr>
      <w:tr w:rsidR="009F4483" w:rsidRPr="009F4483" w14:paraId="659F154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0D49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BC31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856312.49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BCA3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2717009.06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CEC7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1.12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D20F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355° 24' 21''</w:t>
            </w:r>
          </w:p>
        </w:tc>
      </w:tr>
      <w:tr w:rsidR="009F4483" w:rsidRPr="009F4483" w14:paraId="5DFE543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007C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C6FB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856313.61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B2F8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2717008.97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F0D4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2.79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03AC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85° 28' 31''</w:t>
            </w:r>
          </w:p>
        </w:tc>
      </w:tr>
      <w:tr w:rsidR="009F4483" w:rsidRPr="009F4483" w14:paraId="3C614F6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F0A8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7E1C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856313.83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26DB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2717011.75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CA1F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3398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84° 50' 16''</w:t>
            </w:r>
          </w:p>
        </w:tc>
      </w:tr>
      <w:tr w:rsidR="009F4483" w:rsidRPr="009F4483" w14:paraId="2A3A121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30C1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769D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856314.41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81F8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2717018.17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1F61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28.03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DE5A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85° 07' 46''</w:t>
            </w:r>
          </w:p>
        </w:tc>
      </w:tr>
      <w:tr w:rsidR="009F4483" w:rsidRPr="009F4483" w14:paraId="57FC65F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D59E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2D94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856316.79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9949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2717046.1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B3E8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F3CC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83° 36' 12''</w:t>
            </w:r>
          </w:p>
        </w:tc>
      </w:tr>
      <w:tr w:rsidR="009F4483" w:rsidRPr="009F4483" w14:paraId="1DB87B3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E190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6D6B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856317.29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C999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2717050.56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0A1E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15.64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344E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171° 32' 37''</w:t>
            </w:r>
          </w:p>
        </w:tc>
      </w:tr>
      <w:tr w:rsidR="009F4483" w:rsidRPr="009F4483" w14:paraId="754D692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5C67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0E41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856301.82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FE6C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2717052.86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9811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27.32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F1B8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267° 52' 52''</w:t>
            </w:r>
          </w:p>
        </w:tc>
      </w:tr>
      <w:tr w:rsidR="009F4483" w:rsidRPr="009F4483" w14:paraId="3D53DAE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C89E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8840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856300.81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14D5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2717025.56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542B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7.03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27C8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277° 06' 17''</w:t>
            </w:r>
          </w:p>
        </w:tc>
      </w:tr>
      <w:tr w:rsidR="009F4483" w:rsidRPr="009F4483" w14:paraId="4B06A3E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02A4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5DF9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856301.68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2904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2717018.58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ADD1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40.32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57AF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266° 02' 46''</w:t>
            </w:r>
          </w:p>
        </w:tc>
      </w:tr>
      <w:tr w:rsidR="009F4483" w:rsidRPr="009F4483" w14:paraId="654AD04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CA6A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5610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856298.9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C819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2716978.36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813B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56.44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DA6B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263° 07' 14''</w:t>
            </w:r>
          </w:p>
        </w:tc>
      </w:tr>
      <w:tr w:rsidR="009F4483" w:rsidRPr="009F4483" w14:paraId="795B613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262B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67A3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856292.14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021D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2716922.33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374C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3.72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8F1D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251° 30' 59''</w:t>
            </w:r>
          </w:p>
        </w:tc>
      </w:tr>
      <w:tr w:rsidR="009F4483" w:rsidRPr="009F4483" w14:paraId="09C539C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ACF9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DA8C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856290.96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4E3B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2716918.8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4AFF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22.69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2919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249° 56' 37''</w:t>
            </w:r>
          </w:p>
        </w:tc>
      </w:tr>
      <w:tr w:rsidR="009F4483" w:rsidRPr="009F4483" w14:paraId="68B3C35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45F9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7EDA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856283.18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7E72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2716897.49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E9D8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6.7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1EC6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259° 51' 48''</w:t>
            </w:r>
          </w:p>
        </w:tc>
      </w:tr>
      <w:tr w:rsidR="009F4483" w:rsidRPr="009F4483" w14:paraId="124C3D1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5AFD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BD4B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856282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03B2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2716890.89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F3DA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1.08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0502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348° 16' 30''</w:t>
            </w:r>
          </w:p>
        </w:tc>
      </w:tr>
      <w:tr w:rsidR="009F4483" w:rsidRPr="009F4483" w14:paraId="5BEDCBE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D177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DE53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856283.06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29DE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2716890.67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4430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FE2C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257° 18' 38''</w:t>
            </w:r>
          </w:p>
        </w:tc>
      </w:tr>
      <w:tr w:rsidR="009F4483" w:rsidRPr="009F4483" w14:paraId="7B4174E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B3AE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35ED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856282.72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E5F4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2716889.16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D5AC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41ED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165° 08' 29''</w:t>
            </w:r>
          </w:p>
        </w:tc>
      </w:tr>
      <w:tr w:rsidR="009F4483" w:rsidRPr="009F4483" w14:paraId="607ABD5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2DE8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2D29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856281.74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980C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2716889.42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1AFA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F76F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259° 51' 51''</w:t>
            </w:r>
          </w:p>
        </w:tc>
      </w:tr>
      <w:tr w:rsidR="009F4483" w:rsidRPr="009F4483" w14:paraId="0BAABE9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BE2E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12C4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856278.22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1787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2716869.73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A91C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12.17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AA63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257° 42' 40''</w:t>
            </w:r>
          </w:p>
        </w:tc>
      </w:tr>
      <w:tr w:rsidR="009F4483" w:rsidRPr="009F4483" w14:paraId="563435C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5E5E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4ED9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856275.63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0C53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2716857.84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DA61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29.3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DF28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260° 05' 38''</w:t>
            </w:r>
          </w:p>
        </w:tc>
      </w:tr>
      <w:tr w:rsidR="009F4483" w:rsidRPr="009F4483" w14:paraId="107A80B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009C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7994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856270.59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48EA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2716828.98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69E7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DC82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255° 30' 42''</w:t>
            </w:r>
          </w:p>
        </w:tc>
      </w:tr>
      <w:tr w:rsidR="009F4483" w:rsidRPr="009F4483" w14:paraId="56B310E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A9B9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4565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856269.59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504A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2716825.11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38BD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19.09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D894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260° 06' 31''</w:t>
            </w:r>
          </w:p>
        </w:tc>
      </w:tr>
      <w:tr w:rsidR="009F4483" w:rsidRPr="009F4483" w14:paraId="5D1D526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9D4C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816D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856266.31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56EA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2716806.3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6133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3.93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F640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260° 19' 18''</w:t>
            </w:r>
          </w:p>
        </w:tc>
      </w:tr>
      <w:tr w:rsidR="009F4483" w:rsidRPr="009F4483" w14:paraId="32459B3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EEC3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BEE7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856265.65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B1CE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2716802.43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52F2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4.59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3E68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259° 26' 58''</w:t>
            </w:r>
          </w:p>
        </w:tc>
      </w:tr>
      <w:tr w:rsidR="009F4483" w:rsidRPr="009F4483" w14:paraId="6111006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6064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F95C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856264.81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4F15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2716797.92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EF47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8BD2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259° 53' 00''</w:t>
            </w:r>
          </w:p>
        </w:tc>
      </w:tr>
      <w:tr w:rsidR="009F4483" w:rsidRPr="009F4483" w14:paraId="1B02EB4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49AD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A38C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856262.61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5EB8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2716785.59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E24A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14.8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503B6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259° 07' 50''</w:t>
            </w:r>
          </w:p>
        </w:tc>
      </w:tr>
      <w:tr w:rsidR="009F4483" w:rsidRPr="009F4483" w14:paraId="396CDFF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07EF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7B3D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856259.82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003A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2716771.06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C289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26.78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0EF2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53' 29''</w:t>
            </w:r>
          </w:p>
        </w:tc>
      </w:tr>
      <w:tr w:rsidR="009F4483" w:rsidRPr="009F4483" w14:paraId="3DBEB08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D8F5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3FAF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856254.66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33FF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2716744.78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DF86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8.27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24E6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193° 12' 46''</w:t>
            </w:r>
          </w:p>
        </w:tc>
      </w:tr>
      <w:tr w:rsidR="009F4483" w:rsidRPr="009F4483" w14:paraId="6E64F14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8740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CEBC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856246.61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1B24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2716742.89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6186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69.54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6A20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171° 44' 26''</w:t>
            </w:r>
          </w:p>
        </w:tc>
      </w:tr>
      <w:tr w:rsidR="009F4483" w:rsidRPr="009F4483" w14:paraId="62C2B42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88EE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228B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856177.79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5FA7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2716752.88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A877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22.36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FB03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169° 43' 13''</w:t>
            </w:r>
          </w:p>
        </w:tc>
      </w:tr>
      <w:tr w:rsidR="009F4483" w:rsidRPr="009F4483" w14:paraId="7D6F5A5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85DD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8CDE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856155.79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2F02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2716756.87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92B0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32.6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8BE8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13' 41''</w:t>
            </w:r>
          </w:p>
        </w:tc>
      </w:tr>
      <w:tr w:rsidR="009F4483" w:rsidRPr="009F4483" w14:paraId="58BEF96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EA83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CBEC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856162.44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4C49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2716788.78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AEE5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0.09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A7C8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333° 26' 06''</w:t>
            </w:r>
          </w:p>
        </w:tc>
      </w:tr>
      <w:tr w:rsidR="009F4483" w:rsidRPr="009F4483" w14:paraId="12247BA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726E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0745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856162.52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F88D0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2716788.74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472B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25.58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4F0F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30' 04''</w:t>
            </w:r>
          </w:p>
        </w:tc>
      </w:tr>
      <w:tr w:rsidR="009F4483" w:rsidRPr="009F4483" w14:paraId="1A4B1F6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A898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E970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856167.62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9303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2716813.81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E891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0.91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120B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165° 21' 09''</w:t>
            </w:r>
          </w:p>
        </w:tc>
      </w:tr>
      <w:tr w:rsidR="009F4483" w:rsidRPr="009F4483" w14:paraId="7B1FD2B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001E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8D2F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856166.74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72F1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2716814.04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A8AE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5.62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3FD6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79° 38' 58''</w:t>
            </w:r>
          </w:p>
        </w:tc>
      </w:tr>
      <w:tr w:rsidR="009F4483" w:rsidRPr="009F4483" w14:paraId="2E338BE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E437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316B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856167.75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E5F9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2716819.57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90E55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BBA8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348° 08' 25''</w:t>
            </w:r>
          </w:p>
        </w:tc>
      </w:tr>
      <w:tr w:rsidR="009F4483" w:rsidRPr="009F4483" w14:paraId="7367C23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8BDE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E9D1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856168.75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25B8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2716819.36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2F40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33.38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DB98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27' 16''</w:t>
            </w:r>
          </w:p>
        </w:tc>
      </w:tr>
      <w:tr w:rsidR="009F4483" w:rsidRPr="009F4483" w14:paraId="46C81F9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919E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lastRenderedPageBreak/>
              <w:t>169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8CBA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856175.43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D23C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2716852.06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7877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12.3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8148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164° 43' 57''</w:t>
            </w:r>
          </w:p>
        </w:tc>
      </w:tr>
      <w:tr w:rsidR="009F4483" w:rsidRPr="009F4483" w14:paraId="03911DE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708E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1179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856163.56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5E7C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2716855.3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E3FF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6.69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DE19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75° 16' 42''</w:t>
            </w:r>
          </w:p>
        </w:tc>
      </w:tr>
      <w:tr w:rsidR="009F4483" w:rsidRPr="009F4483" w14:paraId="4ECA534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35CD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06C3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856165.26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8AF1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2716861.77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51D8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4.96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DD53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75° 24' 12''</w:t>
            </w:r>
          </w:p>
        </w:tc>
      </w:tr>
      <w:tr w:rsidR="009F4483" w:rsidRPr="009F4483" w14:paraId="4382F61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EAB4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09181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856166.51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EE9A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2716866.57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98C1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34.82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3807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75° 44' 11''</w:t>
            </w:r>
          </w:p>
        </w:tc>
      </w:tr>
      <w:tr w:rsidR="009F4483" w:rsidRPr="009F4483" w14:paraId="53A787E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286B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B144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856175.09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9146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2716900.32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38E9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7.65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6AE3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04' 22''</w:t>
            </w:r>
          </w:p>
        </w:tc>
      </w:tr>
      <w:tr w:rsidR="009F4483" w:rsidRPr="009F4483" w14:paraId="41F5892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15D5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B14F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856176.67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34EC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2716907.8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58D9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A293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167° 23' 32''</w:t>
            </w:r>
          </w:p>
        </w:tc>
      </w:tr>
      <w:tr w:rsidR="009F4483" w:rsidRPr="009F4483" w14:paraId="2040D04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9A98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C6DA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856160.53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B07C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2716911.41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B1C3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35.94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9A9B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256° 13' 22''</w:t>
            </w:r>
          </w:p>
        </w:tc>
      </w:tr>
      <w:tr w:rsidR="009F4483" w:rsidRPr="009F4483" w14:paraId="5302BC7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837B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3053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856151.97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FCE6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2716876.5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1D99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16.81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A34E6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268° 07' 30''</w:t>
            </w:r>
          </w:p>
        </w:tc>
      </w:tr>
      <w:tr w:rsidR="009F4483" w:rsidRPr="009F4483" w14:paraId="3781222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0460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E83E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856151.42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B892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2716859.7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CA4F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41.89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5DBF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270° 28' 43''</w:t>
            </w:r>
          </w:p>
        </w:tc>
      </w:tr>
      <w:tr w:rsidR="009F4483" w:rsidRPr="009F4483" w14:paraId="4514D8B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07ED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326E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856151.77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D584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2716817.81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55D5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57.98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E83A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261° 14' 22''</w:t>
            </w:r>
          </w:p>
        </w:tc>
      </w:tr>
      <w:tr w:rsidR="009F4483" w:rsidRPr="009F4483" w14:paraId="32074AF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CB65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1277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856142.94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724A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2716760.51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B2D5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44.94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AAD0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171° 11' 37''</w:t>
            </w:r>
          </w:p>
        </w:tc>
      </w:tr>
      <w:tr w:rsidR="009F4483" w:rsidRPr="009F4483" w14:paraId="4ECE9AF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D473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6FFE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856098.53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805F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2716767.39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D621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49.97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D06C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167° 51' 29''</w:t>
            </w:r>
          </w:p>
        </w:tc>
      </w:tr>
      <w:tr w:rsidR="009F4483" w:rsidRPr="009F4483" w14:paraId="6C198C1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1C11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CFD4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856049.68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1012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2716777.9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A71B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30.92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CE51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81° 06' 26''</w:t>
            </w:r>
          </w:p>
        </w:tc>
      </w:tr>
      <w:tr w:rsidR="009F4483" w:rsidRPr="009F4483" w14:paraId="69BF0B6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2134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F9A8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856054.46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B27B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2716808.45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3FAF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438E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23' 15''</w:t>
            </w:r>
          </w:p>
        </w:tc>
      </w:tr>
      <w:tr w:rsidR="009F4483" w:rsidRPr="009F4483" w14:paraId="45B5529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2685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CB3A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856060.59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9DDC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2716838.28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1DCE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30.64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7BCE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77° 57' 50''</w:t>
            </w:r>
          </w:p>
        </w:tc>
      </w:tr>
      <w:tr w:rsidR="009F4483" w:rsidRPr="009F4483" w14:paraId="3A06AC6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2F23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75D1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856066.98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F677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2716868.25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4DAE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12.72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24D4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165° 23' 05''</w:t>
            </w:r>
          </w:p>
        </w:tc>
      </w:tr>
      <w:tr w:rsidR="009F4483" w:rsidRPr="009F4483" w14:paraId="71BD030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10B2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AC06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856054.67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7BD0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2716871.46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F9E4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33.06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B4CA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21' 37''</w:t>
            </w:r>
          </w:p>
        </w:tc>
      </w:tr>
      <w:tr w:rsidR="009F4483" w:rsidRPr="009F4483" w14:paraId="4C5B597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2A05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2F3B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856048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1096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2716839.08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6C05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1414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13' 13''</w:t>
            </w:r>
          </w:p>
        </w:tc>
      </w:tr>
      <w:tr w:rsidR="009F4483" w:rsidRPr="009F4483" w14:paraId="69D24CA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82EF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2E15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856043.41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F8B8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2716817.07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C953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9E87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167° 40' 26''</w:t>
            </w:r>
          </w:p>
        </w:tc>
      </w:tr>
      <w:tr w:rsidR="009F4483" w:rsidRPr="009F4483" w14:paraId="175AE2E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D327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B1EA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855998.47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88B4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2716826.89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78D5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22.71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A04A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17' 22''</w:t>
            </w:r>
          </w:p>
        </w:tc>
      </w:tr>
      <w:tr w:rsidR="009F4483" w:rsidRPr="009F4483" w14:paraId="759D0A4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BF22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A390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856003.08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F736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2716849.13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E857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32.91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8093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21' 32''</w:t>
            </w:r>
          </w:p>
        </w:tc>
      </w:tr>
      <w:tr w:rsidR="009F4483" w:rsidRPr="009F4483" w14:paraId="4EB9C19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9F7F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E2F0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856009.72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2BAE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2716881.36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E261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14.69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CC46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169° 22' 15''</w:t>
            </w:r>
          </w:p>
        </w:tc>
      </w:tr>
      <w:tr w:rsidR="009F4483" w:rsidRPr="009F4483" w14:paraId="10AAE1D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43B7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E0FC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855995.28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400E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2716884.07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8793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17.12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26CD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256° 25' 06''</w:t>
            </w:r>
          </w:p>
        </w:tc>
      </w:tr>
      <w:tr w:rsidR="009F4483" w:rsidRPr="009F4483" w14:paraId="457FDF7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A5EA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1BD6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855991.26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F3B2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2716867.43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127B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15.27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1FDD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257° 29' 00''</w:t>
            </w:r>
          </w:p>
        </w:tc>
      </w:tr>
      <w:tr w:rsidR="009F4483" w:rsidRPr="009F4483" w14:paraId="75A4AF5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ADC6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A9F0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855987.95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8A61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2716852.52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C922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22.73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381C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50' 18''</w:t>
            </w:r>
          </w:p>
        </w:tc>
      </w:tr>
      <w:tr w:rsidR="009F4483" w:rsidRPr="009F4483" w14:paraId="5298F3F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E7861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108A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855983.55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8D29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2716830.22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7F16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1.21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83B3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348° 02' 17''</w:t>
            </w:r>
          </w:p>
        </w:tc>
      </w:tr>
      <w:tr w:rsidR="009F4483" w:rsidRPr="009F4483" w14:paraId="7C79EB2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D519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463F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855984.73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060D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2716829.97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4EC9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5.68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9CBF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259° 45' 30''</w:t>
            </w:r>
          </w:p>
        </w:tc>
      </w:tr>
      <w:tr w:rsidR="009F4483" w:rsidRPr="009F4483" w14:paraId="5A73A72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3E73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EABA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855983.72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0F29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2716824.38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A566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1.31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698D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166° 16' 58''</w:t>
            </w:r>
          </w:p>
        </w:tc>
      </w:tr>
      <w:tr w:rsidR="009F4483" w:rsidRPr="009F4483" w14:paraId="4E7BF80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E178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D43E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855982.45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666B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2716824.69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477B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18.56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59C8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39' 35''</w:t>
            </w:r>
          </w:p>
        </w:tc>
      </w:tr>
      <w:tr w:rsidR="009F4483" w:rsidRPr="009F4483" w14:paraId="6EB4208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E685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A017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855978.8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BBDA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2716806.49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A9BC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1.24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B743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348° 19' 35''</w:t>
            </w:r>
          </w:p>
        </w:tc>
      </w:tr>
      <w:tr w:rsidR="009F4483" w:rsidRPr="009F4483" w14:paraId="05AFF85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5186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AE80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855980.01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80E6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2716806.24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0E28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385F6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257° 40' 20''</w:t>
            </w:r>
          </w:p>
        </w:tc>
      </w:tr>
      <w:tr w:rsidR="009F4483" w:rsidRPr="009F4483" w14:paraId="6D1BE5E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D7BF6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D5E3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855979.68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94CB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2716804.73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4E77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1.22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3A6A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166° 11' 33''</w:t>
            </w:r>
          </w:p>
        </w:tc>
      </w:tr>
      <w:tr w:rsidR="009F4483" w:rsidRPr="009F4483" w14:paraId="320DC56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4F0A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4A5D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855978.5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F870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2716805.02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FE7A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AFD1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40' 30''</w:t>
            </w:r>
          </w:p>
        </w:tc>
      </w:tr>
      <w:tr w:rsidR="009F4483" w:rsidRPr="009F4483" w14:paraId="5279587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5BE6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9DF9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855977.03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6837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2716797.68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29B4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13.7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F253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48' 18''</w:t>
            </w:r>
          </w:p>
        </w:tc>
      </w:tr>
      <w:tr w:rsidR="009F4483" w:rsidRPr="009F4483" w14:paraId="07F29CC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42E1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C5A4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855974.37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4E9A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2716784.24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9427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BA1C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346° 39' 39''</w:t>
            </w:r>
          </w:p>
        </w:tc>
      </w:tr>
      <w:tr w:rsidR="009F4483" w:rsidRPr="009F4483" w14:paraId="5B4EBB3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74A1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547D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855976.31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7156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2716783.78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1730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1.98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AA5A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257° 09' 26''</w:t>
            </w:r>
          </w:p>
        </w:tc>
      </w:tr>
      <w:tr w:rsidR="009F4483" w:rsidRPr="009F4483" w14:paraId="5DE1C13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70C9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ED41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855975.87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052D6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2716781.85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AAB7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1.94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4EC4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167° 28' 16''</w:t>
            </w:r>
          </w:p>
        </w:tc>
      </w:tr>
      <w:tr w:rsidR="009F4483" w:rsidRPr="009F4483" w14:paraId="65ED2B5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BF6B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9095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855973.98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C4D2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2716782.27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C1DC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0.87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3F92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41' 24''</w:t>
            </w:r>
          </w:p>
        </w:tc>
      </w:tr>
      <w:tr w:rsidR="009F4483" w:rsidRPr="009F4483" w14:paraId="77F7EDC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A451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D535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855973.81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789D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2716781.42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4DF3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0.85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7B58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259° 05' 20''</w:t>
            </w:r>
          </w:p>
        </w:tc>
      </w:tr>
      <w:tr w:rsidR="009F4483" w:rsidRPr="009F4483" w14:paraId="731DEB1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6990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D1F6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855973.65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E491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2716780.59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AD79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1.28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2CDC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348° 15' 00''</w:t>
            </w:r>
          </w:p>
        </w:tc>
      </w:tr>
      <w:tr w:rsidR="009F4483" w:rsidRPr="009F4483" w14:paraId="4B8D364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D1EC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7004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855974.9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5A3F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2716780.33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5413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769D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257° 40' 20''</w:t>
            </w:r>
          </w:p>
        </w:tc>
      </w:tr>
      <w:tr w:rsidR="009F4483" w:rsidRPr="009F4483" w14:paraId="1DFFF69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68B9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AA16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855974.57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339E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2716778.82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4F61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1.25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6028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166° 04' 31''</w:t>
            </w:r>
          </w:p>
        </w:tc>
      </w:tr>
      <w:tr w:rsidR="009F4483" w:rsidRPr="009F4483" w14:paraId="694FD35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A320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34B3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855973.36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D4DE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2716779.12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7715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25.84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85D5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51' 51''</w:t>
            </w:r>
          </w:p>
        </w:tc>
      </w:tr>
      <w:tr w:rsidR="009F4483" w:rsidRPr="009F4483" w14:paraId="591A5B8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6BD9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80C0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855968.37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7063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2716753.77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9835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1.29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4AEA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347° 54' 19''</w:t>
            </w:r>
          </w:p>
        </w:tc>
      </w:tr>
      <w:tr w:rsidR="009F4483" w:rsidRPr="009F4483" w14:paraId="2CB5D05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36DC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A7C8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855969.63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CDB4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2716753.5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90E1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2C40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257° 40' 20''</w:t>
            </w:r>
          </w:p>
        </w:tc>
      </w:tr>
      <w:tr w:rsidR="009F4483" w:rsidRPr="009F4483" w14:paraId="724A007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05A4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92B2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855969.3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DBF6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2716751.99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98CD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1.26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1C00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165° 44' 35''</w:t>
            </w:r>
          </w:p>
        </w:tc>
      </w:tr>
      <w:tr w:rsidR="009F4483" w:rsidRPr="009F4483" w14:paraId="1693153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0184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4686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855968.08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ACBE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2716752.3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1548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1.94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9058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58' 49''</w:t>
            </w:r>
          </w:p>
        </w:tc>
      </w:tr>
      <w:tr w:rsidR="009F4483" w:rsidRPr="009F4483" w14:paraId="764F767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A247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976B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855967.71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166F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2716750.4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CBC9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43.53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F8CF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167° 39' 55''</w:t>
            </w:r>
          </w:p>
        </w:tc>
      </w:tr>
      <w:tr w:rsidR="009F4483" w:rsidRPr="009F4483" w14:paraId="565DA72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80D2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24E4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855925.18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7071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2716759.7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D08D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10.32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D195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276° 47' 16''</w:t>
            </w:r>
          </w:p>
        </w:tc>
      </w:tr>
      <w:tr w:rsidR="009F4483" w:rsidRPr="009F4483" w14:paraId="2E78464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E32E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7BFD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855926.4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C493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2716749.45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6493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40.03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7E47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348° 07' 13''</w:t>
            </w:r>
          </w:p>
        </w:tc>
      </w:tr>
      <w:tr w:rsidR="009F4483" w:rsidRPr="009F4483" w14:paraId="079C6DB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2C6D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6A11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855965.57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30C5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2716741.21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122F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33.72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C473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23' 01''</w:t>
            </w:r>
          </w:p>
        </w:tc>
      </w:tr>
      <w:tr w:rsidR="009F4483" w:rsidRPr="009F4483" w14:paraId="6724BAD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2A26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19A3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855958.78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9C36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2716708.18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D6E9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13.03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BE85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07' 46''</w:t>
            </w:r>
          </w:p>
        </w:tc>
      </w:tr>
      <w:tr w:rsidR="009F4483" w:rsidRPr="009F4483" w14:paraId="212435F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210A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94DB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855956.1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C5F6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2716695.43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8F74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0.36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6DB7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326° 18' 36''</w:t>
            </w:r>
          </w:p>
        </w:tc>
      </w:tr>
      <w:tr w:rsidR="009F4483" w:rsidRPr="009F4483" w14:paraId="6FC71C8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37D1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72A3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855956.4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FBEE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2716695.23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EDA9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0.69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7BAD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76° 34' 08''</w:t>
            </w:r>
          </w:p>
        </w:tc>
      </w:tr>
      <w:tr w:rsidR="009F4483" w:rsidRPr="009F4483" w14:paraId="568057F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9F95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3D23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855956.56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8E6E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2716695.9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4254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A0AF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348° 09' 06''</w:t>
            </w:r>
          </w:p>
        </w:tc>
      </w:tr>
      <w:tr w:rsidR="009F4483" w:rsidRPr="009F4483" w14:paraId="1F13F0C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BB69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lastRenderedPageBreak/>
              <w:t>224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CE64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855957.99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F547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2716695.6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BFFD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1.31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7F19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257° 14' 04''</w:t>
            </w:r>
          </w:p>
        </w:tc>
      </w:tr>
      <w:tr w:rsidR="009F4483" w:rsidRPr="009F4483" w14:paraId="3DC734A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089F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E7DE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855957.7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4183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2716694.32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61E5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9C78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324° 53' 50''</w:t>
            </w:r>
          </w:p>
        </w:tc>
      </w:tr>
      <w:tr w:rsidR="009F4483" w:rsidRPr="009F4483" w14:paraId="351D489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3C55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A007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855962.21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3AF5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2716691.15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F0E9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7.37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4967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296° 52' 41''</w:t>
            </w:r>
          </w:p>
        </w:tc>
      </w:tr>
      <w:tr w:rsidR="009F4483" w:rsidRPr="009F4483" w14:paraId="57F4711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7703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C871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855965.54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B74B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2716684.58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DB9E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12.66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6202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289° 48' 33''</w:t>
            </w:r>
          </w:p>
        </w:tc>
      </w:tr>
      <w:tr w:rsidR="009F4483" w:rsidRPr="009F4483" w14:paraId="0FCAB06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A3D2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DDD2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855969.83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ED3D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2716672.67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5FD2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75.48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297D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215° 28' 17''</w:t>
            </w:r>
          </w:p>
        </w:tc>
      </w:tr>
      <w:tr w:rsidR="009F4483" w:rsidRPr="009F4483" w14:paraId="20D946D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DF38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9451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855908.36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0824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2716628.87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796D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4.21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66A5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308° 20' 27''</w:t>
            </w:r>
          </w:p>
        </w:tc>
      </w:tr>
      <w:tr w:rsidR="009F4483" w:rsidRPr="009F4483" w14:paraId="0642EF9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7E8E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28D9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855910.97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2E1C6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2716625.57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03BD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90B3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218° 55' 39''</w:t>
            </w:r>
          </w:p>
        </w:tc>
      </w:tr>
      <w:tr w:rsidR="009F4483" w:rsidRPr="009F4483" w14:paraId="7F11393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ED85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1B51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855910.19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0F14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2716624.94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8771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4.63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1913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138° 40' 28''</w:t>
            </w:r>
          </w:p>
        </w:tc>
      </w:tr>
      <w:tr w:rsidR="009F4483" w:rsidRPr="009F4483" w14:paraId="3ADC8DF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CD81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E14E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855906.71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99C6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2716628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5A37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5.08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119D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116° 24' 49''</w:t>
            </w:r>
          </w:p>
        </w:tc>
      </w:tr>
      <w:tr w:rsidR="009F4483" w:rsidRPr="009F4483" w14:paraId="6926E86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3EE2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7E2A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855904.45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3EC1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2716632.55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9A5F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7.19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4019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90° 38' 15''</w:t>
            </w:r>
          </w:p>
        </w:tc>
      </w:tr>
      <w:tr w:rsidR="009F4483" w:rsidRPr="009F4483" w14:paraId="2E23063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ADB0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6645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855904.37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977D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2716639.74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A952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8.59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D2CD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219° 13' 59''</w:t>
            </w:r>
          </w:p>
        </w:tc>
      </w:tr>
      <w:tr w:rsidR="009F4483" w:rsidRPr="009F4483" w14:paraId="1978957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B132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FDB5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855897.72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2231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2716634.31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DD81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ABD7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268° 11' 22''</w:t>
            </w:r>
          </w:p>
        </w:tc>
      </w:tr>
      <w:tr w:rsidR="009F4483" w:rsidRPr="009F4483" w14:paraId="39CB26E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0B93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22E3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855897.23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6D8D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2716618.81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EC1C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68.43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10A6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223° 23' 22''</w:t>
            </w:r>
          </w:p>
        </w:tc>
      </w:tr>
      <w:tr w:rsidR="009F4483" w:rsidRPr="009F4483" w14:paraId="2E83766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A08C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379B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855847.5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499B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2716571.8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CF97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0.42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F7A5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308° 14' 02''</w:t>
            </w:r>
          </w:p>
        </w:tc>
      </w:tr>
      <w:tr w:rsidR="009F4483" w:rsidRPr="009F4483" w14:paraId="3D87588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6149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5ABE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855847.76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56CE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2716571.47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47C8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EBEA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220° 06' 03''</w:t>
            </w:r>
          </w:p>
        </w:tc>
      </w:tr>
      <w:tr w:rsidR="009F4483" w:rsidRPr="009F4483" w14:paraId="349F2E5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5BBF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BC72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855847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73BF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2716570.83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9689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0.33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1FA8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133° 46' 52''</w:t>
            </w:r>
          </w:p>
        </w:tc>
      </w:tr>
      <w:tr w:rsidR="009F4483" w:rsidRPr="009F4483" w14:paraId="41E23A4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C073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2477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855846.77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F7BD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2716571.07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402F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15.75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7D9C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223° 18' 06''</w:t>
            </w:r>
          </w:p>
        </w:tc>
      </w:tr>
      <w:tr w:rsidR="009F4483" w:rsidRPr="009F4483" w14:paraId="59C52B3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E346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240F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855835.31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67AD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2716560.27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7CE9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1F88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119° 35' 39''</w:t>
            </w:r>
          </w:p>
        </w:tc>
      </w:tr>
      <w:tr w:rsidR="009F4483" w:rsidRPr="009F4483" w14:paraId="53F0022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1788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E597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855833.68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F1BF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2716563.14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3C10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12.06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6014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81° 21' 57''</w:t>
            </w:r>
          </w:p>
        </w:tc>
      </w:tr>
      <w:tr w:rsidR="009F4483" w:rsidRPr="009F4483" w14:paraId="0BA4681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8FBB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0AD1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855835.49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20A0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2716575.06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CCBD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70.34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98AF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40' 38''</w:t>
            </w:r>
          </w:p>
        </w:tc>
      </w:tr>
      <w:tr w:rsidR="009F4483" w:rsidRPr="009F4483" w14:paraId="76DAA47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38D7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B1F6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855849.3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454C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2716644.03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88B7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33.63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FBA4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10' 44''</w:t>
            </w:r>
          </w:p>
        </w:tc>
      </w:tr>
      <w:tr w:rsidR="009F4483" w:rsidRPr="009F4483" w14:paraId="1ABD3E8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E548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09B8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855856.19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07F0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2716676.95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B2A0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32.63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D621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20' 57''</w:t>
            </w:r>
          </w:p>
        </w:tc>
      </w:tr>
      <w:tr w:rsidR="009F4483" w:rsidRPr="009F4483" w14:paraId="591ACBE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1514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CE4F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855862.78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C268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2716708.91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28DC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32.62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914B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21' 46''</w:t>
            </w:r>
          </w:p>
        </w:tc>
      </w:tr>
      <w:tr w:rsidR="009F4483" w:rsidRPr="009F4483" w14:paraId="3B71FC8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0DC3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1C4E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855869.36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063B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2716740.86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227A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32.62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D55D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21' 46''</w:t>
            </w:r>
          </w:p>
        </w:tc>
      </w:tr>
      <w:tr w:rsidR="009F4483" w:rsidRPr="009F4483" w14:paraId="00CA529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F1A3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28CA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855875.94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F143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2716772.81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C878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32.61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B53B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21' 33''</w:t>
            </w:r>
          </w:p>
        </w:tc>
      </w:tr>
      <w:tr w:rsidR="009F4483" w:rsidRPr="009F4483" w14:paraId="3355BE4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CE44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218C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855882.52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21E6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2716804.75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8C69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5.56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B315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154° 32' 28''</w:t>
            </w:r>
          </w:p>
        </w:tc>
      </w:tr>
      <w:tr w:rsidR="009F4483" w:rsidRPr="009F4483" w14:paraId="16D05AC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71F3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946E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855877.5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62A6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2716807.14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8A8C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32.82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2AFA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80° 09' 32''</w:t>
            </w:r>
          </w:p>
        </w:tc>
      </w:tr>
      <w:tr w:rsidR="009F4483" w:rsidRPr="009F4483" w14:paraId="411C461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3818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074E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855883.11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6607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2716839.48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4CD9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6.44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5197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347° 27' 07''</w:t>
            </w:r>
          </w:p>
        </w:tc>
      </w:tr>
      <w:tr w:rsidR="009F4483" w:rsidRPr="009F4483" w14:paraId="1D1FDC5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B959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A149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855889.4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8169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2716838.08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BD88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31.22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1ED0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21' 32''</w:t>
            </w:r>
          </w:p>
        </w:tc>
      </w:tr>
      <w:tr w:rsidR="009F4483" w:rsidRPr="009F4483" w14:paraId="749733E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558F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65CF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855895.7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C37F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2716868.66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FE5F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15.92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B519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150° 35' 07''</w:t>
            </w:r>
          </w:p>
        </w:tc>
      </w:tr>
      <w:tr w:rsidR="009F4483" w:rsidRPr="009F4483" w14:paraId="52BAE59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AFC5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4B72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855881.83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7168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2716876.48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B7A4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11.15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27F3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27' 29''</w:t>
            </w:r>
          </w:p>
        </w:tc>
      </w:tr>
      <w:tr w:rsidR="009F4483" w:rsidRPr="009F4483" w14:paraId="1FCF3EE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05E9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E66C0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855879.6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CB48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2716865.56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ACD9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18.2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19DA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27' 42''</w:t>
            </w:r>
          </w:p>
        </w:tc>
      </w:tr>
      <w:tr w:rsidR="009F4483" w:rsidRPr="009F4483" w14:paraId="754FA8F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ADDC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000C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855875.96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D9D2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2716847.73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70BC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18.21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F1E0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28' 04''</w:t>
            </w:r>
          </w:p>
        </w:tc>
      </w:tr>
      <w:tr w:rsidR="009F4483" w:rsidRPr="009F4483" w14:paraId="486E109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12BC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C971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855872.32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101D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2716829.89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3E76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18.21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4439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28' 04''</w:t>
            </w:r>
          </w:p>
        </w:tc>
      </w:tr>
      <w:tr w:rsidR="009F4483" w:rsidRPr="009F4483" w14:paraId="5545ACF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7F10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B364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855868.68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1BDF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2716812.05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4C94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17.79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E397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29' 17''</w:t>
            </w:r>
          </w:p>
        </w:tc>
      </w:tr>
      <w:tr w:rsidR="009F4483" w:rsidRPr="009F4483" w14:paraId="087B243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0A3D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D7DE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855865.13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90E0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2716794.62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0263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41.91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A192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19' 31''</w:t>
            </w:r>
          </w:p>
        </w:tc>
      </w:tr>
      <w:tr w:rsidR="009F4483" w:rsidRPr="009F4483" w14:paraId="2C5ED8E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29D3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B546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855856.65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6831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2716753.58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41ED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1.09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3F3E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351° 03' 17''</w:t>
            </w:r>
          </w:p>
        </w:tc>
      </w:tr>
      <w:tr w:rsidR="009F4483" w:rsidRPr="009F4483" w14:paraId="18BD4A0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B2F9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0AF7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855857.73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D4CE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2716753.41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001B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24C5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261° 23' 04''</w:t>
            </w:r>
          </w:p>
        </w:tc>
      </w:tr>
      <w:tr w:rsidR="009F4483" w:rsidRPr="009F4483" w14:paraId="1EB44D4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CE11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8B4A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855857.43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BC2E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2716751.43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5B6C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1.19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4BF2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171° 48' 07''</w:t>
            </w:r>
          </w:p>
        </w:tc>
      </w:tr>
      <w:tr w:rsidR="009F4483" w:rsidRPr="009F4483" w14:paraId="7035094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05D0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26FA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855856.25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75E6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2716751.6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1A00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18.18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9967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19' 09''</w:t>
            </w:r>
          </w:p>
        </w:tc>
      </w:tr>
      <w:tr w:rsidR="009F4483" w:rsidRPr="009F4483" w14:paraId="2E2F43B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B2A1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F4D1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855852.57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14A6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2716733.8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3DFE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3.21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590C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30' 55''</w:t>
            </w:r>
          </w:p>
        </w:tc>
      </w:tr>
      <w:tr w:rsidR="009F4483" w:rsidRPr="009F4483" w14:paraId="1925E98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4639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0657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855851.93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6025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2716730.65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7A63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29.23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49ED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20' 11''</w:t>
            </w:r>
          </w:p>
        </w:tc>
      </w:tr>
      <w:tr w:rsidR="009F4483" w:rsidRPr="009F4483" w14:paraId="036C571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7BD1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2AB5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855846.02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7EE8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2716702.02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98D8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32.67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C3B1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20' 46''</w:t>
            </w:r>
          </w:p>
        </w:tc>
      </w:tr>
      <w:tr w:rsidR="009F4483" w:rsidRPr="009F4483" w14:paraId="1E1B668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5570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D587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855839.42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AF72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2716670.02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B68E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33.19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96C5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48' 43''</w:t>
            </w:r>
          </w:p>
        </w:tc>
      </w:tr>
      <w:tr w:rsidR="009F4483" w:rsidRPr="009F4483" w14:paraId="40998B3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38F6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61D5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855832.98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5492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2716637.46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8942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D40A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257° 51' 58''</w:t>
            </w:r>
          </w:p>
        </w:tc>
      </w:tr>
      <w:tr w:rsidR="009F4483" w:rsidRPr="009F4483" w14:paraId="502C434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7FB5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6858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855832.55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2767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2716635.46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AF85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33.58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B05E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257° 57' 02''</w:t>
            </w:r>
          </w:p>
        </w:tc>
      </w:tr>
      <w:tr w:rsidR="009F4483" w:rsidRPr="009F4483" w14:paraId="3A7C8E0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1DB2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48D8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855825.54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93D4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2716602.62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46D5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32.39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7917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22' 03''</w:t>
            </w:r>
          </w:p>
        </w:tc>
      </w:tr>
      <w:tr w:rsidR="009F4483" w:rsidRPr="009F4483" w14:paraId="04CB56D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6125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D5E4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855819.01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9B43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2716570.9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71ED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5.69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A158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260° 17' 22''</w:t>
            </w:r>
          </w:p>
        </w:tc>
      </w:tr>
      <w:tr w:rsidR="009F4483" w:rsidRPr="009F4483" w14:paraId="53FF139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CE99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EC03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855818.05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4005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2716565.29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2AEE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24.62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00EF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262° 45' 55''</w:t>
            </w:r>
          </w:p>
        </w:tc>
      </w:tr>
      <w:tr w:rsidR="009F4483" w:rsidRPr="009F4483" w14:paraId="57C0B3B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9EFF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B2A5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855814.95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7B27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2716540.87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9F89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21.43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703C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234° 26' 26''</w:t>
            </w:r>
          </w:p>
        </w:tc>
      </w:tr>
      <w:tr w:rsidR="009F4483" w:rsidRPr="009F4483" w14:paraId="6C29252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BBE7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B38A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855802.49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C3E3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2716523.44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E92F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DF78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195° 05' 26''</w:t>
            </w:r>
          </w:p>
        </w:tc>
      </w:tr>
      <w:tr w:rsidR="009F4483" w:rsidRPr="009F4483" w14:paraId="1F1C706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8473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4D50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855790.4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219C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2716520.18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799E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BF2C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251° 16' 34''</w:t>
            </w:r>
          </w:p>
        </w:tc>
      </w:tr>
      <w:tr w:rsidR="009F4483" w:rsidRPr="009F4483" w14:paraId="71D7D90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117B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A9CA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855788.79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D066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2716515.43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F249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5.03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EA76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130° 53' 08''</w:t>
            </w:r>
          </w:p>
        </w:tc>
      </w:tr>
      <w:tr w:rsidR="009F4483" w:rsidRPr="009F4483" w14:paraId="4F7FEA0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AF0B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4DEC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855785.5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7ED0A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2716519.23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1716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22.89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CD77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168° 45' 49''</w:t>
            </w:r>
          </w:p>
        </w:tc>
      </w:tr>
      <w:tr w:rsidR="009F4483" w:rsidRPr="009F4483" w14:paraId="28AA6CF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425B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B083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855763.05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A40C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2716523.69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7F0B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9.79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F838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166° 02' 56''</w:t>
            </w:r>
          </w:p>
        </w:tc>
      </w:tr>
      <w:tr w:rsidR="009F4483" w:rsidRPr="009F4483" w14:paraId="4063D6D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235B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lastRenderedPageBreak/>
              <w:t>279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7A55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855753.55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3E6A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2716526.05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807D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44.99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6A41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164° 08' 50''</w:t>
            </w:r>
          </w:p>
        </w:tc>
      </w:tr>
      <w:tr w:rsidR="009F4483" w:rsidRPr="009F4483" w14:paraId="1C01C2A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35AF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97C0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855710.27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C8F7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2716538.34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C563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13.23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8053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34' 47''</w:t>
            </w:r>
          </w:p>
        </w:tc>
      </w:tr>
      <w:tr w:rsidR="009F4483" w:rsidRPr="009F4483" w14:paraId="70555BA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9533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F2C1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855712.89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FB27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2716551.31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21E7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32.27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BB66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21' 46''</w:t>
            </w:r>
          </w:p>
        </w:tc>
      </w:tr>
      <w:tr w:rsidR="009F4483" w:rsidRPr="009F4483" w14:paraId="598C5DC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A92F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862B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855719.4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4C10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2716582.92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1CFA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32.67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CBB9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20' 46''</w:t>
            </w:r>
          </w:p>
        </w:tc>
      </w:tr>
      <w:tr w:rsidR="009F4483" w:rsidRPr="009F4483" w14:paraId="48DE0C3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F742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BF68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855726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1A64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2716614.92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9FB0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9.72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52FD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43' 29''</w:t>
            </w:r>
          </w:p>
        </w:tc>
      </w:tr>
      <w:tr w:rsidR="009F4483" w:rsidRPr="009F4483" w14:paraId="504DDE5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8857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8A08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855727.9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6E52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2716624.45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6BB6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32.75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3D7F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77° 47' 03''</w:t>
            </w:r>
          </w:p>
        </w:tc>
      </w:tr>
      <w:tr w:rsidR="009F4483" w:rsidRPr="009F4483" w14:paraId="7E1565E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58CC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B13E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855734.83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AB0D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2716656.46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3985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33.66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C5B0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79° 45' 55''</w:t>
            </w:r>
          </w:p>
        </w:tc>
      </w:tr>
      <w:tr w:rsidR="009F4483" w:rsidRPr="009F4483" w14:paraId="7265B0E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F42E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B0A8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855740.81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2DB8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2716689.58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1846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8.88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4815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77° 42' 58''</w:t>
            </w:r>
          </w:p>
        </w:tc>
      </w:tr>
      <w:tr w:rsidR="009F4483" w:rsidRPr="009F4483" w14:paraId="0E3B824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4002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9C9E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855742.7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84B0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2716698.26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6C83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0.75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EB12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168° 23' 19''</w:t>
            </w:r>
          </w:p>
        </w:tc>
      </w:tr>
      <w:tr w:rsidR="009F4483" w:rsidRPr="009F4483" w14:paraId="50D35EB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02BE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4F6D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855741.97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3AF3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2716698.41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A118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43CB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34' 44''</w:t>
            </w:r>
          </w:p>
        </w:tc>
      </w:tr>
      <w:tr w:rsidR="009F4483" w:rsidRPr="009F4483" w14:paraId="56AF322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E65E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CF34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855742.17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2FA9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2716699.4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84395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0.76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9921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347° 47' 58''</w:t>
            </w:r>
          </w:p>
        </w:tc>
      </w:tr>
      <w:tr w:rsidR="009F4483" w:rsidRPr="009F4483" w14:paraId="2FF3C1C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2430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5539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855742.91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83DD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2716699.24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DF9B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23.78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5286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77° 43' 00''</w:t>
            </w:r>
          </w:p>
        </w:tc>
      </w:tr>
      <w:tr w:rsidR="009F4483" w:rsidRPr="009F4483" w14:paraId="1315716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5DA1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1A92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855747.97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793D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2716722.48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42DF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32.66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7A33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22' 37''</w:t>
            </w:r>
          </w:p>
        </w:tc>
      </w:tr>
      <w:tr w:rsidR="009F4483" w:rsidRPr="009F4483" w14:paraId="7C606A5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ACBB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ACE4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855754.55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C37A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2716754.47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40FD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20.87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4F39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77° 53' 17''</w:t>
            </w:r>
          </w:p>
        </w:tc>
      </w:tr>
      <w:tr w:rsidR="009F4483" w:rsidRPr="009F4483" w14:paraId="040A39C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DC25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A9E5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855758.93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DB03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2716774.88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34EB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2B6D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21' 19''</w:t>
            </w:r>
          </w:p>
        </w:tc>
      </w:tr>
      <w:tr w:rsidR="009F4483" w:rsidRPr="009F4483" w14:paraId="05B6071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57CD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758B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855765.5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8472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2716806.76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2406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19.64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20A0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48' 57''</w:t>
            </w:r>
          </w:p>
        </w:tc>
      </w:tr>
      <w:tr w:rsidR="009F4483" w:rsidRPr="009F4483" w14:paraId="6346853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3B44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AF0E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855769.31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DC70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2716826.03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CBB6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11.74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197F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48' 18''</w:t>
            </w:r>
          </w:p>
        </w:tc>
      </w:tr>
      <w:tr w:rsidR="009F4483" w:rsidRPr="009F4483" w14:paraId="04E6FA7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71B6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710B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855771.59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E56A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2716837.55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32E9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7.82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3EF2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77° 58' 18''</w:t>
            </w:r>
          </w:p>
        </w:tc>
      </w:tr>
      <w:tr w:rsidR="009F4483" w:rsidRPr="009F4483" w14:paraId="51C5846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2484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0660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855773.22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C2D7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2716845.2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C0AF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19.59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22D1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77° 57' 01''</w:t>
            </w:r>
          </w:p>
        </w:tc>
      </w:tr>
      <w:tr w:rsidR="009F4483" w:rsidRPr="009F4483" w14:paraId="0575269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74DA5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E989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855777.31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4760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2716864.36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3B72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6.6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9A60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77° 55' 24''</w:t>
            </w:r>
          </w:p>
        </w:tc>
      </w:tr>
      <w:tr w:rsidR="009F4483" w:rsidRPr="009F4483" w14:paraId="30D992F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56D7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A1EF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855778.69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6715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2716870.81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BC1A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13.1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4F00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22' 22''</w:t>
            </w:r>
          </w:p>
        </w:tc>
      </w:tr>
      <w:tr w:rsidR="009F4483" w:rsidRPr="009F4483" w14:paraId="516FCB4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E8C4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BFE0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855781.33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1CBA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2716883.64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27C6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0567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21' 22''</w:t>
            </w:r>
          </w:p>
        </w:tc>
      </w:tr>
      <w:tr w:rsidR="009F4483" w:rsidRPr="009F4483" w14:paraId="7268DCE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D746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BD59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855785.27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1C29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2716902.76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812A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0.21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4B8C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79° 12' 57''</w:t>
            </w:r>
          </w:p>
        </w:tc>
      </w:tr>
      <w:tr w:rsidR="009F4483" w:rsidRPr="009F4483" w14:paraId="0165613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F018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DF83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855785.31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C88C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2716902.97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CE76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33.41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B275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77° 59' 38''</w:t>
            </w:r>
          </w:p>
        </w:tc>
      </w:tr>
      <w:tr w:rsidR="009F4483" w:rsidRPr="009F4483" w14:paraId="728545C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4F9A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DE76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855792.26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64AB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2716935.65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239B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1ED95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164° 03' 54''</w:t>
            </w:r>
          </w:p>
        </w:tc>
      </w:tr>
      <w:tr w:rsidR="009F4483" w:rsidRPr="009F4483" w14:paraId="1054E8A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D20B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03A6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855777.83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0AC4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2716939.77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1A4B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33.89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D4A1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05' 48''</w:t>
            </w:r>
          </w:p>
        </w:tc>
      </w:tr>
      <w:tr w:rsidR="009F4483" w:rsidRPr="009F4483" w14:paraId="41514BC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6E03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8315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855770.84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CB2B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2716906.61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4431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31.64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2E67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06' 27''</w:t>
            </w:r>
          </w:p>
        </w:tc>
      </w:tr>
      <w:tr w:rsidR="009F4483" w:rsidRPr="009F4483" w14:paraId="054110D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D450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1A94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855764.32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B4B2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2716875.65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2F20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32.65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FBBA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19' 06''</w:t>
            </w:r>
          </w:p>
        </w:tc>
      </w:tr>
      <w:tr w:rsidR="009F4483" w:rsidRPr="009F4483" w14:paraId="7F0DDA0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2EEF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A315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855757.71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71AD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2716843.68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2594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32.64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D0E5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21' 10''</w:t>
            </w:r>
          </w:p>
        </w:tc>
      </w:tr>
      <w:tr w:rsidR="009F4483" w:rsidRPr="009F4483" w14:paraId="3E1FE83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72C4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EEB01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855751.12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E6BE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2716811.71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1B5B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10.81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9062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15' 12''</w:t>
            </w:r>
          </w:p>
        </w:tc>
      </w:tr>
      <w:tr w:rsidR="009F4483" w:rsidRPr="009F4483" w14:paraId="24C49A4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1D9C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0E35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855748.92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2C78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2716801.13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1F0D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21.82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4CEA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25' 20''</w:t>
            </w:r>
          </w:p>
        </w:tc>
      </w:tr>
      <w:tr w:rsidR="009F4483" w:rsidRPr="009F4483" w14:paraId="7ABF35E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608D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209E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855744.54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5FD1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2716779.75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062F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32.65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5220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21' 23''</w:t>
            </w:r>
          </w:p>
        </w:tc>
      </w:tr>
      <w:tr w:rsidR="009F4483" w:rsidRPr="009F4483" w14:paraId="6ACCD14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8486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1D99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855737.95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9AE7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2716747.77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A6DD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32.65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8351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20' 21''</w:t>
            </w:r>
          </w:p>
        </w:tc>
      </w:tr>
      <w:tr w:rsidR="009F4483" w:rsidRPr="009F4483" w14:paraId="6AAC069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8687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096E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855731.35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F064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2716715.79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426D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32.65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726C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20' 21''</w:t>
            </w:r>
          </w:p>
        </w:tc>
      </w:tr>
      <w:tr w:rsidR="009F4483" w:rsidRPr="009F4483" w14:paraId="399F191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8569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3F92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855724.75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E734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2716683.81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C85D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32.69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B27E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19' 57''</w:t>
            </w:r>
          </w:p>
        </w:tc>
      </w:tr>
      <w:tr w:rsidR="009F4483" w:rsidRPr="009F4483" w14:paraId="77846F6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92E0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B871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855718.14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DD21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2716651.8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5A29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32.64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0547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23' 14''</w:t>
            </w:r>
          </w:p>
        </w:tc>
      </w:tr>
      <w:tr w:rsidR="009F4483" w:rsidRPr="009F4483" w14:paraId="6BC929A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B3AC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E98C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855711.57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AD29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2716619.83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1C23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32.64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804A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28' 36''</w:t>
            </w:r>
          </w:p>
        </w:tc>
      </w:tr>
      <w:tr w:rsidR="009F4483" w:rsidRPr="009F4483" w14:paraId="04F6E6F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505E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4975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855705.05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3A68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2716587.85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C089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29.85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5B3B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11' 22''</w:t>
            </w:r>
          </w:p>
        </w:tc>
      </w:tr>
      <w:tr w:rsidR="009F4483" w:rsidRPr="009F4483" w14:paraId="00544A5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06F3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B101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855698.94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8AE9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2716558.63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3F90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3.38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849B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13' 29''</w:t>
            </w:r>
          </w:p>
        </w:tc>
      </w:tr>
      <w:tr w:rsidR="009F4483" w:rsidRPr="009F4483" w14:paraId="55FFDDE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B471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76E8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855698.25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CDF0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2716555.32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817B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11.13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6223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255° 54' 05''</w:t>
            </w:r>
          </w:p>
        </w:tc>
      </w:tr>
      <w:tr w:rsidR="009F4483" w:rsidRPr="009F4483" w14:paraId="0869204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F074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B447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855695.54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2E74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2716544.53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33F1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46.19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B824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161° 39' 05''</w:t>
            </w:r>
          </w:p>
        </w:tc>
      </w:tr>
      <w:tr w:rsidR="009F4483" w:rsidRPr="009F4483" w14:paraId="64B2418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08CA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4197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855651.7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6505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2716559.07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87E2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9.31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1228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164° 29' 09''</w:t>
            </w:r>
          </w:p>
        </w:tc>
      </w:tr>
      <w:tr w:rsidR="009F4483" w:rsidRPr="009F4483" w14:paraId="5D6F1F3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8830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C43B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855642.73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2F5F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2716561.56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7777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39.5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3BAD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163° 36' 08''</w:t>
            </w:r>
          </w:p>
        </w:tc>
      </w:tr>
      <w:tr w:rsidR="009F4483" w:rsidRPr="009F4483" w14:paraId="6AEEECF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0D5D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CC57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855604.84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3933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2716572.71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81A9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10.91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4512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115° 37' 33''</w:t>
            </w:r>
          </w:p>
        </w:tc>
      </w:tr>
      <w:tr w:rsidR="009F4483" w:rsidRPr="009F4483" w14:paraId="50D6D4E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054C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564C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855600.12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CA92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2716582.55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7084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32.81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A24F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76° 45' 05''</w:t>
            </w:r>
          </w:p>
        </w:tc>
      </w:tr>
      <w:tr w:rsidR="009F4483" w:rsidRPr="009F4483" w14:paraId="5CEE56D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B322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5272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855607.64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FF2E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2716614.49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9A7A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29.04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6C25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79° 37' 35''</w:t>
            </w:r>
          </w:p>
        </w:tc>
      </w:tr>
      <w:tr w:rsidR="009F4483" w:rsidRPr="009F4483" w14:paraId="44E3FBA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86F6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BA28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855612.87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AE90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2716643.06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E1DF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3853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165° 34' 05''</w:t>
            </w:r>
          </w:p>
        </w:tc>
      </w:tr>
      <w:tr w:rsidR="009F4483" w:rsidRPr="009F4483" w14:paraId="54CDFE8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3AAE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53CC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855611.51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E581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2716643.41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A458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DC19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77° 15' 49''</w:t>
            </w:r>
          </w:p>
        </w:tc>
      </w:tr>
      <w:tr w:rsidR="009F4483" w:rsidRPr="009F4483" w14:paraId="0037C57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AB8B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2093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855611.84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C441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2716644.87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0AAB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1.35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5977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348° 01' 26''</w:t>
            </w:r>
          </w:p>
        </w:tc>
      </w:tr>
      <w:tr w:rsidR="009F4483" w:rsidRPr="009F4483" w14:paraId="491F143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9E7C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2C94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855613.16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5C18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2716644.59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15A3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32.96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1F91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79° 12' 42''</w:t>
            </w:r>
          </w:p>
        </w:tc>
      </w:tr>
      <w:tr w:rsidR="009F4483" w:rsidRPr="009F4483" w14:paraId="7020EAF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57DE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0537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855619.33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21E3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2716676.97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2F18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D785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77° 39' 08''</w:t>
            </w:r>
          </w:p>
        </w:tc>
      </w:tr>
      <w:tr w:rsidR="009F4483" w:rsidRPr="009F4483" w14:paraId="75BB706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E27D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FABE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855626.6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7441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2716710.18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FE30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0.34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9503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84° 57' 27''</w:t>
            </w:r>
          </w:p>
        </w:tc>
      </w:tr>
      <w:tr w:rsidR="009F4483" w:rsidRPr="009F4483" w14:paraId="4E62855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D3BD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1571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855626.63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C27D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2716710.52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4457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EC39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167° 13' 17''</w:t>
            </w:r>
          </w:p>
        </w:tc>
      </w:tr>
      <w:tr w:rsidR="009F4483" w:rsidRPr="009F4483" w14:paraId="758A036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A18C6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934D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855625.66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041B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2716710.74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A49B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DBFD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77° 47' 03''</w:t>
            </w:r>
          </w:p>
        </w:tc>
      </w:tr>
      <w:tr w:rsidR="009F4483" w:rsidRPr="009F4483" w14:paraId="48C211C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B12C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158E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855625.87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0443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2716711.71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97E5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56CB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347° 47' 03''</w:t>
            </w:r>
          </w:p>
        </w:tc>
      </w:tr>
      <w:tr w:rsidR="009F4483" w:rsidRPr="009F4483" w14:paraId="35BB0B7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31D4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lastRenderedPageBreak/>
              <w:t>334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B58D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855626.84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EF4B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2716711.5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3571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30.28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599B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14' 28''</w:t>
            </w:r>
          </w:p>
        </w:tc>
      </w:tr>
      <w:tr w:rsidR="009F4483" w:rsidRPr="009F4483" w14:paraId="3F56A00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B4E2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7265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855633.01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9E84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2716741.14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4715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1A70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85° 42' 39''</w:t>
            </w:r>
          </w:p>
        </w:tc>
      </w:tr>
      <w:tr w:rsidR="009F4483" w:rsidRPr="009F4483" w14:paraId="7476122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45A4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CB57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855633.04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F888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2716741.54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9B22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979D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167° 13' 17''</w:t>
            </w:r>
          </w:p>
        </w:tc>
      </w:tr>
      <w:tr w:rsidR="009F4483" w:rsidRPr="009F4483" w14:paraId="3300ADC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A43D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C84E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855632.07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8513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2716741.76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3B92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8297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77° 47' 03''</w:t>
            </w:r>
          </w:p>
        </w:tc>
      </w:tr>
      <w:tr w:rsidR="009F4483" w:rsidRPr="009F4483" w14:paraId="45F39BA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1833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7F0D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855632.28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4720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2716742.73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A4BD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FF30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347° 13' 17''</w:t>
            </w:r>
          </w:p>
        </w:tc>
      </w:tr>
      <w:tr w:rsidR="009F4483" w:rsidRPr="009F4483" w14:paraId="11F5F1D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A810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801C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855633.25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C5E8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2716742.51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67F9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30.98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C992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15' 56''</w:t>
            </w:r>
          </w:p>
        </w:tc>
      </w:tr>
      <w:tr w:rsidR="009F4483" w:rsidRPr="009F4483" w14:paraId="6D5B044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4C9B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E348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855639.55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627B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2716772.84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1850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32.34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D285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22' 14''</w:t>
            </w:r>
          </w:p>
        </w:tc>
      </w:tr>
      <w:tr w:rsidR="009F4483" w:rsidRPr="009F4483" w14:paraId="53809D2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C135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32F6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855646.07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234E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2716804.52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7A9A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32.36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82C9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21' 24''</w:t>
            </w:r>
          </w:p>
        </w:tc>
      </w:tr>
      <w:tr w:rsidR="009F4483" w:rsidRPr="009F4483" w14:paraId="01E27C2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1B07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E8F0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855652.6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59AC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2716836.21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4DA5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C385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0° 00' 00''</w:t>
            </w:r>
          </w:p>
        </w:tc>
      </w:tr>
      <w:tr w:rsidR="009F4483" w:rsidRPr="009F4483" w14:paraId="46EECC6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C241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6081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855652.6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4379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2716836.22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8EBE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0.66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30F3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165° 57' 50''</w:t>
            </w:r>
          </w:p>
        </w:tc>
      </w:tr>
      <w:tr w:rsidR="009F4483" w:rsidRPr="009F4483" w14:paraId="3CF53CF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24AC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00CB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855651.96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87F9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2716836.38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7B57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CA46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77° 15' 49''</w:t>
            </w:r>
          </w:p>
        </w:tc>
      </w:tr>
      <w:tr w:rsidR="009F4483" w:rsidRPr="009F4483" w14:paraId="6B4FE00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2FDE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8975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855652.29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6A02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2716837.84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E177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0.63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A887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348° 09' 29''</w:t>
            </w:r>
          </w:p>
        </w:tc>
      </w:tr>
      <w:tr w:rsidR="009F4483" w:rsidRPr="009F4483" w14:paraId="01E6703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52E6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507B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855652.91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AB5E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2716837.71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5A7F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30.82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D3E4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20' 11''</w:t>
            </w:r>
          </w:p>
        </w:tc>
      </w:tr>
      <w:tr w:rsidR="009F4483" w:rsidRPr="009F4483" w14:paraId="7F523A9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6ABE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153F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855659.14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250F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2716867.89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C2731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1.82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C6CA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80° 10' 29''</w:t>
            </w:r>
          </w:p>
        </w:tc>
      </w:tr>
      <w:tr w:rsidR="009F4483" w:rsidRPr="009F4483" w14:paraId="59FA087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9E29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AD65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855659.45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1931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2716869.68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848E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67C4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169° 08' 09''</w:t>
            </w:r>
          </w:p>
        </w:tc>
      </w:tr>
      <w:tr w:rsidR="009F4483" w:rsidRPr="009F4483" w14:paraId="5FD0ED4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22C3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A64C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855658.46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E2B1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2716869.87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B541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9FBA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79° 01' 40''</w:t>
            </w:r>
          </w:p>
        </w:tc>
      </w:tr>
      <w:tr w:rsidR="009F4483" w:rsidRPr="009F4483" w14:paraId="4E4791B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2AB4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4FDD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855658.65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EB6A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2716870.85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60F8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1719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349° 08' 09''</w:t>
            </w:r>
          </w:p>
        </w:tc>
      </w:tr>
      <w:tr w:rsidR="009F4483" w:rsidRPr="009F4483" w14:paraId="40EC7BD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AE0B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F439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855659.64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3E7F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2716870.66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A54D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8E08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12' 51''</w:t>
            </w:r>
          </w:p>
        </w:tc>
      </w:tr>
      <w:tr w:rsidR="009F4483" w:rsidRPr="009F4483" w14:paraId="32F036F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58EC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847B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855665.67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7D49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2716899.56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7675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32.34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7DCB6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22' 14''</w:t>
            </w:r>
          </w:p>
        </w:tc>
      </w:tr>
      <w:tr w:rsidR="009F4483" w:rsidRPr="009F4483" w14:paraId="08F8074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7A26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317A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855672.19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24EE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2716931.24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E0E4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32.38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BD1C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33' 55''</w:t>
            </w:r>
          </w:p>
        </w:tc>
      </w:tr>
      <w:tr w:rsidR="009F4483" w:rsidRPr="009F4483" w14:paraId="2B8808C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3C9A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0384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855678.61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02B1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2716962.98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5041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38.92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F75B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20' 58''</w:t>
            </w:r>
          </w:p>
        </w:tc>
      </w:tr>
      <w:tr w:rsidR="009F4483" w:rsidRPr="009F4483" w14:paraId="0FF87EF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C68C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1520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855686.47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97D0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2717001.1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2D81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32.27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C426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18' 25''</w:t>
            </w:r>
          </w:p>
        </w:tc>
      </w:tr>
      <w:tr w:rsidR="009F4483" w:rsidRPr="009F4483" w14:paraId="0100A64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2B60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16BD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855693.01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82E8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2717032.7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29D7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4.43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3046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24' 40''</w:t>
            </w:r>
          </w:p>
        </w:tc>
      </w:tr>
      <w:tr w:rsidR="009F4483" w:rsidRPr="009F4483" w14:paraId="6364F45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F7D6A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F264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855693.9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06E2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2717037.04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2C0F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27.88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63E5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08' 16''</w:t>
            </w:r>
          </w:p>
        </w:tc>
      </w:tr>
      <w:tr w:rsidR="009F4483" w:rsidRPr="009F4483" w14:paraId="7BCDB29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FF04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6C49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855699.63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4C41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2717064.32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7457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11.62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4D33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164° 56' 07''</w:t>
            </w:r>
          </w:p>
        </w:tc>
      </w:tr>
      <w:tr w:rsidR="009F4483" w:rsidRPr="009F4483" w14:paraId="346AAAA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48F3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BC86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855688.41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916B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2717067.34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E042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197.69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6226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52' 35''</w:t>
            </w:r>
          </w:p>
        </w:tc>
      </w:tr>
      <w:tr w:rsidR="009F4483" w:rsidRPr="009F4483" w14:paraId="76C68D1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209E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360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7087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855650.27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0C38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2716873.36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D908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65.52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2C47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257° 50' 59''</w:t>
            </w:r>
          </w:p>
        </w:tc>
      </w:tr>
      <w:tr w:rsidR="009F4483" w:rsidRPr="009F4483" w14:paraId="3EB5506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2086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361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D4A4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855636.48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C357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2716809.31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0227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1.81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BC73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347° 52' 59''</w:t>
            </w:r>
          </w:p>
        </w:tc>
      </w:tr>
      <w:tr w:rsidR="009F4483" w:rsidRPr="009F4483" w14:paraId="28AF4E1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D97F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362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FAE2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855638.25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D3EB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2716808.93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FFCC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531D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11' 06''</w:t>
            </w:r>
          </w:p>
        </w:tc>
      </w:tr>
      <w:tr w:rsidR="009F4483" w:rsidRPr="009F4483" w14:paraId="465E9D7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535E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363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671E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855637.84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FF8A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2716806.97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7280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1.83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A8AF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168° 00' 53''</w:t>
            </w:r>
          </w:p>
        </w:tc>
      </w:tr>
      <w:tr w:rsidR="009F4483" w:rsidRPr="009F4483" w14:paraId="348F631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CCF4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364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BDFA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855636.05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4813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2716807.35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2D5B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109.68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143D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257° 50' 30''</w:t>
            </w:r>
          </w:p>
        </w:tc>
      </w:tr>
      <w:tr w:rsidR="009F4483" w:rsidRPr="009F4483" w14:paraId="2317AE8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D8BD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365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E8AD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855612.95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5BE2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2716700.13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0841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0.74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C600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13' 54''</w:t>
            </w:r>
          </w:p>
        </w:tc>
      </w:tr>
      <w:tr w:rsidR="009F4483" w:rsidRPr="009F4483" w14:paraId="3560ACB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8E3B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366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98A5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855612.8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18A9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2716699.41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3AC4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0.37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8D9A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257° 28' 16''</w:t>
            </w:r>
          </w:p>
        </w:tc>
      </w:tr>
      <w:tr w:rsidR="009F4483" w:rsidRPr="009F4483" w14:paraId="01D58E2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CF49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367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432C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855612.72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01DC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2716699.05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6244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119.44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FD9F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257° 58' 54''</w:t>
            </w:r>
          </w:p>
        </w:tc>
      </w:tr>
      <w:tr w:rsidR="009F4483" w:rsidRPr="009F4483" w14:paraId="6BD4660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BAB8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368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53FD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855587.85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2D9C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2716582.23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D428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40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2371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167° 54' 22''</w:t>
            </w:r>
          </w:p>
        </w:tc>
      </w:tr>
      <w:tr w:rsidR="009F4483" w:rsidRPr="009F4483" w14:paraId="2C509B1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5A27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369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9A07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855548.74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264B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2716590.61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228F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3.26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FA31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160° 40' 37''</w:t>
            </w:r>
          </w:p>
        </w:tc>
      </w:tr>
      <w:tr w:rsidR="009F4483" w:rsidRPr="009F4483" w14:paraId="0B26C3B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5B2B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370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AC65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855545.66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B4A2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2716591.69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BBFA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7.57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95CE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264° 41' 45''</w:t>
            </w:r>
          </w:p>
        </w:tc>
      </w:tr>
      <w:tr w:rsidR="009F4483" w:rsidRPr="009F4483" w14:paraId="469265E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2F7A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371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7104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855544.96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B704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2716584.15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3B59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4.05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EA6E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165° 59' 53''</w:t>
            </w:r>
          </w:p>
        </w:tc>
      </w:tr>
      <w:tr w:rsidR="009F4483" w:rsidRPr="009F4483" w14:paraId="20E3A75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5C44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372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C77B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855541.03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E47A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2716585.13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34C3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7.96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3247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84° 44' 26''</w:t>
            </w:r>
          </w:p>
        </w:tc>
      </w:tr>
      <w:tr w:rsidR="009F4483" w:rsidRPr="009F4483" w14:paraId="02FCA3E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9830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373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92A4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855541.76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CF7D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2716593.06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10AB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20.97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7DB1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160° 36' 52''</w:t>
            </w:r>
          </w:p>
        </w:tc>
      </w:tr>
      <w:tr w:rsidR="009F4483" w:rsidRPr="009F4483" w14:paraId="3A84532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285F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374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F522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855521.98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2DEF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2716600.02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3F186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2.18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96FD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164° 48' 51''</w:t>
            </w:r>
          </w:p>
        </w:tc>
      </w:tr>
      <w:tr w:rsidR="009F4483" w:rsidRPr="009F4483" w14:paraId="78893DA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76C6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375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B852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855519.88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494F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2716600.59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8B43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0.88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977C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128° 02' 49''</w:t>
            </w:r>
          </w:p>
        </w:tc>
      </w:tr>
      <w:tr w:rsidR="009F4483" w:rsidRPr="009F4483" w14:paraId="6159B33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0E8C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376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4328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855519.34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8567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2716601.28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E1B4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C478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160° 12' 22''</w:t>
            </w:r>
          </w:p>
        </w:tc>
      </w:tr>
      <w:tr w:rsidR="009F4483" w:rsidRPr="009F4483" w14:paraId="2BE5A4D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3D58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377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6B2D0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855515.2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AB38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2716602.77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9490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30.36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848B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252° 38' 21''</w:t>
            </w:r>
          </w:p>
        </w:tc>
      </w:tr>
      <w:tr w:rsidR="009F4483" w:rsidRPr="009F4483" w14:paraId="68CC146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F1E0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378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4E40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855506.14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1909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2716573.79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9B18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187.66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173E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344° 10' 12''</w:t>
            </w:r>
          </w:p>
        </w:tc>
      </w:tr>
      <w:tr w:rsidR="009F4483" w:rsidRPr="009F4483" w14:paraId="723E71D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380E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379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9A0F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855686.68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44F2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2716522.6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27AC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60.5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FEC0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342° 33' 45''</w:t>
            </w:r>
          </w:p>
        </w:tc>
      </w:tr>
      <w:tr w:rsidR="009F4483" w:rsidRPr="009F4483" w14:paraId="2FFE385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A22D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380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B1E2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855744.4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57CD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2716504.47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7D77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40.66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50C7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345° 37' 07''</w:t>
            </w:r>
          </w:p>
        </w:tc>
      </w:tr>
      <w:tr w:rsidR="009F4483" w:rsidRPr="009F4483" w14:paraId="65FA252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C378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381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EC26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855783.79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9B48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2716494.37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29A4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17.92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A4FF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337° 04' 13''</w:t>
            </w:r>
          </w:p>
        </w:tc>
      </w:tr>
      <w:tr w:rsidR="009F4483" w:rsidRPr="009F4483" w14:paraId="2A0B9AA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70E4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382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EE47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855800.29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4CDD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2716487.39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DD25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23.37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EF86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51° 56' 01''</w:t>
            </w:r>
          </w:p>
        </w:tc>
      </w:tr>
      <w:tr w:rsidR="009F4483" w:rsidRPr="009F4483" w14:paraId="1ABE4CA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3921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383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CC0E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855814.7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4E9B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2716505.79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AFBE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26.85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22DE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47° 38' 30''</w:t>
            </w:r>
          </w:p>
        </w:tc>
      </w:tr>
      <w:tr w:rsidR="009F4483" w:rsidRPr="009F4483" w14:paraId="73FF383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8EB9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384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8228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855832.79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5D7C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2716525.63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88EB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26.64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C948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47° 39' 46''</w:t>
            </w:r>
          </w:p>
        </w:tc>
      </w:tr>
      <w:tr w:rsidR="009F4483" w:rsidRPr="009F4483" w14:paraId="5335EDA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1D40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385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31B5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855850.73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0D2A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2716545.32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2AD8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BDEC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45° 30' 19''</w:t>
            </w:r>
          </w:p>
        </w:tc>
      </w:tr>
      <w:tr w:rsidR="009F4483" w:rsidRPr="009F4483" w14:paraId="4E17311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E9E4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386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E440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855869.27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8C90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2716564.19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942C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27.31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83B7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43° 24' 45''</w:t>
            </w:r>
          </w:p>
        </w:tc>
      </w:tr>
      <w:tr w:rsidR="009F4483" w:rsidRPr="009F4483" w14:paraId="431BE9B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C446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387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D39C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855889.11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2EE3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2716582.96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D5D9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26.17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F6A4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43° 26' 09''</w:t>
            </w:r>
          </w:p>
        </w:tc>
      </w:tr>
      <w:tr w:rsidR="009F4483" w:rsidRPr="009F4483" w14:paraId="3EE5797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E2DF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388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9715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855908.11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25D2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2716600.95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0858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12.76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24F5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42° 25' 40''</w:t>
            </w:r>
          </w:p>
        </w:tc>
      </w:tr>
      <w:tr w:rsidR="009F4483" w:rsidRPr="009F4483" w14:paraId="193CEA9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7219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lastRenderedPageBreak/>
              <w:t>389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56CC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855917.53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FFE5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2716609.56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05FE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11.93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08FF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34° 45' 21''</w:t>
            </w:r>
          </w:p>
        </w:tc>
      </w:tr>
      <w:tr w:rsidR="009F4483" w:rsidRPr="009F4483" w14:paraId="79EDD67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00A0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390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260C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855927.33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A73D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2716616.36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FFBC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21.24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FB3A0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36° 06' 53''</w:t>
            </w:r>
          </w:p>
        </w:tc>
      </w:tr>
      <w:tr w:rsidR="009F4483" w:rsidRPr="009F4483" w14:paraId="4BB2BB3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4873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391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918B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855944.49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9E99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2716628.88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74D4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24.1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06CB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36° 07' 25''</w:t>
            </w:r>
          </w:p>
        </w:tc>
      </w:tr>
      <w:tr w:rsidR="009F4483" w:rsidRPr="009F4483" w14:paraId="69FCFC8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C510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392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0AC7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855963.96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9FA6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2716643.09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B397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22.13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BC47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36° 08' 23''</w:t>
            </w:r>
          </w:p>
        </w:tc>
      </w:tr>
      <w:tr w:rsidR="009F4483" w:rsidRPr="009F4483" w14:paraId="105D48D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6FC6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393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2088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855981.83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2662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2716656.14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AE01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0.74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6F13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9° 20' 06''</w:t>
            </w:r>
          </w:p>
        </w:tc>
      </w:tr>
      <w:tr w:rsidR="009F4483" w:rsidRPr="009F4483" w14:paraId="25B8A6F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C11C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394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64C4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855982.56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C0E3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2716656.26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EB91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2.11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40A9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120° 27' 06''</w:t>
            </w:r>
          </w:p>
        </w:tc>
      </w:tr>
      <w:tr w:rsidR="009F4483" w:rsidRPr="009F4483" w14:paraId="6CFB56E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EB48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395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4895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855981.49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AD65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2716658.08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26E0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7BD0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31° 30' 15''</w:t>
            </w:r>
          </w:p>
        </w:tc>
      </w:tr>
      <w:tr w:rsidR="009F4483" w:rsidRPr="009F4483" w14:paraId="2E3FB71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40EA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396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6D44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855982.73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DEC0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2716658.84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9787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2.69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350C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300° 33' 45''</w:t>
            </w:r>
          </w:p>
        </w:tc>
      </w:tr>
      <w:tr w:rsidR="009F4483" w:rsidRPr="009F4483" w14:paraId="1F96126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609F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397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C196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855984.1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B057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2716656.52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0F0F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11.85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D593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9° 33' 56''</w:t>
            </w:r>
          </w:p>
        </w:tc>
      </w:tr>
      <w:tr w:rsidR="009F4483" w:rsidRPr="009F4483" w14:paraId="076BB43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4CA4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398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584C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855995.79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8D47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2716658.49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005D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10.67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21E5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50° 12' 29''</w:t>
            </w:r>
          </w:p>
        </w:tc>
      </w:tr>
      <w:tr w:rsidR="009F4483" w:rsidRPr="009F4483" w14:paraId="0279B6E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ED29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399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6866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856002.62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33E0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2716666.69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37A8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7.77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4EAE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28° 16' 51''</w:t>
            </w:r>
          </w:p>
        </w:tc>
      </w:tr>
      <w:tr w:rsidR="009F4483" w:rsidRPr="009F4483" w14:paraId="6E800DB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694E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400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0579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856009.46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0A2C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2716670.37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4B9C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BAAC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12° 31' 44''</w:t>
            </w:r>
          </w:p>
        </w:tc>
      </w:tr>
      <w:tr w:rsidR="009F4483" w:rsidRPr="009F4483" w14:paraId="2F89AE0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9C0D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401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B0CC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856010.63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AC0E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2716670.63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B672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18.32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4E36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8° 28' 30''</w:t>
            </w:r>
          </w:p>
        </w:tc>
      </w:tr>
      <w:tr w:rsidR="009F4483" w:rsidRPr="009F4483" w14:paraId="478CC7A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E583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402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F0D5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856028.75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30F4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2716673.33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32EB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87D8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95° 09' 40''</w:t>
            </w:r>
          </w:p>
        </w:tc>
      </w:tr>
      <w:tr w:rsidR="009F4483" w:rsidRPr="009F4483" w14:paraId="2706D32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D572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403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9917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856028.61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2334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2716674.88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AC0A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0BC1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198° 29' 51''</w:t>
            </w:r>
          </w:p>
        </w:tc>
      </w:tr>
      <w:tr w:rsidR="009F4483" w:rsidRPr="009F4483" w14:paraId="5D177F4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E021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404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7299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856025.86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70CC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2716673.96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6FE7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09EE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105° 31' 27''</w:t>
            </w:r>
          </w:p>
        </w:tc>
      </w:tr>
      <w:tr w:rsidR="009F4483" w:rsidRPr="009F4483" w14:paraId="51F7B84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79B0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405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82D6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856025.46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66A3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2716675.4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AC65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4.35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D164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17° 48' 36''</w:t>
            </w:r>
          </w:p>
        </w:tc>
      </w:tr>
      <w:tr w:rsidR="009F4483" w:rsidRPr="009F4483" w14:paraId="31813F2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64BA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406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40A6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856029.6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3244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2716676.73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6DC2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3.24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D00C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279° 03' 19''</w:t>
            </w:r>
          </w:p>
        </w:tc>
      </w:tr>
      <w:tr w:rsidR="009F4483" w:rsidRPr="009F4483" w14:paraId="61FD4C9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616E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407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D1485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856030.11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D190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2716673.53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9C40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697D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9° 02' 22''</w:t>
            </w:r>
          </w:p>
        </w:tc>
      </w:tr>
      <w:tr w:rsidR="009F4483" w:rsidRPr="009F4483" w14:paraId="2D9A4EE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70D5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408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B153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856030.55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DBA8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2716673.6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DF70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27.57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F3D7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335° 43' 53''</w:t>
            </w:r>
          </w:p>
        </w:tc>
      </w:tr>
      <w:tr w:rsidR="009F4483" w:rsidRPr="009F4483" w14:paraId="31ACB6E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D0A8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409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D9B7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856055.68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5FF2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2716662.27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DD46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10.08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E8B6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337° 33' 18''</w:t>
            </w:r>
          </w:p>
        </w:tc>
      </w:tr>
      <w:tr w:rsidR="009F4483" w:rsidRPr="009F4483" w14:paraId="7EAD814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F123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EB6A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856065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5C90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2716658.42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30F3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24.64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EDAA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339° 09' 10''</w:t>
            </w:r>
          </w:p>
        </w:tc>
      </w:tr>
      <w:tr w:rsidR="009F4483" w:rsidRPr="009F4483" w14:paraId="0C2F2FD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459C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9A18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856088.03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AC03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2716649.65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0F4D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23.96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1CCE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340° 05' 26''</w:t>
            </w:r>
          </w:p>
        </w:tc>
      </w:tr>
      <w:tr w:rsidR="009F4483" w:rsidRPr="009F4483" w14:paraId="5C6911E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4AE4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2199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856110.56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03D7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2716641.49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6955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84.66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F3F7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337° 50' 57''</w:t>
            </w:r>
          </w:p>
        </w:tc>
      </w:tr>
      <w:tr w:rsidR="009F4483" w:rsidRPr="009F4483" w14:paraId="693F8E4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DFBE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9945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856188.97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139F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2716609.57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D2F4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52.24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EAC2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39° 44' 33''</w:t>
            </w:r>
          </w:p>
        </w:tc>
      </w:tr>
      <w:tr w:rsidR="009F4483" w:rsidRPr="009F4483" w14:paraId="50DB8C3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4244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418B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856229.14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9504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2716642.97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CB81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93.98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3442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63° 36' 14''</w:t>
            </w:r>
          </w:p>
        </w:tc>
      </w:tr>
      <w:tr w:rsidR="009F4483" w:rsidRPr="009F4483" w14:paraId="347F429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9E17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F6AD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856270.92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6386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2716727.15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24AA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50.71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A8A2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342° 42' 04''</w:t>
            </w:r>
          </w:p>
        </w:tc>
      </w:tr>
      <w:tr w:rsidR="009F4483" w:rsidRPr="009F4483" w14:paraId="3EE7F47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29F1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2264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856319.34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8150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2716712.07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EA00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5.18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101A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54° 53' 57''</w:t>
            </w:r>
          </w:p>
        </w:tc>
      </w:tr>
      <w:tr w:rsidR="009F4483" w:rsidRPr="009F4483" w14:paraId="1834C7B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9B29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8350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856322.32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C1E0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2716716.31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BCAA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2.72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E542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150° 02' 47''</w:t>
            </w:r>
          </w:p>
        </w:tc>
      </w:tr>
      <w:tr w:rsidR="009F4483" w:rsidRPr="009F4483" w14:paraId="2CB6F9F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DFBA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FF27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856319.96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A240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2716717.67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9A56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2.39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E8A2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58° 42' 25''</w:t>
            </w:r>
          </w:p>
        </w:tc>
      </w:tr>
      <w:tr w:rsidR="009F4483" w:rsidRPr="009F4483" w14:paraId="0B827DA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9FFD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D3AF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856321.2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F685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2716719.71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6809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3.34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49C1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331° 21' 44''</w:t>
            </w:r>
          </w:p>
        </w:tc>
      </w:tr>
      <w:tr w:rsidR="009F4483" w:rsidRPr="009F4483" w14:paraId="0902A81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1C57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5A5F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856324.13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1565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2716718.11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EEA6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2.29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6775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241° 31' 46''</w:t>
            </w:r>
          </w:p>
        </w:tc>
      </w:tr>
      <w:tr w:rsidR="009F4483" w:rsidRPr="009F4483" w14:paraId="41CC55E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F6C2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9A6E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856323.04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9BB4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2716716.1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62D7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0.76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DF3A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323° 35' 01''</w:t>
            </w:r>
          </w:p>
        </w:tc>
      </w:tr>
      <w:tr w:rsidR="009F4483" w:rsidRPr="009F4483" w14:paraId="5D0BC7C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07F5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422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5B67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856323.65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A892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2716715.65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00CA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3.76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5E70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235° 04' 59''</w:t>
            </w:r>
          </w:p>
        </w:tc>
      </w:tr>
      <w:tr w:rsidR="009F4483" w:rsidRPr="009F4483" w14:paraId="4F19A96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FB46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423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C1F6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856321.5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1518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2716712.57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61F0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5579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333° 56' 29''</w:t>
            </w:r>
          </w:p>
        </w:tc>
      </w:tr>
      <w:tr w:rsidR="009F4483" w:rsidRPr="009F4483" w14:paraId="24FDBB3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839D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424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4D21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856325.59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1488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2716710.57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B761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0.44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310E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239° 55' 53''</w:t>
            </w:r>
          </w:p>
        </w:tc>
      </w:tr>
      <w:tr w:rsidR="009F4483" w:rsidRPr="009F4483" w14:paraId="3EE6A79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033B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425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0757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856325.37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A982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2716710.19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0886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2.72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2F6F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342° 41' 46''</w:t>
            </w:r>
          </w:p>
        </w:tc>
      </w:tr>
      <w:tr w:rsidR="009F4483" w:rsidRPr="009F4483" w14:paraId="5B8B632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B88F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426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57596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856327.97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0C8B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2716709.38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5BD5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1.16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1563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342° 58' 11''</w:t>
            </w:r>
          </w:p>
        </w:tc>
      </w:tr>
      <w:tr w:rsidR="009F4483" w:rsidRPr="009F4483" w14:paraId="78F178E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67E8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427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4596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856329.08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A1D5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2716709.04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7B83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7B22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75° 15' 23''</w:t>
            </w:r>
          </w:p>
        </w:tc>
      </w:tr>
      <w:tr w:rsidR="009F4483" w:rsidRPr="009F4483" w14:paraId="37BDC71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B7AB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428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4C83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856329.48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5D0F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2716710.56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3036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9BF2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345° 11' 53''</w:t>
            </w:r>
          </w:p>
        </w:tc>
      </w:tr>
      <w:tr w:rsidR="009F4483" w:rsidRPr="009F4483" w14:paraId="32EA766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8A73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429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80A2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856331.41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DA4E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2716710.05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08EA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1.64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1594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255° 12' 12''</w:t>
            </w:r>
          </w:p>
        </w:tc>
      </w:tr>
      <w:tr w:rsidR="009F4483" w:rsidRPr="009F4483" w14:paraId="48ABFCC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CE12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430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BB09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856330.99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7365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2716708.46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122D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94.42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7398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343° 09' 22''</w:t>
            </w:r>
          </w:p>
        </w:tc>
      </w:tr>
      <w:tr w:rsidR="009F4483" w:rsidRPr="009F4483" w14:paraId="3A57160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0CE3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431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84D3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856421.36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C224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2716681.1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0E7F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3FD8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345° 11' 53''</w:t>
            </w:r>
          </w:p>
        </w:tc>
      </w:tr>
      <w:tr w:rsidR="009F4483" w:rsidRPr="009F4483" w14:paraId="47AE724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F475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432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4654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856423.29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3535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2716680.59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5FF5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4A47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341° 09' 10''</w:t>
            </w:r>
          </w:p>
        </w:tc>
      </w:tr>
      <w:tr w:rsidR="009F4483" w:rsidRPr="009F4483" w14:paraId="1462A12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62E1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433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62EE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856433.69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6F08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2716677.04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A910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8.91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DC66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74° 54' 10''</w:t>
            </w:r>
          </w:p>
        </w:tc>
      </w:tr>
      <w:tr w:rsidR="009F4483" w:rsidRPr="009F4483" w14:paraId="33D4D12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CBF9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434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34676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856436.01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6F08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2716685.64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B521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CFD2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74° 36' 39''</w:t>
            </w:r>
          </w:p>
        </w:tc>
      </w:tr>
      <w:tr w:rsidR="009F4483" w:rsidRPr="009F4483" w14:paraId="2C6ED5A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6901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435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7297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856439.99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1AA1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2716700.1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B081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7.77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6BE6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74° 37' 19''</w:t>
            </w:r>
          </w:p>
        </w:tc>
      </w:tr>
      <w:tr w:rsidR="009F4483" w:rsidRPr="009F4483" w14:paraId="41B76BA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06BA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436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3B72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856442.05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9CA8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2716707.59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F616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D44D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160° 43' 51''</w:t>
            </w:r>
          </w:p>
        </w:tc>
      </w:tr>
      <w:tr w:rsidR="009F4483" w:rsidRPr="009F4483" w14:paraId="648C425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A8F8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437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43A8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856440.82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9234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2716708.02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03DD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5.62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584C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74° 31' 50''</w:t>
            </w:r>
          </w:p>
        </w:tc>
      </w:tr>
      <w:tr w:rsidR="009F4483" w:rsidRPr="009F4483" w14:paraId="45DAD61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D900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438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058C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856442.32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F341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2716713.44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1A79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1.29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C579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343° 23' 08''</w:t>
            </w:r>
          </w:p>
        </w:tc>
      </w:tr>
      <w:tr w:rsidR="009F4483" w:rsidRPr="009F4483" w14:paraId="32656CE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5419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439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56D7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856443.56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A832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2716713.07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A2E6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82B4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74° 39' 22''</w:t>
            </w:r>
          </w:p>
        </w:tc>
      </w:tr>
      <w:tr w:rsidR="009F4483" w:rsidRPr="009F4483" w14:paraId="73172BA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0EC5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440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A9C7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856444.46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4B12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2716716.35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13286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23.43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00C8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74° 37' 45''</w:t>
            </w:r>
          </w:p>
        </w:tc>
      </w:tr>
      <w:tr w:rsidR="009F4483" w:rsidRPr="009F4483" w14:paraId="0729B5B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F3CA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441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9CCC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856450.67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5711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2716738.94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5484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9.69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5FA4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348° 12' 53''</w:t>
            </w:r>
          </w:p>
        </w:tc>
      </w:tr>
      <w:tr w:rsidR="009F4483" w:rsidRPr="009F4483" w14:paraId="26E80EA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2D6B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442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84B9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856460.16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CA47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2716736.96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379F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8.98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F1CA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340° 04' 17''</w:t>
            </w:r>
          </w:p>
        </w:tc>
      </w:tr>
      <w:tr w:rsidR="009F4483" w:rsidRPr="009F4483" w14:paraId="047D408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85FE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443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72B7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856468.6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FADF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2716733.9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590B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11.56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2D00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345° 34' 45''</w:t>
            </w:r>
          </w:p>
        </w:tc>
      </w:tr>
      <w:tr w:rsidR="009F4483" w:rsidRPr="009F4483" w14:paraId="1C233B6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207A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lastRenderedPageBreak/>
              <w:t>444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184B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856479.8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27C86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2716731.02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3F16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22.82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423C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345° 35' 10''</w:t>
            </w:r>
          </w:p>
        </w:tc>
      </w:tr>
      <w:tr w:rsidR="009F4483" w:rsidRPr="009F4483" w14:paraId="5BB555F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AA71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445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BDE8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856501.9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9294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2716725.34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5E74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22.34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973A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344° 58' 52''</w:t>
            </w:r>
          </w:p>
        </w:tc>
      </w:tr>
      <w:tr w:rsidR="009F4483" w:rsidRPr="009F4483" w14:paraId="582D131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AF3D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446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DE97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856523.48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5983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2716719.55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1927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149F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345° 17' 48''</w:t>
            </w:r>
          </w:p>
        </w:tc>
      </w:tr>
      <w:tr w:rsidR="009F4483" w:rsidRPr="009F4483" w14:paraId="52FE7A7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423A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447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D809A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856545.24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F6D9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2716713.84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1540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31.37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4F08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345° 07' 51''</w:t>
            </w:r>
          </w:p>
        </w:tc>
      </w:tr>
      <w:tr w:rsidR="009F4483" w:rsidRPr="009F4483" w14:paraId="0ED10FC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AE0B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448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0255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856575.56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8664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2716705.79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DD02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33.36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B1B7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274° 54' 02''</w:t>
            </w:r>
          </w:p>
        </w:tc>
      </w:tr>
      <w:tr w:rsidR="009F4483" w:rsidRPr="009F4483" w14:paraId="3C74DFC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5768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449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532E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856578.41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2375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2716672.55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5C6D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27.17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F3DD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274° 14' 31''</w:t>
            </w:r>
          </w:p>
        </w:tc>
      </w:tr>
      <w:tr w:rsidR="009F4483" w:rsidRPr="009F4483" w14:paraId="7C440FB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BA49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450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B331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856580.42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8BBA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2716645.45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857A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400.92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AD0F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113° 41' 32''</w:t>
            </w:r>
          </w:p>
        </w:tc>
      </w:tr>
      <w:tr w:rsidR="009F4483" w:rsidRPr="009F4483" w14:paraId="3603C5A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1ABD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451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F112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856419.32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658A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2717012.58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6DF8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E14A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72° 44' 03''</w:t>
            </w:r>
          </w:p>
        </w:tc>
      </w:tr>
      <w:tr w:rsidR="009F4483" w:rsidRPr="009F4483" w14:paraId="39974A9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C27E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452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8BE2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856419.78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86B0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2717014.06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2917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74DE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164° 09' 43''</w:t>
            </w:r>
          </w:p>
        </w:tc>
      </w:tr>
      <w:tr w:rsidR="009F4483" w:rsidRPr="009F4483" w14:paraId="08CD170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1619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453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E084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856418.37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4085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2717014.46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3DCA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82C5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251° 41' 20''</w:t>
            </w:r>
          </w:p>
        </w:tc>
      </w:tr>
      <w:tr w:rsidR="009F4483" w:rsidRPr="009F4483" w14:paraId="291FBDE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F922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454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B0B3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856417.91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E03B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2717013.07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614F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817.44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2D18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218° 36' 43''</w:t>
            </w:r>
          </w:p>
        </w:tc>
      </w:tr>
      <w:tr w:rsidR="009F4483" w:rsidRPr="009F4483" w14:paraId="669237A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C575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455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3991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855779.17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9E51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2716502.95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AAC4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4999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196° 12' 48''</w:t>
            </w:r>
          </w:p>
        </w:tc>
      </w:tr>
      <w:tr w:rsidR="009F4483" w:rsidRPr="009F4483" w14:paraId="752F842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6E33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456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C503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855777.76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2623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2716502.54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1F24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B4DA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280° 38' 02''</w:t>
            </w:r>
          </w:p>
        </w:tc>
      </w:tr>
      <w:tr w:rsidR="009F4483" w:rsidRPr="009F4483" w14:paraId="39819A4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ED4D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457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D204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855778.68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05CE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2716497.64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DF05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4.39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D29A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19° 00' 46''</w:t>
            </w:r>
          </w:p>
        </w:tc>
      </w:tr>
      <w:tr w:rsidR="009F4483" w:rsidRPr="009F4483" w14:paraId="1389A38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076B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458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BBCC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855782.83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93E6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2716499.07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F92A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DB34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104° 40' 04''</w:t>
            </w:r>
          </w:p>
        </w:tc>
      </w:tr>
      <w:tr w:rsidR="009F4483" w:rsidRPr="009F4483" w14:paraId="5CDDEE7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53CE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459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1C8D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855782.44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76B5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2716500.56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0D67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2.95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5506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201° 30' 45''</w:t>
            </w:r>
          </w:p>
        </w:tc>
      </w:tr>
      <w:tr w:rsidR="009F4483" w:rsidRPr="009F4483" w14:paraId="7084250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111E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460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BB7B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855779.7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7015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2716499.48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005D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813.66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05E7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39° 01' 14''</w:t>
            </w:r>
          </w:p>
        </w:tc>
      </w:tr>
      <w:tr w:rsidR="009F4483" w:rsidRPr="009F4483" w14:paraId="78C7CCB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8EA8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461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F0D5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856411.85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4966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2717011.76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E3FB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3A89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73° 44' 23''</w:t>
            </w:r>
          </w:p>
        </w:tc>
      </w:tr>
      <w:tr w:rsidR="009F4483" w:rsidRPr="009F4483" w14:paraId="2F0E8E8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052B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462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6194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856412.41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7F61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2717013.68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BF4C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F2CF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163° 44' 23''</w:t>
            </w:r>
          </w:p>
        </w:tc>
      </w:tr>
      <w:tr w:rsidR="009F4483" w:rsidRPr="009F4483" w14:paraId="1BD17F7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7FB4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463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3C87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856410.49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1FE8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2717014.24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2FC0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051A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253° 44' 23''</w:t>
            </w:r>
          </w:p>
        </w:tc>
      </w:tr>
      <w:tr w:rsidR="009F4483" w:rsidRPr="009F4483" w14:paraId="7A2F26A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12A5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464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6DD4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856409.93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7FED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2717012.32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BCB9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841.96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1C2E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216° 05' 38''</w:t>
            </w:r>
          </w:p>
        </w:tc>
      </w:tr>
      <w:tr w:rsidR="009F4483" w:rsidRPr="009F4483" w14:paraId="02546DE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EAC0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465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F8A3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855729.58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982B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2716516.31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DC8F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4.41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84C3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252° 50' 24''</w:t>
            </w:r>
          </w:p>
        </w:tc>
      </w:tr>
      <w:tr w:rsidR="009F4483" w:rsidRPr="009F4483" w14:paraId="149EDA2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0973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466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95CA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855728.28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7B8A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2716512.1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8121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01E4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342° 26' 06''</w:t>
            </w:r>
          </w:p>
        </w:tc>
      </w:tr>
      <w:tr w:rsidR="009F4483" w:rsidRPr="009F4483" w14:paraId="48966AC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22B3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467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587F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855729.67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1EB05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2716511.66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6048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C6A4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72° 47' 02''</w:t>
            </w:r>
          </w:p>
        </w:tc>
      </w:tr>
      <w:tr w:rsidR="009F4483" w:rsidRPr="009F4483" w14:paraId="2E8F967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8B59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468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ED55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855730.99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F720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2716515.92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AA27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762.5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AC1A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40° 23' 56''</w:t>
            </w:r>
          </w:p>
        </w:tc>
      </w:tr>
      <w:tr w:rsidR="009F4483" w:rsidRPr="009F4483" w14:paraId="00AAC0F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8CD2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469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7D5F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856311.67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BCC6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2717010.1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0EDD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4B6D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128° 42' 16''</w:t>
            </w:r>
          </w:p>
        </w:tc>
      </w:tr>
      <w:tr w:rsidR="009F4483" w:rsidRPr="009F4483" w14:paraId="0A3707D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B964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470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4A9E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856310.42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B015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2717011.66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3740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B971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218° 18' 07''</w:t>
            </w:r>
          </w:p>
        </w:tc>
      </w:tr>
      <w:tr w:rsidR="009F4483" w:rsidRPr="009F4483" w14:paraId="507D35C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3483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471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AD0D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856308.85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DF0B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2717010.42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D4A7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38B4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308° 42' 16''</w:t>
            </w:r>
          </w:p>
        </w:tc>
      </w:tr>
      <w:tr w:rsidR="009F4483" w:rsidRPr="009F4483" w14:paraId="6FA642E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84DF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472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735B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856310.1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79E6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2717008.86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9C27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690.51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A8FA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224° 58' 00''</w:t>
            </w:r>
          </w:p>
        </w:tc>
      </w:tr>
      <w:tr w:rsidR="009F4483" w:rsidRPr="009F4483" w14:paraId="17E8FF1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6243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473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CF26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855821.55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1043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2716520.88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F900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95FB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202° 53' 26''</w:t>
            </w:r>
          </w:p>
        </w:tc>
      </w:tr>
      <w:tr w:rsidR="009F4483" w:rsidRPr="009F4483" w14:paraId="6B2E58B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8F3A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474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D540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855820.2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0874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2716520.31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6DB4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4.42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B53E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291° 30' 45''</w:t>
            </w:r>
          </w:p>
        </w:tc>
      </w:tr>
      <w:tr w:rsidR="009F4483" w:rsidRPr="009F4483" w14:paraId="0E4C996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0DE0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475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6223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855821.82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02E8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2716516.2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A034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11A7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21° 03' 57''</w:t>
            </w:r>
          </w:p>
        </w:tc>
      </w:tr>
      <w:tr w:rsidR="009F4483" w:rsidRPr="009F4483" w14:paraId="434E184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A6E3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476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84F7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855823.17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279C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2716516.72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B677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768.6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05EC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39° 24' 30''</w:t>
            </w:r>
          </w:p>
        </w:tc>
      </w:tr>
      <w:tr w:rsidR="009F4483" w:rsidRPr="009F4483" w14:paraId="3122821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0738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477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043B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856417.02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60B7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2717004.66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7603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4.89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718C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75° 05' 01''</w:t>
            </w:r>
          </w:p>
        </w:tc>
      </w:tr>
      <w:tr w:rsidR="009F4483" w:rsidRPr="009F4483" w14:paraId="49EDE40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E63A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478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4FA7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856418.28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D2F7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2717009.39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7221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78FF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163° 47' 12''</w:t>
            </w:r>
          </w:p>
        </w:tc>
      </w:tr>
      <w:tr w:rsidR="009F4483" w:rsidRPr="009F4483" w14:paraId="0C551BC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51D2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479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FFE9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856416.87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BC9A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2717009.8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8CB0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581C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256° 08' 15''</w:t>
            </w:r>
          </w:p>
        </w:tc>
      </w:tr>
      <w:tr w:rsidR="009F4483" w:rsidRPr="009F4483" w14:paraId="57938F1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180D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480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C0DC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856415.72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E4EB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2717005.14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261E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818.98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7305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215° 47' 32''</w:t>
            </w:r>
          </w:p>
        </w:tc>
      </w:tr>
      <w:tr w:rsidR="009F4483" w:rsidRPr="009F4483" w14:paraId="5BE3658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E63B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481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8A6A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855751.41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286A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2716526.16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9D4B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783D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256° 06' 10''</w:t>
            </w:r>
          </w:p>
        </w:tc>
      </w:tr>
      <w:tr w:rsidR="009F4483" w:rsidRPr="009F4483" w14:paraId="14AC237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BB99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482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F054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855751.17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D638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2716525.19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5524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7236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345° 32' 51''</w:t>
            </w:r>
          </w:p>
        </w:tc>
      </w:tr>
      <w:tr w:rsidR="009F4483" w:rsidRPr="009F4483" w14:paraId="32B8960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D98E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483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466B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855752.14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A995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2716524.94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DE68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4AB2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75° 32' 51''</w:t>
            </w:r>
          </w:p>
        </w:tc>
      </w:tr>
      <w:tr w:rsidR="009F4483" w:rsidRPr="009F4483" w14:paraId="43503FA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5FF3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484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11B7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855752.39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C932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2716525.91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A120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801.95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60D8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35° 22' 44''</w:t>
            </w:r>
          </w:p>
        </w:tc>
      </w:tr>
      <w:tr w:rsidR="009F4483" w:rsidRPr="009F4483" w14:paraId="39AC2F8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A5F4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485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B228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856406.25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C6A3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2716990.22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79BD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7A37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72° 37' 26''</w:t>
            </w:r>
          </w:p>
        </w:tc>
      </w:tr>
      <w:tr w:rsidR="009F4483" w:rsidRPr="009F4483" w14:paraId="25F167E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A72D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486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884A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856406.71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B158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2716991.69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A58D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2D39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163° 47' 12''</w:t>
            </w:r>
          </w:p>
        </w:tc>
      </w:tr>
      <w:tr w:rsidR="009F4483" w:rsidRPr="009F4483" w14:paraId="33E52AB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2C09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487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66BB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856405.3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4499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2716992.1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B6A1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533A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251° 48' 39''</w:t>
            </w:r>
          </w:p>
        </w:tc>
      </w:tr>
      <w:tr w:rsidR="009F4483" w:rsidRPr="009F4483" w14:paraId="7887419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A41C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488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DD7D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856404.84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35A8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2716990.7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9E30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858.41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C375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212° 26' 28''</w:t>
            </w:r>
          </w:p>
        </w:tc>
      </w:tr>
      <w:tr w:rsidR="009F4483" w:rsidRPr="009F4483" w14:paraId="7EDF731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EB6D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489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CD3F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855680.39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09D6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2716530.22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6B9E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B5EA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253° 44' 23''</w:t>
            </w:r>
          </w:p>
        </w:tc>
      </w:tr>
      <w:tr w:rsidR="009F4483" w:rsidRPr="009F4483" w14:paraId="68307F7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5033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490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DB05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855679.97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5BE8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2716528.78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E242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0F5B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342° 48' 37''</w:t>
            </w:r>
          </w:p>
        </w:tc>
      </w:tr>
      <w:tr w:rsidR="009F4483" w:rsidRPr="009F4483" w14:paraId="279E153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969D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491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2C96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855681.36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8CCD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2716528.35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C3B0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5003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73° 26' 35''</w:t>
            </w:r>
          </w:p>
        </w:tc>
      </w:tr>
      <w:tr w:rsidR="009F4483" w:rsidRPr="009F4483" w14:paraId="0A13348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A111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492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1669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855681.8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E38D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2716529.83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AA86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861.27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EC4B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32° 01' 02''</w:t>
            </w:r>
          </w:p>
        </w:tc>
      </w:tr>
      <w:tr w:rsidR="009F4483" w:rsidRPr="009F4483" w14:paraId="4F70EA9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D201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493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A072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856412.06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4378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2716986.45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7A0B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1F8C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72° 44' 03''</w:t>
            </w:r>
          </w:p>
        </w:tc>
      </w:tr>
      <w:tr w:rsidR="009F4483" w:rsidRPr="009F4483" w14:paraId="0176792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E504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494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F1BF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856412.52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509E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2716987.93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D15B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A0A8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164° 09' 43''</w:t>
            </w:r>
          </w:p>
        </w:tc>
      </w:tr>
      <w:tr w:rsidR="009F4483" w:rsidRPr="009F4483" w14:paraId="2554BC1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11ED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495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DC09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856411.11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55B1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2716988.33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7B65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FBD6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251° 41' 20''</w:t>
            </w:r>
          </w:p>
        </w:tc>
      </w:tr>
      <w:tr w:rsidR="009F4483" w:rsidRPr="009F4483" w14:paraId="3C4344F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C091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496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9033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856410.65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227E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2716986.94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5421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829.93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9E70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212° 49' 23''</w:t>
            </w:r>
          </w:p>
        </w:tc>
      </w:tr>
      <w:tr w:rsidR="009F4483" w:rsidRPr="009F4483" w14:paraId="58AC054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BAB6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497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0245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855713.22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3730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2716537.08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55EC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6841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256° 06' 10''</w:t>
            </w:r>
          </w:p>
        </w:tc>
      </w:tr>
      <w:tr w:rsidR="009F4483" w:rsidRPr="009F4483" w14:paraId="25F8E1B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534B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498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8693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855712.98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E1EE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2716536.11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897C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7830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346° 06' 10''</w:t>
            </w:r>
          </w:p>
        </w:tc>
      </w:tr>
      <w:tr w:rsidR="009F4483" w:rsidRPr="009F4483" w14:paraId="2BA87DA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F6F9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lastRenderedPageBreak/>
              <w:t>499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D33D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855713.95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D9F1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2716535.87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246D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7DD0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75° 57' 50''</w:t>
            </w:r>
          </w:p>
        </w:tc>
      </w:tr>
      <w:tr w:rsidR="009F4483" w:rsidRPr="009F4483" w14:paraId="4AEB059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EA57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500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2D7F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855714.19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8CFC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2716536.83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AE15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902.61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8171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28° 58' 38''</w:t>
            </w:r>
          </w:p>
        </w:tc>
      </w:tr>
      <w:tr w:rsidR="009F4483" w:rsidRPr="009F4483" w14:paraId="696C5D8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41B1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501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3D47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856503.8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F64E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2716974.11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3C64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E3AC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67° 55' 56''</w:t>
            </w:r>
          </w:p>
        </w:tc>
      </w:tr>
      <w:tr w:rsidR="009F4483" w:rsidRPr="009F4483" w14:paraId="572EA6B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4CCE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502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9E93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856504.55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803B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2716975.96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81F7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FC96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157° 40' 00''</w:t>
            </w:r>
          </w:p>
        </w:tc>
      </w:tr>
      <w:tr w:rsidR="009F4483" w:rsidRPr="009F4483" w14:paraId="1C7C573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BEE2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503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05D8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856502.7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4D61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2716976.72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9344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C6B0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247° 55' 56''</w:t>
            </w:r>
          </w:p>
        </w:tc>
      </w:tr>
      <w:tr w:rsidR="009F4483" w:rsidRPr="009F4483" w14:paraId="4B285E3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2BC5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504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4A99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856501.95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F334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2716974.87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39F1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909.18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F09F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208° 29' 33''</w:t>
            </w:r>
          </w:p>
        </w:tc>
      </w:tr>
      <w:tr w:rsidR="009F4483" w:rsidRPr="009F4483" w14:paraId="4B69417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B455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505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3950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855702.89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D4FC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2716541.15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F815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4B43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257° 37' 34''</w:t>
            </w:r>
          </w:p>
        </w:tc>
      </w:tr>
      <w:tr w:rsidR="009F4483" w:rsidRPr="009F4483" w14:paraId="2D6F8A1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0071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506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1D98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855702.46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7C0F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2716539.19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6779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ACD4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347° 20' 51''</w:t>
            </w:r>
          </w:p>
        </w:tc>
      </w:tr>
      <w:tr w:rsidR="009F4483" w:rsidRPr="009F4483" w14:paraId="16B6A42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1262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507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5DDF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855704.42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6643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2716538.75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3768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A089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77° 24' 35''</w:t>
            </w:r>
          </w:p>
        </w:tc>
      </w:tr>
      <w:tr w:rsidR="009F4483" w:rsidRPr="009F4483" w14:paraId="5922B5D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C3F2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508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4ABB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855704.86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1445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2716540.72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C598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818.54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7DB2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31° 49' 25''</w:t>
            </w:r>
          </w:p>
        </w:tc>
      </w:tr>
      <w:tr w:rsidR="009F4483" w:rsidRPr="009F4483" w14:paraId="6D143F4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A5EA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509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22B0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856400.35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E3BE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2716972.34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FE95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B439A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74° 38' 40''</w:t>
            </w:r>
          </w:p>
        </w:tc>
      </w:tr>
      <w:tr w:rsidR="009F4483" w:rsidRPr="009F4483" w14:paraId="51BAFB4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CBE2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C6D1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856400.88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6DFD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2716974.27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A7C4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1D14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164° 38' 40''</w:t>
            </w:r>
          </w:p>
        </w:tc>
      </w:tr>
      <w:tr w:rsidR="009F4483" w:rsidRPr="009F4483" w14:paraId="54AE305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47F7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FDB8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856398.95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A660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2716974.8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D83B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63BF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254° 38' 40''</w:t>
            </w:r>
          </w:p>
        </w:tc>
      </w:tr>
      <w:tr w:rsidR="009F4483" w:rsidRPr="009F4483" w14:paraId="5A207F5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81EE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BA81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856398.42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0AF0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2716972.87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B551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878.87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0ECE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209° 13' 38''</w:t>
            </w:r>
          </w:p>
        </w:tc>
      </w:tr>
      <w:tr w:rsidR="009F4483" w:rsidRPr="009F4483" w14:paraId="5930A77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C10F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6A80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855631.44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C1F3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2716543.74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A3EE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F983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253° 44' 23''</w:t>
            </w:r>
          </w:p>
        </w:tc>
      </w:tr>
      <w:tr w:rsidR="009F4483" w:rsidRPr="009F4483" w14:paraId="2DFCBA3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95CB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A772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855631.02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E6F9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2716542.3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05C0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B81B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342° 48' 37''</w:t>
            </w:r>
          </w:p>
        </w:tc>
      </w:tr>
      <w:tr w:rsidR="009F4483" w:rsidRPr="009F4483" w14:paraId="6E8BBF8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805D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9172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855632.41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E6D8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2716541.87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FBAE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5CE36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73° 26' 35''</w:t>
            </w:r>
          </w:p>
        </w:tc>
      </w:tr>
      <w:tr w:rsidR="009F4483" w:rsidRPr="009F4483" w14:paraId="4F1543D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4070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311D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855632.85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3D36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2716543.35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55AB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422.76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A05C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83° 55' 25''</w:t>
            </w:r>
          </w:p>
        </w:tc>
      </w:tr>
      <w:tr w:rsidR="009F4483" w:rsidRPr="009F4483" w14:paraId="6FDC277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D89C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0124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855677.6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D76F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2716963.73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D9B4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E9F8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185° 11' 40''</w:t>
            </w:r>
          </w:p>
        </w:tc>
      </w:tr>
      <w:tr w:rsidR="009F4483" w:rsidRPr="009F4483" w14:paraId="141C838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E3BA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6A53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855676.61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13FD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2716963.64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FC50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98E8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275° 08' 34''</w:t>
            </w:r>
          </w:p>
        </w:tc>
      </w:tr>
      <w:tr w:rsidR="009F4483" w:rsidRPr="009F4483" w14:paraId="1572FA0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EE32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255F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855676.7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CDBF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2716962.64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437F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88BA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5° 11' 40''</w:t>
            </w:r>
          </w:p>
        </w:tc>
      </w:tr>
      <w:tr w:rsidR="009F4483" w:rsidRPr="009F4483" w14:paraId="48B78D2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EFAB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99D5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855677.69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9ABE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2716962.73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9987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418.51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FA55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273° 10' 01''</w:t>
            </w:r>
          </w:p>
        </w:tc>
      </w:tr>
      <w:tr w:rsidR="009F4483" w:rsidRPr="009F4483" w14:paraId="2CB0FB0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AEB6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A417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855700.81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2CD3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2716544.86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C4B5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67A1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11' 06''</w:t>
            </w:r>
          </w:p>
        </w:tc>
      </w:tr>
      <w:tr w:rsidR="009F4483" w:rsidRPr="009F4483" w14:paraId="112695F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9BFF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522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B26D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855700.4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23F4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2716542.9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6F80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B393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348° 31' 21''</w:t>
            </w:r>
          </w:p>
        </w:tc>
      </w:tr>
      <w:tr w:rsidR="009F4483" w:rsidRPr="009F4483" w14:paraId="181D2F7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54DA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523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517D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855702.37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35A6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2716542.5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4117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39E5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31' 21''</w:t>
            </w:r>
          </w:p>
        </w:tc>
      </w:tr>
      <w:tr w:rsidR="009F4483" w:rsidRPr="009F4483" w14:paraId="1238EFF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B349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524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2A53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855702.77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D68C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2716544.47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DF65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416.61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5014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93° 39' 29''</w:t>
            </w:r>
          </w:p>
        </w:tc>
      </w:tr>
      <w:tr w:rsidR="009F4483" w:rsidRPr="009F4483" w14:paraId="0068153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5A34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525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90F9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855676.19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BC57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2716960.23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62AD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B78B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259° 01' 40''</w:t>
            </w:r>
          </w:p>
        </w:tc>
      </w:tr>
      <w:tr w:rsidR="009F4483" w:rsidRPr="009F4483" w14:paraId="3F1A7D8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03A0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526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2592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855676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7610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2716959.25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6441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1EFE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349° 08' 09''</w:t>
            </w:r>
          </w:p>
        </w:tc>
      </w:tr>
      <w:tr w:rsidR="009F4483" w:rsidRPr="009F4483" w14:paraId="4DF14F1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4DF8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527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409F1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855676.99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248E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2716959.06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6D27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9B17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79° 01' 40''</w:t>
            </w:r>
          </w:p>
        </w:tc>
      </w:tr>
      <w:tr w:rsidR="009F4483" w:rsidRPr="009F4483" w14:paraId="28EB6D2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72F7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528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9739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855677.18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877D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2716960.04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E8BE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438.81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E9AF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288° 34' 25''</w:t>
            </w:r>
          </w:p>
        </w:tc>
      </w:tr>
      <w:tr w:rsidR="009F4483" w:rsidRPr="009F4483" w14:paraId="4291AA1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C6C5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529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8A64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855816.95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3494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2716544.09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38E8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3F11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220° 28' 31''</w:t>
            </w:r>
          </w:p>
        </w:tc>
      </w:tr>
      <w:tr w:rsidR="009F4483" w:rsidRPr="009F4483" w14:paraId="567F3DC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35FF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530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8879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855816.2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B313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2716543.45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0814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193E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309° 43' 56''</w:t>
            </w:r>
          </w:p>
        </w:tc>
      </w:tr>
      <w:tr w:rsidR="009F4483" w:rsidRPr="009F4483" w14:paraId="30FEB8B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725C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531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4BE1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855816.84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1F31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2716542.68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B423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B1AB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40° 36' 05''</w:t>
            </w:r>
          </w:p>
        </w:tc>
      </w:tr>
      <w:tr w:rsidR="009F4483" w:rsidRPr="009F4483" w14:paraId="6F3A956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008F5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532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8878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855817.61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78AD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2716543.34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B320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631.88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EBE1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39° 37' 27''</w:t>
            </w:r>
          </w:p>
        </w:tc>
      </w:tr>
      <w:tr w:rsidR="009F4483" w:rsidRPr="009F4483" w14:paraId="1A44F13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8377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533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8E26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856304.31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782F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2716946.32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C741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2980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83° 58' 34''</w:t>
            </w:r>
          </w:p>
        </w:tc>
      </w:tr>
      <w:tr w:rsidR="009F4483" w:rsidRPr="009F4483" w14:paraId="0CF118F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E6F6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534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9690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856304.52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3184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2716948.31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A741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8C99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173° 41' 29''</w:t>
            </w:r>
          </w:p>
        </w:tc>
      </w:tr>
      <w:tr w:rsidR="009F4483" w:rsidRPr="009F4483" w14:paraId="12FB029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5739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535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5651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856302.53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8FE6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2716948.53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800F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DE44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263° 58' 34''</w:t>
            </w:r>
          </w:p>
        </w:tc>
      </w:tr>
      <w:tr w:rsidR="009F4483" w:rsidRPr="009F4483" w14:paraId="0FE9CC4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9F46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536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6463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856302.32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4732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2716946.54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6933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743.27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EB03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212° 25' 02''</w:t>
            </w:r>
          </w:p>
        </w:tc>
      </w:tr>
      <w:tr w:rsidR="009F4483" w:rsidRPr="009F4483" w14:paraId="0BC9DEE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4F9C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537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312E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855674.88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DE79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2716548.09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E4E8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A9B6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255° 32' 51''</w:t>
            </w:r>
          </w:p>
        </w:tc>
      </w:tr>
      <w:tr w:rsidR="009F4483" w:rsidRPr="009F4483" w14:paraId="755827B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791E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538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914B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855674.63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1CDD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2716547.12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5F32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1BFA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345° 32' 51''</w:t>
            </w:r>
          </w:p>
        </w:tc>
      </w:tr>
      <w:tr w:rsidR="009F4483" w:rsidRPr="009F4483" w14:paraId="73287CE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F7B1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539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6A13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855675.6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7325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2716546.87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753F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1246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76° 06' 10''</w:t>
            </w:r>
          </w:p>
        </w:tc>
      </w:tr>
      <w:tr w:rsidR="009F4483" w:rsidRPr="009F4483" w14:paraId="069B62E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4BF4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540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E113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855675.84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AB09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2716547.84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9C7D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908.26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813A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25° 34' 47''</w:t>
            </w:r>
          </w:p>
        </w:tc>
      </w:tr>
      <w:tr w:rsidR="009F4483" w:rsidRPr="009F4483" w14:paraId="031275A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2DFB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541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0DB7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856495.08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56A0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2716940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6B27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D979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75° 32' 51''</w:t>
            </w:r>
          </w:p>
        </w:tc>
      </w:tr>
      <w:tr w:rsidR="009F4483" w:rsidRPr="009F4483" w14:paraId="7366DDA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3935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542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D3DB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856495.58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946B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2716941.94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DFE9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1ED1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165° 32' 51''</w:t>
            </w:r>
          </w:p>
        </w:tc>
      </w:tr>
      <w:tr w:rsidR="009F4483" w:rsidRPr="009F4483" w14:paraId="7B506EF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5281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543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3831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856493.64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C95E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2716942.44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2BC5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39AA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255° 28' 33''</w:t>
            </w:r>
          </w:p>
        </w:tc>
      </w:tr>
      <w:tr w:rsidR="009F4483" w:rsidRPr="009F4483" w14:paraId="1E33782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BEA7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544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25AC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856493.14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5043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2716940.51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3634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986.4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838F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202° 52' 11''</w:t>
            </w:r>
          </w:p>
        </w:tc>
      </w:tr>
      <w:tr w:rsidR="009F4483" w:rsidRPr="009F4483" w14:paraId="7C02A10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94C8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545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EC3F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855584.28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4270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2716557.16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EF70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B2FF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182° 44' 42''</w:t>
            </w:r>
          </w:p>
        </w:tc>
      </w:tr>
      <w:tr w:rsidR="009F4483" w:rsidRPr="009F4483" w14:paraId="0F512CB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E998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546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8503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855582.82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D919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2716557.09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BE44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4F1E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271° 24' 35''</w:t>
            </w:r>
          </w:p>
        </w:tc>
      </w:tr>
      <w:tr w:rsidR="009F4483" w:rsidRPr="009F4483" w14:paraId="529FB28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2D9F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547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4DF4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855582.93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ACB9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2716552.62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4B53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CD00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0° 23' 42''</w:t>
            </w:r>
          </w:p>
        </w:tc>
      </w:tr>
      <w:tr w:rsidR="009F4483" w:rsidRPr="009F4483" w14:paraId="21C4EFC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90E2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548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4A38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855584.38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6556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2716552.63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B406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389.37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5EB7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77° 10' 41''</w:t>
            </w:r>
          </w:p>
        </w:tc>
      </w:tr>
      <w:tr w:rsidR="009F4483" w:rsidRPr="009F4483" w14:paraId="1563063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2F65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549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5E98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855670.79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1B3F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2716932.29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6512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8495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259° 01' 40''</w:t>
            </w:r>
          </w:p>
        </w:tc>
      </w:tr>
      <w:tr w:rsidR="009F4483" w:rsidRPr="009F4483" w14:paraId="74122AB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F19E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550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4F1C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855670.6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FC1B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2716931.31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B1D3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FCD8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349° 08' 09''</w:t>
            </w:r>
          </w:p>
        </w:tc>
      </w:tr>
      <w:tr w:rsidR="009F4483" w:rsidRPr="009F4483" w14:paraId="21890F7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FD60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551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6488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855671.59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D91D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2716931.12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50F2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7B12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79° 01' 40''</w:t>
            </w:r>
          </w:p>
        </w:tc>
      </w:tr>
      <w:tr w:rsidR="009F4483" w:rsidRPr="009F4483" w14:paraId="78AD228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227E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552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697F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855671.78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5DCE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2716932.1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CD22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419.29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BAE9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296° 24' 44''</w:t>
            </w:r>
          </w:p>
        </w:tc>
      </w:tr>
      <w:tr w:rsidR="009F4483" w:rsidRPr="009F4483" w14:paraId="0E8FC68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138C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553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F999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855858.29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75FF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2716556.58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E54A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67F7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229° 03' 59''</w:t>
            </w:r>
          </w:p>
        </w:tc>
      </w:tr>
      <w:tr w:rsidR="009F4483" w:rsidRPr="009F4483" w14:paraId="00DAA7D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BF93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lastRenderedPageBreak/>
              <w:t>554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7AAA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855857.31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F485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2716555.45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B06B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1864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318° 20' 02''</w:t>
            </w:r>
          </w:p>
        </w:tc>
      </w:tr>
      <w:tr w:rsidR="009F4483" w:rsidRPr="009F4483" w14:paraId="51B0E5D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6509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555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3856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855858.4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6205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2716554.48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8003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238B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49° 11' 52''</w:t>
            </w:r>
          </w:p>
        </w:tc>
      </w:tr>
      <w:tr w:rsidR="009F4483" w:rsidRPr="009F4483" w14:paraId="2EA6011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6DA1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556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E9C5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855859.41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4ADF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2716555.65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7A56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637.96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5868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34° 29' 00''</w:t>
            </w:r>
          </w:p>
        </w:tc>
      </w:tr>
      <w:tr w:rsidR="009F4483" w:rsidRPr="009F4483" w14:paraId="3482778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8525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557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0DBD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856385.27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2C03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2716916.84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7F3B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0E4B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79° 55' 32''</w:t>
            </w:r>
          </w:p>
        </w:tc>
      </w:tr>
      <w:tr w:rsidR="009F4483" w:rsidRPr="009F4483" w14:paraId="0BDB41B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2FEF6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558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FF09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856385.62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165C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2716918.81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D9D5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EDE0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169° 55' 32''</w:t>
            </w:r>
          </w:p>
        </w:tc>
      </w:tr>
      <w:tr w:rsidR="009F4483" w:rsidRPr="009F4483" w14:paraId="2FCCA41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75AE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559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AF73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856383.65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0185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2716919.16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7CC1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1FC4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259° 55' 32''</w:t>
            </w:r>
          </w:p>
        </w:tc>
      </w:tr>
      <w:tr w:rsidR="009F4483" w:rsidRPr="009F4483" w14:paraId="39C03F8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C0D1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560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3C0E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856383.3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140D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2716917.19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5BBA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824.72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09A3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205° 49' 59''</w:t>
            </w:r>
          </w:p>
        </w:tc>
      </w:tr>
      <w:tr w:rsidR="009F4483" w:rsidRPr="009F4483" w14:paraId="0055CD6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52CF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561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E796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855641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973A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2716557.82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BE59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8E4E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255° 32' 51''</w:t>
            </w:r>
          </w:p>
        </w:tc>
      </w:tr>
      <w:tr w:rsidR="009F4483" w:rsidRPr="009F4483" w14:paraId="42603F9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B599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562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C016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855640.75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31C5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2716556.85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665E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486B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345° 32' 51''</w:t>
            </w:r>
          </w:p>
        </w:tc>
      </w:tr>
      <w:tr w:rsidR="009F4483" w:rsidRPr="009F4483" w14:paraId="4D194E8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74EA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563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4614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855641.72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9FAE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2716556.6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FF47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6D88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76° 06' 10''</w:t>
            </w:r>
          </w:p>
        </w:tc>
      </w:tr>
      <w:tr w:rsidR="009F4483" w:rsidRPr="009F4483" w14:paraId="325A5B7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E5FF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564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880B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855641.96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1E94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2716557.57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46EF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754.05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5CEF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27° 01' 22''</w:t>
            </w:r>
          </w:p>
        </w:tc>
      </w:tr>
      <w:tr w:rsidR="009F4483" w:rsidRPr="009F4483" w14:paraId="6913FCA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733A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565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A08C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856313.69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4AF8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2716900.17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32CE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28F3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84° 48' 20''</w:t>
            </w:r>
          </w:p>
        </w:tc>
      </w:tr>
      <w:tr w:rsidR="009F4483" w:rsidRPr="009F4483" w14:paraId="452DE51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D169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566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BF34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856313.83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54EA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2716901.71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A7A6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9AF1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175° 41' 29''</w:t>
            </w:r>
          </w:p>
        </w:tc>
      </w:tr>
      <w:tr w:rsidR="009F4483" w:rsidRPr="009F4483" w14:paraId="5A6412A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BA06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567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92C5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856312.37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C0BC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2716901.82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0DDB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BD5B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263° 47' 17''</w:t>
            </w:r>
          </w:p>
        </w:tc>
      </w:tr>
      <w:tr w:rsidR="009F4483" w:rsidRPr="009F4483" w14:paraId="29FC386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2D6D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568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C190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856312.21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D005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2716900.35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705C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595.52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89AE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214° 43' 51''</w:t>
            </w:r>
          </w:p>
        </w:tc>
      </w:tr>
      <w:tr w:rsidR="009F4483" w:rsidRPr="009F4483" w14:paraId="1D3D415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0C24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569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D2CA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855822.79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B41E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2716561.07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FABF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8891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187° 28' 51''</w:t>
            </w:r>
          </w:p>
        </w:tc>
      </w:tr>
      <w:tr w:rsidR="009F4483" w:rsidRPr="009F4483" w14:paraId="41B3F02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00E5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570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7AB8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855820.81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FACC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2716560.81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865F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1C74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277° 28' 51''</w:t>
            </w:r>
          </w:p>
        </w:tc>
      </w:tr>
      <w:tr w:rsidR="009F4483" w:rsidRPr="009F4483" w14:paraId="038EEEE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0FE4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571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AD8E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855821.07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47AA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2716558.83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7776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0882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7° 28' 51''</w:t>
            </w:r>
          </w:p>
        </w:tc>
      </w:tr>
      <w:tr w:rsidR="009F4483" w:rsidRPr="009F4483" w14:paraId="0FC8C36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70EE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572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8D21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855823.05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3E76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2716559.09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61F8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375.4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8699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115° 00' 06''</w:t>
            </w:r>
          </w:p>
        </w:tc>
      </w:tr>
      <w:tr w:rsidR="009F4483" w:rsidRPr="009F4483" w14:paraId="0497309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FDB2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573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B379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855664.39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429B6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2716899.31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4FA8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FF8B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259° 01' 40''</w:t>
            </w:r>
          </w:p>
        </w:tc>
      </w:tr>
      <w:tr w:rsidR="009F4483" w:rsidRPr="009F4483" w14:paraId="20EBBCE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2F3C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574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1F0D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855664.2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610D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2716898.33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4F98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977E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349° 08' 09''</w:t>
            </w:r>
          </w:p>
        </w:tc>
      </w:tr>
      <w:tr w:rsidR="009F4483" w:rsidRPr="009F4483" w14:paraId="57D7E96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B9EB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575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92B0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855665.19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7B8D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2716898.14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F115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D6E9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79° 01' 40''</w:t>
            </w:r>
          </w:p>
        </w:tc>
      </w:tr>
      <w:tr w:rsidR="009F4483" w:rsidRPr="009F4483" w14:paraId="098F4D6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2308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576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1304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855665.38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90C0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2716899.12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358F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331.35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C805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259° 06' 04''</w:t>
            </w:r>
          </w:p>
        </w:tc>
      </w:tr>
      <w:tr w:rsidR="009F4483" w:rsidRPr="009F4483" w14:paraId="6BFF0EF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98B2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577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17A6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855602.73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6B6D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2716573.75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5E13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6.1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136B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256° 08' 46''</w:t>
            </w:r>
          </w:p>
        </w:tc>
      </w:tr>
      <w:tr w:rsidR="009F4483" w:rsidRPr="009F4483" w14:paraId="0C17ADA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EEF9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578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E175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855601.27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75B25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2716567.83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481B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5FAA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342° 17' 58''</w:t>
            </w:r>
          </w:p>
        </w:tc>
      </w:tr>
      <w:tr w:rsidR="009F4483" w:rsidRPr="009F4483" w14:paraId="4C7E70F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6D50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579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A617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855602.21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EE31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2716567.53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F89D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6.17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CC5F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75° 49' 43''</w:t>
            </w:r>
          </w:p>
        </w:tc>
      </w:tr>
      <w:tr w:rsidR="009F4483" w:rsidRPr="009F4483" w14:paraId="2A258A2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C1AC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580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081C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855603.72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3121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2716573.51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E448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815.57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B497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23° 19' 48''</w:t>
            </w:r>
          </w:p>
        </w:tc>
      </w:tr>
      <w:tr w:rsidR="009F4483" w:rsidRPr="009F4483" w14:paraId="701213C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30F2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581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D007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856352.61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C807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2716896.5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DD7C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1080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84° 46' 19''</w:t>
            </w:r>
          </w:p>
        </w:tc>
      </w:tr>
      <w:tr w:rsidR="009F4483" w:rsidRPr="009F4483" w14:paraId="331C3C8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8D22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582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7A93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856352.75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6998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2716898.03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0A30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F24A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175° 41' 29''</w:t>
            </w:r>
          </w:p>
        </w:tc>
      </w:tr>
      <w:tr w:rsidR="009F4483" w:rsidRPr="009F4483" w14:paraId="25DC759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4B30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583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9766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856351.29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327D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2716898.14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13D7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50CD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263° 47' 17''</w:t>
            </w:r>
          </w:p>
        </w:tc>
      </w:tr>
      <w:tr w:rsidR="009F4483" w:rsidRPr="009F4483" w14:paraId="1AD584E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9802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584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B0C1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856351.13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EAE1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2716896.67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CFF9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621.59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9D55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211° 15' 07''</w:t>
            </w:r>
          </w:p>
        </w:tc>
      </w:tr>
      <w:tr w:rsidR="009F4483" w:rsidRPr="009F4483" w14:paraId="4A62373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588B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585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E4EC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855819.74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5986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2716574.19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7CCB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A184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27' 55''</w:t>
            </w:r>
          </w:p>
        </w:tc>
      </w:tr>
      <w:tr w:rsidR="009F4483" w:rsidRPr="009F4483" w14:paraId="42C9A6F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ED2F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586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3942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855819.54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CA22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2716573.21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9366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D202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349° 01' 40''</w:t>
            </w:r>
          </w:p>
        </w:tc>
      </w:tr>
      <w:tr w:rsidR="009F4483" w:rsidRPr="009F4483" w14:paraId="736767D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16F9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587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6968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855820.52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D569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2716573.02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473D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12F5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20' 59''</w:t>
            </w:r>
          </w:p>
        </w:tc>
      </w:tr>
      <w:tr w:rsidR="009F4483" w:rsidRPr="009F4483" w14:paraId="5B995A4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0802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588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423B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855820.72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03CE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2716573.99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188E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734.58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191D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25° 42' 39''</w:t>
            </w:r>
          </w:p>
        </w:tc>
      </w:tr>
      <w:tr w:rsidR="009F4483" w:rsidRPr="009F4483" w14:paraId="509E34C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2831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589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F082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856482.57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D86E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2716892.67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1378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1487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75° 11' 53''</w:t>
            </w:r>
          </w:p>
        </w:tc>
      </w:tr>
      <w:tr w:rsidR="009F4483" w:rsidRPr="009F4483" w14:paraId="3C8B30E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5C82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590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0277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856483.08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BF1A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2716894.6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587B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9288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165° 11' 53''</w:t>
            </w:r>
          </w:p>
        </w:tc>
      </w:tr>
      <w:tr w:rsidR="009F4483" w:rsidRPr="009F4483" w14:paraId="468957C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DED8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591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30A2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856481.15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E209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2716895.11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9575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C05B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255° 11' 53''</w:t>
            </w:r>
          </w:p>
        </w:tc>
      </w:tr>
      <w:tr w:rsidR="009F4483" w:rsidRPr="009F4483" w14:paraId="192AE2F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FA6B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592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095B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856480.64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1193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2716893.18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5037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719.11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6CF6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205° 58' 16''</w:t>
            </w:r>
          </w:p>
        </w:tc>
      </w:tr>
      <w:tr w:rsidR="009F4483" w:rsidRPr="009F4483" w14:paraId="0B7C4BD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5136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593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929B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855834.15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6E4C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2716578.27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89E5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3E20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27' 55''</w:t>
            </w:r>
          </w:p>
        </w:tc>
      </w:tr>
      <w:tr w:rsidR="009F4483" w:rsidRPr="009F4483" w14:paraId="022BF6D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7606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594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E5C6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855833.95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EA07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2716577.29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2CC6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DA5C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347° 54' 19''</w:t>
            </w:r>
          </w:p>
        </w:tc>
      </w:tr>
      <w:tr w:rsidR="009F4483" w:rsidRPr="009F4483" w14:paraId="15409B6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A8A0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595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1E0E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855834.93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2B6D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2716577.08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2101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501B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27' 55''</w:t>
            </w:r>
          </w:p>
        </w:tc>
      </w:tr>
      <w:tr w:rsidR="009F4483" w:rsidRPr="009F4483" w14:paraId="32AED2C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965C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596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6614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855835.13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3ABD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2716578.06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95C3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559.56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69D2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33° 59' 24''</w:t>
            </w:r>
          </w:p>
        </w:tc>
      </w:tr>
      <w:tr w:rsidR="009F4483" w:rsidRPr="009F4483" w14:paraId="60D9571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D88B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597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6A00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856299.08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95E3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2716890.88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4239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9BC4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84° 32' 46''</w:t>
            </w:r>
          </w:p>
        </w:tc>
      </w:tr>
      <w:tr w:rsidR="009F4483" w:rsidRPr="009F4483" w14:paraId="5D8160B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EFFC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598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BC7B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856299.27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EBAE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2716892.87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88EE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2F73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174° 32' 46''</w:t>
            </w:r>
          </w:p>
        </w:tc>
      </w:tr>
      <w:tr w:rsidR="009F4483" w:rsidRPr="009F4483" w14:paraId="6D35A65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6821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599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EC30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856297.28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1F2F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2716893.06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71DF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95D5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264° 32' 46''</w:t>
            </w:r>
          </w:p>
        </w:tc>
      </w:tr>
      <w:tr w:rsidR="009F4483" w:rsidRPr="009F4483" w14:paraId="4A76274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3C8E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600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2C5A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856297.09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864C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2716891.07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255C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569.96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65E1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213° 16' 33''</w:t>
            </w:r>
          </w:p>
        </w:tc>
      </w:tr>
      <w:tr w:rsidR="009F4483" w:rsidRPr="009F4483" w14:paraId="21D79D0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CE8E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601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3B33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855820.58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422C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2716578.35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BAF4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4861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27' 55''</w:t>
            </w:r>
          </w:p>
        </w:tc>
      </w:tr>
      <w:tr w:rsidR="009F4483" w:rsidRPr="009F4483" w14:paraId="56DAE49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B039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602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A5B3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855820.38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F198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2716577.37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6A92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7050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348° 27' 55''</w:t>
            </w:r>
          </w:p>
        </w:tc>
      </w:tr>
      <w:tr w:rsidR="009F4483" w:rsidRPr="009F4483" w14:paraId="5805BCB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810E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603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06B9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855821.36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17F2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2716577.17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BAEE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4D14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27' 55''</w:t>
            </w:r>
          </w:p>
        </w:tc>
      </w:tr>
      <w:tr w:rsidR="009F4483" w:rsidRPr="009F4483" w14:paraId="54208CB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2480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604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697D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855821.56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0A60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2716578.15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2CC2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461.67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2C36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42° 27' 34''</w:t>
            </w:r>
          </w:p>
        </w:tc>
      </w:tr>
      <w:tr w:rsidR="009F4483" w:rsidRPr="009F4483" w14:paraId="1612FD8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C440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605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F886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856162.16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5CC7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2716889.81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56BE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D038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83° 56' 45''</w:t>
            </w:r>
          </w:p>
        </w:tc>
      </w:tr>
      <w:tr w:rsidR="009F4483" w:rsidRPr="009F4483" w14:paraId="4514A5C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95FF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606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7CDB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856162.37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0CA5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2716891.79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303A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385B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173° 58' 34''</w:t>
            </w:r>
          </w:p>
        </w:tc>
      </w:tr>
      <w:tr w:rsidR="009F4483" w:rsidRPr="009F4483" w14:paraId="536FE14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2935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607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F1EC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856160.38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0088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2716892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7D79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A5A3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263° 58' 34''</w:t>
            </w:r>
          </w:p>
        </w:tc>
      </w:tr>
      <w:tr w:rsidR="009F4483" w:rsidRPr="009F4483" w14:paraId="57E6299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218A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608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CFFA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856160.17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C28E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2716890.01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F104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672.13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452D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207° 21' 17''</w:t>
            </w:r>
          </w:p>
        </w:tc>
      </w:tr>
      <w:tr w:rsidR="009F4483" w:rsidRPr="009F4483" w14:paraId="46D5802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D7A1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lastRenderedPageBreak/>
              <w:t>609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5356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855563.2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216C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2716581.17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46D0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B6B8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99° 06' 06''</w:t>
            </w:r>
          </w:p>
        </w:tc>
      </w:tr>
      <w:tr w:rsidR="009F4483" w:rsidRPr="009F4483" w14:paraId="1B5728C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A160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EEF2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855562.25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E448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2716587.1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C9ED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A8A8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220° 08' 08''</w:t>
            </w:r>
          </w:p>
        </w:tc>
      </w:tr>
      <w:tr w:rsidR="009F4483" w:rsidRPr="009F4483" w14:paraId="2D1378F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C32D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B2EA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855557.66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D8D9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2716583.23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1445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814.96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C198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21° 33' 56''</w:t>
            </w:r>
          </w:p>
        </w:tc>
      </w:tr>
      <w:tr w:rsidR="009F4483" w:rsidRPr="009F4483" w14:paraId="0516215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1535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B968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856315.57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DC36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2716882.78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16DF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8317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84° 46' 19''</w:t>
            </w:r>
          </w:p>
        </w:tc>
      </w:tr>
      <w:tr w:rsidR="009F4483" w:rsidRPr="009F4483" w14:paraId="7C8CB91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0A8F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2C39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856315.71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97C7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2716884.31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BD37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FED0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175° 41' 29''</w:t>
            </w:r>
          </w:p>
        </w:tc>
      </w:tr>
      <w:tr w:rsidR="009F4483" w:rsidRPr="009F4483" w14:paraId="73BE0DA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A53C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FD04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856314.25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971E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2716884.42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68A6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C564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263° 47' 17''</w:t>
            </w:r>
          </w:p>
        </w:tc>
      </w:tr>
      <w:tr w:rsidR="009F4483" w:rsidRPr="009F4483" w14:paraId="30A4882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1E77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DDBC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856314.09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9A6D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2716882.95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5CB3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565.49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5435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212° 05' 43''</w:t>
            </w:r>
          </w:p>
        </w:tc>
      </w:tr>
      <w:tr w:rsidR="009F4483" w:rsidRPr="009F4483" w14:paraId="4F3B4EC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0730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CC64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855835.03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2B13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2716582.49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A334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25DA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34' 44''</w:t>
            </w:r>
          </w:p>
        </w:tc>
      </w:tr>
      <w:tr w:rsidR="009F4483" w:rsidRPr="009F4483" w14:paraId="6476852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4983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551D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855834.83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6A59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2716581.5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03F0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3229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348° 27' 55''</w:t>
            </w:r>
          </w:p>
        </w:tc>
      </w:tr>
      <w:tr w:rsidR="009F4483" w:rsidRPr="009F4483" w14:paraId="467A0CA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DE19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7DA8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855835.81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C042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2716581.3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C2B2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3B99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27' 55''</w:t>
            </w:r>
          </w:p>
        </w:tc>
      </w:tr>
      <w:tr w:rsidR="009F4483" w:rsidRPr="009F4483" w14:paraId="45A8ABF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44D1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2D37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855836.01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B395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2716582.28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71BD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620.59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8D02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28° 57' 17''</w:t>
            </w:r>
          </w:p>
        </w:tc>
      </w:tr>
      <w:tr w:rsidR="009F4483" w:rsidRPr="009F4483" w14:paraId="3DB5F3D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D96E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6B74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856379.03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5491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2716882.72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4C99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AD7D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73° 44' 23''</w:t>
            </w:r>
          </w:p>
        </w:tc>
      </w:tr>
      <w:tr w:rsidR="009F4483" w:rsidRPr="009F4483" w14:paraId="3139A95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578D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D42D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856379.59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D2CA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2716884.64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9E81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CFAD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164° 00' 55''</w:t>
            </w:r>
          </w:p>
        </w:tc>
      </w:tr>
      <w:tr w:rsidR="009F4483" w:rsidRPr="009F4483" w14:paraId="0921A7F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2234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622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3432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856377.67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7916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2716885.19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527E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D27D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253° 44' 23''</w:t>
            </w:r>
          </w:p>
        </w:tc>
      </w:tr>
      <w:tr w:rsidR="009F4483" w:rsidRPr="009F4483" w14:paraId="47223B8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3691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623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7391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856377.11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A85B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2716883.27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BC23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722.96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98A5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204° 21' 02''</w:t>
            </w:r>
          </w:p>
        </w:tc>
      </w:tr>
      <w:tr w:rsidR="009F4483" w:rsidRPr="009F4483" w14:paraId="3B01612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52A0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624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DE95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855718.46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1F21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2716585.18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5F6C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C198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259° 08' 09''</w:t>
            </w:r>
          </w:p>
        </w:tc>
      </w:tr>
      <w:tr w:rsidR="009F4483" w:rsidRPr="009F4483" w14:paraId="46B953D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FA00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625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E37A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855718.27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CC62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2716584.19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FB69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13B9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349° 08' 09''</w:t>
            </w:r>
          </w:p>
        </w:tc>
      </w:tr>
      <w:tr w:rsidR="009F4483" w:rsidRPr="009F4483" w14:paraId="3E64761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D1F2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626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4E87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855719.26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A8B1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2716584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B899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E684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79° 08' 09''</w:t>
            </w:r>
          </w:p>
        </w:tc>
      </w:tr>
      <w:tr w:rsidR="009F4483" w:rsidRPr="009F4483" w14:paraId="503577F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12E6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627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25C6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855719.45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3C7E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2716584.99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D787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699.56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7D1F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24° 57' 35''</w:t>
            </w:r>
          </w:p>
        </w:tc>
      </w:tr>
      <w:tr w:rsidR="009F4483" w:rsidRPr="009F4483" w14:paraId="610720B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48B8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628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D3D6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856353.67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EB80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2716880.19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A9B6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D4BA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84° 46' 19''</w:t>
            </w:r>
          </w:p>
        </w:tc>
      </w:tr>
      <w:tr w:rsidR="009F4483" w:rsidRPr="009F4483" w14:paraId="2EF80E9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7E57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629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FB5F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856353.81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8931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2716881.72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31E9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4.13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D935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183° 36' 39''</w:t>
            </w:r>
          </w:p>
        </w:tc>
      </w:tr>
      <w:tr w:rsidR="009F4483" w:rsidRPr="009F4483" w14:paraId="2C7AC39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5554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630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8E3C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856349.69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BF29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2716881.46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9ED0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4.21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A9CF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260° 33' 36''</w:t>
            </w:r>
          </w:p>
        </w:tc>
      </w:tr>
      <w:tr w:rsidR="009F4483" w:rsidRPr="009F4483" w14:paraId="73B6018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AEDC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631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57FB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856349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50D0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2716877.31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691C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69DF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353° 03' 56''</w:t>
            </w:r>
          </w:p>
        </w:tc>
      </w:tr>
      <w:tr w:rsidR="009F4483" w:rsidRPr="009F4483" w14:paraId="3AAB68F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6670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632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E506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856350.48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2ABE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2716877.13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D41E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3.16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AFE9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79° 58' 16''</w:t>
            </w:r>
          </w:p>
        </w:tc>
      </w:tr>
      <w:tr w:rsidR="009F4483" w:rsidRPr="009F4483" w14:paraId="5774F4D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E700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633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03A7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856351.03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2E40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2716880.24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5DED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708.63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5A04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204° 21' 34''</w:t>
            </w:r>
          </w:p>
        </w:tc>
      </w:tr>
      <w:tr w:rsidR="009F4483" w:rsidRPr="009F4483" w14:paraId="3866C28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E2CE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634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1AD2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855705.49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0122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2716587.96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9220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FCD4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257° 20' 51''</w:t>
            </w:r>
          </w:p>
        </w:tc>
      </w:tr>
      <w:tr w:rsidR="009F4483" w:rsidRPr="009F4483" w14:paraId="22BCBDB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41D9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635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36DC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855705.27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B562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2716586.98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835B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5D9F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347° 54' 19''</w:t>
            </w:r>
          </w:p>
        </w:tc>
      </w:tr>
      <w:tr w:rsidR="009F4483" w:rsidRPr="009F4483" w14:paraId="67454AB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C671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636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0935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855706.25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550E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2716586.77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1C9F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22B9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77° 13' 17''</w:t>
            </w:r>
          </w:p>
        </w:tc>
      </w:tr>
      <w:tr w:rsidR="009F4483" w:rsidRPr="009F4483" w14:paraId="7A38AC3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4F3B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637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B7BB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855706.47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A550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2716587.74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0755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763.2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5F1F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21° 45' 03''</w:t>
            </w:r>
          </w:p>
        </w:tc>
      </w:tr>
      <w:tr w:rsidR="009F4483" w:rsidRPr="009F4483" w14:paraId="66F7477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32B0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638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B4F8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856415.33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BD35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2716870.56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CD32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071D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72° 44' 03''</w:t>
            </w:r>
          </w:p>
        </w:tc>
      </w:tr>
      <w:tr w:rsidR="009F4483" w:rsidRPr="009F4483" w14:paraId="305DA47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7DDE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639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C129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856415.79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5F4C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2716872.04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173C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890A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164° 09' 43''</w:t>
            </w:r>
          </w:p>
        </w:tc>
      </w:tr>
      <w:tr w:rsidR="009F4483" w:rsidRPr="009F4483" w14:paraId="114AA09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7A1C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640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A257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856414.38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0C15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2716872.44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B1BD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C65F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251° 41' 20''</w:t>
            </w:r>
          </w:p>
        </w:tc>
      </w:tr>
      <w:tr w:rsidR="009F4483" w:rsidRPr="009F4483" w14:paraId="6DD1ACA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00B5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641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4488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856413.92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224F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2716871.05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610E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749.62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779D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202° 04' 33''</w:t>
            </w:r>
          </w:p>
        </w:tc>
      </w:tr>
      <w:tr w:rsidR="009F4483" w:rsidRPr="009F4483" w14:paraId="22E4B62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DA73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642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9517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855719.26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A43D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2716589.32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D557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8C13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259° 01' 40''</w:t>
            </w:r>
          </w:p>
        </w:tc>
      </w:tr>
      <w:tr w:rsidR="009F4483" w:rsidRPr="009F4483" w14:paraId="0C6B1D4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2BB35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643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8C79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855719.07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25F1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2716588.34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BAA9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FEE3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349° 08' 09''</w:t>
            </w:r>
          </w:p>
        </w:tc>
      </w:tr>
      <w:tr w:rsidR="009F4483" w:rsidRPr="009F4483" w14:paraId="64C44D4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4F6D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644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2EB4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855720.06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D71B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2716588.15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4FB3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A8AB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79° 08' 09''</w:t>
            </w:r>
          </w:p>
        </w:tc>
      </w:tr>
      <w:tr w:rsidR="009F4483" w:rsidRPr="009F4483" w14:paraId="44D29F3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D5AC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645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3C3A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855720.25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8C0B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2716589.14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B11D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327.93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CEDB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59° 47' 06''</w:t>
            </w:r>
          </w:p>
        </w:tc>
      </w:tr>
      <w:tr w:rsidR="009F4483" w:rsidRPr="009F4483" w14:paraId="595E1CC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33AC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646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63B2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855885.28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C382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2716872.52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6538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32D6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256° 39' 39''</w:t>
            </w:r>
          </w:p>
        </w:tc>
      </w:tr>
      <w:tr w:rsidR="009F4483" w:rsidRPr="009F4483" w14:paraId="4CD0926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83605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647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1436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855884.82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8B56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2716870.58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8D94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98C5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346° 22' 53''</w:t>
            </w:r>
          </w:p>
        </w:tc>
      </w:tr>
      <w:tr w:rsidR="009F4483" w:rsidRPr="009F4483" w14:paraId="6FDD275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8E6C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648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DE17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855886.76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3A31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2716870.11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8F74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6EE8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76° 43' 36''</w:t>
            </w:r>
          </w:p>
        </w:tc>
      </w:tr>
      <w:tr w:rsidR="009F4483" w:rsidRPr="009F4483" w14:paraId="20BE82C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3C24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649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4E5D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855887.22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6084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2716872.06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CC4D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333.84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D872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237° 10' 43''</w:t>
            </w:r>
          </w:p>
        </w:tc>
      </w:tr>
      <w:tr w:rsidR="009F4483" w:rsidRPr="009F4483" w14:paraId="44A68FE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AD11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650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7E53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855706.27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5AFC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2716591.51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A843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421E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27' 55''</w:t>
            </w:r>
          </w:p>
        </w:tc>
      </w:tr>
      <w:tr w:rsidR="009F4483" w:rsidRPr="009F4483" w14:paraId="6A99181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EB4A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651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8EBE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855706.07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217E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2716590.53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0039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AE3E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347° 54' 19''</w:t>
            </w:r>
          </w:p>
        </w:tc>
      </w:tr>
      <w:tr w:rsidR="009F4483" w:rsidRPr="009F4483" w14:paraId="2BE2BD0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3F12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652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AE51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855707.05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7DE9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2716590.32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85CB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DEAE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27' 55''</w:t>
            </w:r>
          </w:p>
        </w:tc>
      </w:tr>
      <w:tr w:rsidR="009F4483" w:rsidRPr="009F4483" w14:paraId="5B61615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79FD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653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100F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855707.25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279D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2716591.3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C07E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784.52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D2DC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20° 19' 02''</w:t>
            </w:r>
          </w:p>
        </w:tc>
      </w:tr>
      <w:tr w:rsidR="009F4483" w:rsidRPr="009F4483" w14:paraId="2714E5B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DFBD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654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6312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856442.96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D14B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2716863.7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4930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E047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72° 37' 26''</w:t>
            </w:r>
          </w:p>
        </w:tc>
      </w:tr>
      <w:tr w:rsidR="009F4483" w:rsidRPr="009F4483" w14:paraId="400095D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BCC6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655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14A7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856443.42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762E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2716865.17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DEF1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E270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163° 47' 12''</w:t>
            </w:r>
          </w:p>
        </w:tc>
      </w:tr>
      <w:tr w:rsidR="009F4483" w:rsidRPr="009F4483" w14:paraId="6522226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8022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656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BB75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856442.01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9EA6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2716865.58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6259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029B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251° 48' 39''</w:t>
            </w:r>
          </w:p>
        </w:tc>
      </w:tr>
      <w:tr w:rsidR="009F4483" w:rsidRPr="009F4483" w14:paraId="43DE2EB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8EE7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657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5A56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856441.55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B81B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2716864.18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1205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609.9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573D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206° 10' 43''</w:t>
            </w:r>
          </w:p>
        </w:tc>
      </w:tr>
      <w:tr w:rsidR="009F4483" w:rsidRPr="009F4483" w14:paraId="6F1974B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B1E6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658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ECA6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855894.21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C0AE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2716595.11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ED79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6C55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224° 43' 24''</w:t>
            </w:r>
          </w:p>
        </w:tc>
      </w:tr>
      <w:tr w:rsidR="009F4483" w:rsidRPr="009F4483" w14:paraId="3F638F3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9F0F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659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2E39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855893.17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6AC5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2716594.08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1C54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4.43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DAE3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313° 32' 09''</w:t>
            </w:r>
          </w:p>
        </w:tc>
      </w:tr>
      <w:tr w:rsidR="009F4483" w:rsidRPr="009F4483" w14:paraId="1C5914D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7AF2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660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BE7B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855896.22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9C49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2716590.87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B725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1D69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43° 02' 40''</w:t>
            </w:r>
          </w:p>
        </w:tc>
      </w:tr>
      <w:tr w:rsidR="009F4483" w:rsidRPr="009F4483" w14:paraId="6160F98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81D4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661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D05B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855897.28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5364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2716591.86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49B0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547.86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10FA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29° 39' 54''</w:t>
            </w:r>
          </w:p>
        </w:tc>
      </w:tr>
      <w:tr w:rsidR="009F4483" w:rsidRPr="009F4483" w14:paraId="6699ACC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5292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662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CC2B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856373.33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C09F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2716863.01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A609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BB39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75° 11' 53''</w:t>
            </w:r>
          </w:p>
        </w:tc>
      </w:tr>
      <w:tr w:rsidR="009F4483" w:rsidRPr="009F4483" w14:paraId="0BF6539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8640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663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7307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856373.84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EDA9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2716864.94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8BF7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9660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165° 11' 53''</w:t>
            </w:r>
          </w:p>
        </w:tc>
      </w:tr>
      <w:tr w:rsidR="009F4483" w:rsidRPr="009F4483" w14:paraId="4051951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F246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lastRenderedPageBreak/>
              <w:t>664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88DE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856371.91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D8EB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2716865.45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BFB2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22CE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255° 11' 53''</w:t>
            </w:r>
          </w:p>
        </w:tc>
      </w:tr>
      <w:tr w:rsidR="009F4483" w:rsidRPr="009F4483" w14:paraId="6DDC284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D244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665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9F15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856371.4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F666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2716863.52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D224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557.27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D0446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208° 02' 35''</w:t>
            </w:r>
          </w:p>
        </w:tc>
      </w:tr>
      <w:tr w:rsidR="009F4483" w:rsidRPr="009F4483" w14:paraId="3B1A2CB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034E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666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DB92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855879.56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8D5D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2716601.53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4DB0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881F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219° 43' 56''</w:t>
            </w:r>
          </w:p>
        </w:tc>
      </w:tr>
      <w:tr w:rsidR="009F4483" w:rsidRPr="009F4483" w14:paraId="5898B00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329A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667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58B4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855878.79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11A7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2716600.89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43B1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0C22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310° 36' 05''</w:t>
            </w:r>
          </w:p>
        </w:tc>
      </w:tr>
      <w:tr w:rsidR="009F4483" w:rsidRPr="009F4483" w14:paraId="3878DBC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A527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668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F4AC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855879.45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8E74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2716600.12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1B03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5470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40° 58' 18''</w:t>
            </w:r>
          </w:p>
        </w:tc>
      </w:tr>
      <w:tr w:rsidR="009F4483" w:rsidRPr="009F4483" w14:paraId="076A014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93BF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669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37AD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855880.21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0D10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2716600.78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37E5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282.84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7C30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66° 30' 11''</w:t>
            </w:r>
          </w:p>
        </w:tc>
      </w:tr>
      <w:tr w:rsidR="009F4483" w:rsidRPr="009F4483" w14:paraId="475B8FC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C070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670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AE07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855992.98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66E9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2716860.17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0C46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013B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84° 32' 46''</w:t>
            </w:r>
          </w:p>
        </w:tc>
      </w:tr>
      <w:tr w:rsidR="009F4483" w:rsidRPr="009F4483" w14:paraId="27C833B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A697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671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01D4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855993.17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475B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2716862.16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982D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05CE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174° 32' 46''</w:t>
            </w:r>
          </w:p>
        </w:tc>
      </w:tr>
      <w:tr w:rsidR="009F4483" w:rsidRPr="009F4483" w14:paraId="14D8E10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75DC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672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A100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855991.18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8B7C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2716862.35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2A0C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330F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264° 32' 46''</w:t>
            </w:r>
          </w:p>
        </w:tc>
      </w:tr>
      <w:tr w:rsidR="009F4483" w:rsidRPr="009F4483" w14:paraId="50E4E33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3E64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673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A9EA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855990.99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9A5C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2716860.36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E447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304.95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A083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237° 12' 41''</w:t>
            </w:r>
          </w:p>
        </w:tc>
      </w:tr>
      <w:tr w:rsidR="009F4483" w:rsidRPr="009F4483" w14:paraId="2717531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EE7B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674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0567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855825.85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5D66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2716604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2FA6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046E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20' 59''</w:t>
            </w:r>
          </w:p>
        </w:tc>
      </w:tr>
      <w:tr w:rsidR="009F4483" w:rsidRPr="009F4483" w14:paraId="2D7EAB2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DA9A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675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54CD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855825.65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6131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2716603.03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C79F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506D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348° 27' 55''</w:t>
            </w:r>
          </w:p>
        </w:tc>
      </w:tr>
      <w:tr w:rsidR="009F4483" w:rsidRPr="009F4483" w14:paraId="5C385FF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797C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676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A223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855826.63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42B3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2716602.83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ED10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91EC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20' 59''</w:t>
            </w:r>
          </w:p>
        </w:tc>
      </w:tr>
      <w:tr w:rsidR="009F4483" w:rsidRPr="009F4483" w14:paraId="6EEE120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C6F2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677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5316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855826.83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9DEC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2716603.8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8D39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686.35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D78A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21° 47' 41''</w:t>
            </w:r>
          </w:p>
        </w:tc>
      </w:tr>
      <w:tr w:rsidR="009F4483" w:rsidRPr="009F4483" w14:paraId="48420EC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37C5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678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B023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856464.12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5D5D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2716858.63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D263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4460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72° 44' 03''</w:t>
            </w:r>
          </w:p>
        </w:tc>
      </w:tr>
      <w:tr w:rsidR="009F4483" w:rsidRPr="009F4483" w14:paraId="5F1C64F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3EE4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679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D00E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856464.58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D7E9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2716860.11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3497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B775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164° 09' 43''</w:t>
            </w:r>
          </w:p>
        </w:tc>
      </w:tr>
      <w:tr w:rsidR="009F4483" w:rsidRPr="009F4483" w14:paraId="1ACD957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5934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680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32F5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856463.17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F158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2716860.51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D4B5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4E2A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251° 41' 20''</w:t>
            </w:r>
          </w:p>
        </w:tc>
      </w:tr>
      <w:tr w:rsidR="009F4483" w:rsidRPr="009F4483" w14:paraId="3ADBD24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EC45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681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2CA9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856462.71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7B8B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2716859.12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B2A9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671.82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1507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202° 03' 52''</w:t>
            </w:r>
          </w:p>
        </w:tc>
      </w:tr>
      <w:tr w:rsidR="009F4483" w:rsidRPr="009F4483" w14:paraId="1B05797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1DAB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682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51ED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855840.09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12A1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2716606.75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C4A1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73D6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27' 55''</w:t>
            </w:r>
          </w:p>
        </w:tc>
      </w:tr>
      <w:tr w:rsidR="009F4483" w:rsidRPr="009F4483" w14:paraId="5DEF078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121D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683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1205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855839.89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7A3B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2716605.77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3EE9A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966D6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348° 01' 26''</w:t>
            </w:r>
          </w:p>
        </w:tc>
      </w:tr>
      <w:tr w:rsidR="009F4483" w:rsidRPr="009F4483" w14:paraId="7AC4BDD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0129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684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9485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855840.88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DFB7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2716605.56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7CDE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7000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27' 55''</w:t>
            </w:r>
          </w:p>
        </w:tc>
      </w:tr>
      <w:tr w:rsidR="009F4483" w:rsidRPr="009F4483" w14:paraId="1ECE599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B360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685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8184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855841.08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B75F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2716606.54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C646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678.61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99A7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21° 37' 34''</w:t>
            </w:r>
          </w:p>
        </w:tc>
      </w:tr>
      <w:tr w:rsidR="009F4483" w:rsidRPr="009F4483" w14:paraId="60287DA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50F1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686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5C9C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856471.92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EB0C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2716856.64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419B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EE33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73° 44' 23''</w:t>
            </w:r>
          </w:p>
        </w:tc>
      </w:tr>
      <w:tr w:rsidR="009F4483" w:rsidRPr="009F4483" w14:paraId="2926385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68DE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687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218B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856472.48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E1EA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2716858.56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EE98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67E7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163° 27' 55''</w:t>
            </w:r>
          </w:p>
        </w:tc>
      </w:tr>
      <w:tr w:rsidR="009F4483" w:rsidRPr="009F4483" w14:paraId="778E1AC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4BF8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688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9309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856470.56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D440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2716859.13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C2A0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8EF6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253° 44' 23''</w:t>
            </w:r>
          </w:p>
        </w:tc>
      </w:tr>
      <w:tr w:rsidR="009F4483" w:rsidRPr="009F4483" w14:paraId="3ECB63D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A76C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689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0A0E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856470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D24E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2716857.21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2A96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899.46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CDC3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195° 53' 23''</w:t>
            </w:r>
          </w:p>
        </w:tc>
      </w:tr>
      <w:tr w:rsidR="009F4483" w:rsidRPr="009F4483" w14:paraId="40BB2AD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C18E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690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87F0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855604.91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2CC5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2716610.95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9EDD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9928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27' 55''</w:t>
            </w:r>
          </w:p>
        </w:tc>
      </w:tr>
      <w:tr w:rsidR="009F4483" w:rsidRPr="009F4483" w14:paraId="6815D10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66CBA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691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9F87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855604.71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2AB8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2716609.97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FF0E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E1A8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349° 01' 40''</w:t>
            </w:r>
          </w:p>
        </w:tc>
      </w:tr>
      <w:tr w:rsidR="009F4483" w:rsidRPr="009F4483" w14:paraId="480C0AD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0022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692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31B9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855605.69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B473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2716609.78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B39D6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A95A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27' 55''</w:t>
            </w:r>
          </w:p>
        </w:tc>
      </w:tr>
      <w:tr w:rsidR="009F4483" w:rsidRPr="009F4483" w14:paraId="1F0B2DD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079F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693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8B99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855605.89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7F40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2716610.76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E554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731.79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D972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19° 35' 22''</w:t>
            </w:r>
          </w:p>
        </w:tc>
      </w:tr>
      <w:tr w:rsidR="009F4483" w:rsidRPr="009F4483" w14:paraId="58BFE53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E941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694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8A78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856295.32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424A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2716856.11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358D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939B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83° 58' 34''</w:t>
            </w:r>
          </w:p>
        </w:tc>
      </w:tr>
      <w:tr w:rsidR="009F4483" w:rsidRPr="009F4483" w14:paraId="0D7244B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C875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695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42FF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856295.53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493E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2716858.1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F4AA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4C9E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173° 41' 29''</w:t>
            </w:r>
          </w:p>
        </w:tc>
      </w:tr>
      <w:tr w:rsidR="009F4483" w:rsidRPr="009F4483" w14:paraId="24BA465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C350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696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F0B8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856293.54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F0E5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2716858.32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A908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A6B6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264° 00' 21''</w:t>
            </w:r>
          </w:p>
        </w:tc>
      </w:tr>
      <w:tr w:rsidR="009F4483" w:rsidRPr="009F4483" w14:paraId="450C571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2A36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697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8808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856293.33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AB36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2716856.32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5A2F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729.1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E4AE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199° 22' 01''</w:t>
            </w:r>
          </w:p>
        </w:tc>
      </w:tr>
      <w:tr w:rsidR="009F4483" w:rsidRPr="009F4483" w14:paraId="5C1A7A3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74F5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698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F45C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855605.49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85C6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2716614.54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0C81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C261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259° 35' 32''</w:t>
            </w:r>
          </w:p>
        </w:tc>
      </w:tr>
      <w:tr w:rsidR="009F4483" w:rsidRPr="009F4483" w14:paraId="79D3AD6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CE99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699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ECF6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855605.31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AA02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2716613.56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2D39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035B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349° 01' 40''</w:t>
            </w:r>
          </w:p>
        </w:tc>
      </w:tr>
      <w:tr w:rsidR="009F4483" w:rsidRPr="009F4483" w14:paraId="5D85442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B168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700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FCDC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855606.29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B330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2716613.37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6153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C26A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79° 35' 32''</w:t>
            </w:r>
          </w:p>
        </w:tc>
      </w:tr>
      <w:tr w:rsidR="009F4483" w:rsidRPr="009F4483" w14:paraId="5823F79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954D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701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D21C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855606.47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9D14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2716614.35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237C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808.4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6FA5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17° 20' 43''</w:t>
            </w:r>
          </w:p>
        </w:tc>
      </w:tr>
      <w:tr w:rsidR="009F4483" w:rsidRPr="009F4483" w14:paraId="7BA2C0B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DD7C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702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EBBF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856378.11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2A22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2716855.36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7D01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B40EA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67° 14' 17''</w:t>
            </w:r>
          </w:p>
        </w:tc>
      </w:tr>
      <w:tr w:rsidR="009F4483" w:rsidRPr="009F4483" w14:paraId="1C5DCC0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C7C7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703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4715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856378.71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0EAA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2716856.79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B1D1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3.85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CDFC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153° 38' 05''</w:t>
            </w:r>
          </w:p>
        </w:tc>
      </w:tr>
      <w:tr w:rsidR="009F4483" w:rsidRPr="009F4483" w14:paraId="682FFA3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69855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704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2DD9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856375.26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F2CE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2716858.5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F079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833F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246° 23' 34''</w:t>
            </w:r>
          </w:p>
        </w:tc>
      </w:tr>
      <w:tr w:rsidR="009F4483" w:rsidRPr="009F4483" w14:paraId="5FB7901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9DF1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705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525B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856374.67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7B0A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2716857.15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54DD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699.25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C409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199° 40' 31''</w:t>
            </w:r>
          </w:p>
        </w:tc>
      </w:tr>
      <w:tr w:rsidR="009F4483" w:rsidRPr="009F4483" w14:paraId="39672C8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1FFE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706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7352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855716.24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23CA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2716621.72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2362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8AB5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11' 06''</w:t>
            </w:r>
          </w:p>
        </w:tc>
      </w:tr>
      <w:tr w:rsidR="009F4483" w:rsidRPr="009F4483" w14:paraId="792DBCD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24B3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707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11A6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855715.83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31E6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2716619.76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6938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B5F9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347° 50' 42''</w:t>
            </w:r>
          </w:p>
        </w:tc>
      </w:tr>
      <w:tr w:rsidR="009F4483" w:rsidRPr="009F4483" w14:paraId="0040D12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B21E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708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39CC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855717.78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746E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2716619.34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CF9E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FEE9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14' 36''</w:t>
            </w:r>
          </w:p>
        </w:tc>
      </w:tr>
      <w:tr w:rsidR="009F4483" w:rsidRPr="009F4483" w14:paraId="4FA81AF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A394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709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78CD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855718.19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80F9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2716621.31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E42B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605.62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6F87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22° 42' 54''</w:t>
            </w:r>
          </w:p>
        </w:tc>
      </w:tr>
      <w:tr w:rsidR="009F4483" w:rsidRPr="009F4483" w14:paraId="37A21D5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1ED0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28A1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856276.84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C60C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2716855.17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D470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F914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77° 18' 38''</w:t>
            </w:r>
          </w:p>
        </w:tc>
      </w:tr>
      <w:tr w:rsidR="009F4483" w:rsidRPr="009F4483" w14:paraId="0DD467E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4BFE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6D60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856277.18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2CA4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2716856.68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BE80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47B4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168° 09' 06''</w:t>
            </w:r>
          </w:p>
        </w:tc>
      </w:tr>
      <w:tr w:rsidR="009F4483" w:rsidRPr="009F4483" w14:paraId="2FC8F1F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A25C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C8A5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856275.75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8768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2716856.98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D06E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2C76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256° 20' 20''</w:t>
            </w:r>
          </w:p>
        </w:tc>
      </w:tr>
      <w:tr w:rsidR="009F4483" w:rsidRPr="009F4483" w14:paraId="01B0AF4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F788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4C60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856275.4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1889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2716855.54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5542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596.44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E7C6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202° 58' 16''</w:t>
            </w:r>
          </w:p>
        </w:tc>
      </w:tr>
      <w:tr w:rsidR="009F4483" w:rsidRPr="009F4483" w14:paraId="600C044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410F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EB8B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855726.26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499D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2716622.77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2702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A362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27' 55''</w:t>
            </w:r>
          </w:p>
        </w:tc>
      </w:tr>
      <w:tr w:rsidR="009F4483" w:rsidRPr="009F4483" w14:paraId="40362B3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0CAA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07FF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855726.06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E0D0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2716621.79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9F14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E46C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347° 54' 19''</w:t>
            </w:r>
          </w:p>
        </w:tc>
      </w:tr>
      <w:tr w:rsidR="009F4483" w:rsidRPr="009F4483" w14:paraId="59ACFEA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246F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D5E3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855727.04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7559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2716621.58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0A5C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87FA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27' 55''</w:t>
            </w:r>
          </w:p>
        </w:tc>
      </w:tr>
      <w:tr w:rsidR="009F4483" w:rsidRPr="009F4483" w14:paraId="50A0C84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B1726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7DD1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855727.24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E661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2716622.56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4264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406.92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1D99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34° 37' 54''</w:t>
            </w:r>
          </w:p>
        </w:tc>
      </w:tr>
      <w:tr w:rsidR="009F4483" w:rsidRPr="009F4483" w14:paraId="0E35D15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2FF7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4158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856062.06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F38D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2716853.81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9ACB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5.68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8458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79° 45' 30''</w:t>
            </w:r>
          </w:p>
        </w:tc>
      </w:tr>
      <w:tr w:rsidR="009F4483" w:rsidRPr="009F4483" w14:paraId="75EA83B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ABD6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lastRenderedPageBreak/>
              <w:t>719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4D46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856063.07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9C13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2716859.4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9AE9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F0FB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168° 09' 06''</w:t>
            </w:r>
          </w:p>
        </w:tc>
      </w:tr>
      <w:tr w:rsidR="009F4483" w:rsidRPr="009F4483" w14:paraId="5AFF0E1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CD3F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1B60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856061.64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4C98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2716859.7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8D6D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5.63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BDCA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259° 40' 04''</w:t>
            </w:r>
          </w:p>
        </w:tc>
      </w:tr>
      <w:tr w:rsidR="009F4483" w:rsidRPr="009F4483" w14:paraId="3BF850B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CCE0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C5B0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856060.63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04B6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2716854.16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CB7B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260.32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5A79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241° 25' 50''</w:t>
            </w:r>
          </w:p>
        </w:tc>
      </w:tr>
      <w:tr w:rsidR="009F4483" w:rsidRPr="009F4483" w14:paraId="2BE80A5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3CEC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722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5BCF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855936.14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2C4A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2716625.54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457E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06CC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220° 56' 01''</w:t>
            </w:r>
          </w:p>
        </w:tc>
      </w:tr>
      <w:tr w:rsidR="009F4483" w:rsidRPr="009F4483" w14:paraId="09440F9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E20D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723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278D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855935.01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6BD3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2716624.56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8C36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1936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310° 00' 23''</w:t>
            </w:r>
          </w:p>
        </w:tc>
      </w:tr>
      <w:tr w:rsidR="009F4483" w:rsidRPr="009F4483" w14:paraId="750A823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161C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724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4A40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855935.95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9FE5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2716623.44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2599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806E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40° 48' 08''</w:t>
            </w:r>
          </w:p>
        </w:tc>
      </w:tr>
      <w:tr w:rsidR="009F4483" w:rsidRPr="009F4483" w14:paraId="34C51B0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31AF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725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164F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855937.12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054A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2716624.45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F8D6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227.96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3DA3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101° 53' 17''</w:t>
            </w:r>
          </w:p>
        </w:tc>
      </w:tr>
      <w:tr w:rsidR="009F4483" w:rsidRPr="009F4483" w14:paraId="68A4E0A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A999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726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6658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855890.16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56A1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2716847.52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8583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195A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20' 59''</w:t>
            </w:r>
          </w:p>
        </w:tc>
      </w:tr>
      <w:tr w:rsidR="009F4483" w:rsidRPr="009F4483" w14:paraId="5173B07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4C9B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727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EDB66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855889.96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7A7A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2716846.55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CAF8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ADBE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348° 27' 55''</w:t>
            </w:r>
          </w:p>
        </w:tc>
      </w:tr>
      <w:tr w:rsidR="009F4483" w:rsidRPr="009F4483" w14:paraId="5B1C7C9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449F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728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AD20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855890.94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B4A6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2716846.35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6D63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9779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20' 59''</w:t>
            </w:r>
          </w:p>
        </w:tc>
      </w:tr>
      <w:tr w:rsidR="009F4483" w:rsidRPr="009F4483" w14:paraId="4B1F790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E562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729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01F0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855891.14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8353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2716847.32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3420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283.6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BF18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231° 13' 20''</w:t>
            </w:r>
          </w:p>
        </w:tc>
      </w:tr>
      <w:tr w:rsidR="009F4483" w:rsidRPr="009F4483" w14:paraId="0F72F27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73CF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730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DAEB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855713.52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914B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2716626.23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00E7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CDB3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27' 55''</w:t>
            </w:r>
          </w:p>
        </w:tc>
      </w:tr>
      <w:tr w:rsidR="009F4483" w:rsidRPr="009F4483" w14:paraId="226A6A0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CD0B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731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30146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855713.32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8A93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2716625.25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4D1D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73F4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347° 54' 19''</w:t>
            </w:r>
          </w:p>
        </w:tc>
      </w:tr>
      <w:tr w:rsidR="009F4483" w:rsidRPr="009F4483" w14:paraId="13C58EB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71D9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732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BFFF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855714.3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B01F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2716625.04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BFF3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FAD4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34' 44''</w:t>
            </w:r>
          </w:p>
        </w:tc>
      </w:tr>
      <w:tr w:rsidR="009F4483" w:rsidRPr="009F4483" w14:paraId="0E15D57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FFAC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733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8334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855714.5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73F4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2716626.03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8492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274.12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F813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53° 52' 57''</w:t>
            </w:r>
          </w:p>
        </w:tc>
      </w:tr>
      <w:tr w:rsidR="009F4483" w:rsidRPr="009F4483" w14:paraId="2545F3F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ABF9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734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9700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855876.08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0D2C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2716847.47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6174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B2CB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261° 23' 04''</w:t>
            </w:r>
          </w:p>
        </w:tc>
      </w:tr>
      <w:tr w:rsidR="009F4483" w:rsidRPr="009F4483" w14:paraId="1288473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AC9B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735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DA33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855875.93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E7ED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2716846.48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8A4F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2409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351° 23' 04''</w:t>
            </w:r>
          </w:p>
        </w:tc>
      </w:tr>
      <w:tr w:rsidR="009F4483" w:rsidRPr="009F4483" w14:paraId="1E512A7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2020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736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7E73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855876.92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330D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2716846.33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A5CA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6651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81° 23' 04''</w:t>
            </w:r>
          </w:p>
        </w:tc>
      </w:tr>
      <w:tr w:rsidR="009F4483" w:rsidRPr="009F4483" w14:paraId="4D57537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D7BD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737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8CB0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855877.07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5883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2716847.32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C2AA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383.72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0463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324° 50' 09''</w:t>
            </w:r>
          </w:p>
        </w:tc>
      </w:tr>
      <w:tr w:rsidR="009F4483" w:rsidRPr="009F4483" w14:paraId="073DD45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28D8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738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01381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856190.76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D259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2716626.33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B5AB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7F99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61° 02' 18''</w:t>
            </w:r>
          </w:p>
        </w:tc>
      </w:tr>
      <w:tr w:rsidR="009F4483" w:rsidRPr="009F4483" w14:paraId="39F80FC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086C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739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2C6C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856193.66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5B65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2716631.57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56F8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79E2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151° 39' 39''</w:t>
            </w:r>
          </w:p>
        </w:tc>
      </w:tr>
      <w:tr w:rsidR="009F4483" w:rsidRPr="009F4483" w14:paraId="11437B0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8154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834B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856192.77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F424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2716632.05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3761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5.98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AE85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241° 12' 22''</w:t>
            </w:r>
          </w:p>
        </w:tc>
      </w:tr>
      <w:tr w:rsidR="009F4483" w:rsidRPr="009F4483" w14:paraId="24CA677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D38F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47AB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856189.89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8E68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2716626.81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5327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482.41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2F1F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153° 18' 02''</w:t>
            </w:r>
          </w:p>
        </w:tc>
      </w:tr>
      <w:tr w:rsidR="009F4483" w:rsidRPr="009F4483" w14:paraId="58A2B1A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F033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FC09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855758.92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17C5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2716843.56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04F3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F68D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256° 39' 39''</w:t>
            </w:r>
          </w:p>
        </w:tc>
      </w:tr>
      <w:tr w:rsidR="009F4483" w:rsidRPr="009F4483" w14:paraId="32DFFAC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86E8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9EE2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855758.69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6758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2716842.59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C4A9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B5AD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346° 39' 39''</w:t>
            </w:r>
          </w:p>
        </w:tc>
      </w:tr>
      <w:tr w:rsidR="009F4483" w:rsidRPr="009F4483" w14:paraId="67BF081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A39B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81F7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855759.66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0F5E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2716842.36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B6FB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E9E9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76° 31' 37''</w:t>
            </w:r>
          </w:p>
        </w:tc>
      </w:tr>
      <w:tr w:rsidR="009F4483" w:rsidRPr="009F4483" w14:paraId="612C3EE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A723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12F66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855759.89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82D6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2716843.32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6EE8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477.97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EC60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333° 34' 24''</w:t>
            </w:r>
          </w:p>
        </w:tc>
      </w:tr>
      <w:tr w:rsidR="009F4483" w:rsidRPr="009F4483" w14:paraId="740B40C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7659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44CF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856187.91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D93C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2716630.6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0587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18.58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2978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67° 54' 24''</w:t>
            </w:r>
          </w:p>
        </w:tc>
      </w:tr>
      <w:tr w:rsidR="009F4483" w:rsidRPr="009F4483" w14:paraId="0D39B04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C043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F788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856194.9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3EE7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2716647.82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340A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87F7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60° 31' 42''</w:t>
            </w:r>
          </w:p>
        </w:tc>
      </w:tr>
      <w:tr w:rsidR="009F4483" w:rsidRPr="009F4483" w14:paraId="094CA19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2BD6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DC55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856197.46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D695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2716652.35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2827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7EE6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60° 31' 42''</w:t>
            </w:r>
          </w:p>
        </w:tc>
      </w:tr>
      <w:tr w:rsidR="009F4483" w:rsidRPr="009F4483" w14:paraId="7BEAB5A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E01D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D6F8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856200.02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FAEA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2716656.88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0408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5.19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BE26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60° 28' 26''</w:t>
            </w:r>
          </w:p>
        </w:tc>
      </w:tr>
      <w:tr w:rsidR="009F4483" w:rsidRPr="009F4483" w14:paraId="6AA7F58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4726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750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9BDE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856202.58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AD05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2716661.4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B5CF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0.58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F7CE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71° 52' 41''</w:t>
            </w:r>
          </w:p>
        </w:tc>
      </w:tr>
      <w:tr w:rsidR="009F4483" w:rsidRPr="009F4483" w14:paraId="2D06C3A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840A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751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976A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856202.76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D984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2716661.95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B26F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4.65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62BD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59° 11' 03''</w:t>
            </w:r>
          </w:p>
        </w:tc>
      </w:tr>
      <w:tr w:rsidR="009F4483" w:rsidRPr="009F4483" w14:paraId="11DDDDB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8D43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752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6DD5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856205.14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AFEF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2716665.94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809C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FF2F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60° 22' 41''</w:t>
            </w:r>
          </w:p>
        </w:tc>
      </w:tr>
      <w:tr w:rsidR="009F4483" w:rsidRPr="009F4483" w14:paraId="54BDDFF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8F16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753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719E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856207.71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CD51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2716670.46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C9F2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4.84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6B34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60° 25' 00''</w:t>
            </w:r>
          </w:p>
        </w:tc>
      </w:tr>
      <w:tr w:rsidR="009F4483" w:rsidRPr="009F4483" w14:paraId="1422F6A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46E2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754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7974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856210.1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8776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2716674.67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DE99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4.83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AF4C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60° 27' 40''</w:t>
            </w:r>
          </w:p>
        </w:tc>
      </w:tr>
      <w:tr w:rsidR="009F4483" w:rsidRPr="009F4483" w14:paraId="5719AB1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5DEA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755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0A09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856212.48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1461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2716678.87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E7E6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5.18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8A70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60° 30' 57''</w:t>
            </w:r>
          </w:p>
        </w:tc>
      </w:tr>
      <w:tr w:rsidR="009F4483" w:rsidRPr="009F4483" w14:paraId="2697892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C4E6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756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C5B4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856215.03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9C40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2716683.38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75EC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5.22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EE57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60° 14' 29''</w:t>
            </w:r>
          </w:p>
        </w:tc>
      </w:tr>
      <w:tr w:rsidR="009F4483" w:rsidRPr="009F4483" w14:paraId="3C81781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764E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757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A5C5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856217.62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A3D7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2716687.91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8835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4.58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6D48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59° 44' 37''</w:t>
            </w:r>
          </w:p>
        </w:tc>
      </w:tr>
      <w:tr w:rsidR="009F4483" w:rsidRPr="009F4483" w14:paraId="04D1E52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E7C3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758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3836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856219.93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953D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2716691.87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7262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4.65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39E3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60° 53' 51''</w:t>
            </w:r>
          </w:p>
        </w:tc>
      </w:tr>
      <w:tr w:rsidR="009F4483" w:rsidRPr="009F4483" w14:paraId="2BCAF84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50DD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759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49FF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856222.19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CC3DA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2716695.93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65D2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4.53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46D0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59° 55' 32''</w:t>
            </w:r>
          </w:p>
        </w:tc>
      </w:tr>
      <w:tr w:rsidR="009F4483" w:rsidRPr="009F4483" w14:paraId="12B6A9C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A4B6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760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EB07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856224.46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9022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2716699.85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79E4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0.64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3C98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57° 03' 03''</w:t>
            </w:r>
          </w:p>
        </w:tc>
      </w:tr>
      <w:tr w:rsidR="009F4483" w:rsidRPr="009F4483" w14:paraId="56F6332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9C17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761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470B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856224.81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9680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2716700.39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DDB3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5.12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2FE1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60° 37' 48''</w:t>
            </w:r>
          </w:p>
        </w:tc>
      </w:tr>
      <w:tr w:rsidR="009F4483" w:rsidRPr="009F4483" w14:paraId="78678CF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14B2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762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0B5B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856227.32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CD7B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2716704.85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17EC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CFDD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61° 07' 00''</w:t>
            </w:r>
          </w:p>
        </w:tc>
      </w:tr>
      <w:tr w:rsidR="009F4483" w:rsidRPr="009F4483" w14:paraId="24DDBB2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9863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763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3CA1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856229.83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163B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2716709.4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0808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5.21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3A8A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60° 34' 57''</w:t>
            </w:r>
          </w:p>
        </w:tc>
      </w:tr>
      <w:tr w:rsidR="009F4483" w:rsidRPr="009F4483" w14:paraId="7870970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61F0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764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62D1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856232.39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0D60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2716713.94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4AE8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5.25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D43E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60° 33' 11''</w:t>
            </w:r>
          </w:p>
        </w:tc>
      </w:tr>
      <w:tr w:rsidR="009F4483" w:rsidRPr="009F4483" w14:paraId="0A60474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5E4E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765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F9E4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856234.97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BEEC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2716718.51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7805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5.19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8214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61° 12' 48''</w:t>
            </w:r>
          </w:p>
        </w:tc>
      </w:tr>
      <w:tr w:rsidR="009F4483" w:rsidRPr="009F4483" w14:paraId="79E6506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9C4A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766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F582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856237.47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A065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2716723.06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5271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8.67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E889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59° 21' 13''</w:t>
            </w:r>
          </w:p>
        </w:tc>
      </w:tr>
      <w:tr w:rsidR="009F4483" w:rsidRPr="009F4483" w14:paraId="58BAC65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A6D4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767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382F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856241.89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8819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2716730.52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376C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99.57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590F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170° 45' 33''</w:t>
            </w:r>
          </w:p>
        </w:tc>
      </w:tr>
      <w:tr w:rsidR="009F4483" w:rsidRPr="009F4483" w14:paraId="3FAB7CB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590D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768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6D32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856143.61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30B3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2716746.51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757A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1.76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E963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74° 32' 44''</w:t>
            </w:r>
          </w:p>
        </w:tc>
      </w:tr>
      <w:tr w:rsidR="009F4483" w:rsidRPr="009F4483" w14:paraId="454BE5B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DCA8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769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2D11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856144.08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FBBF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2716748.21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FFEF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969E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163° 47' 35''</w:t>
            </w:r>
          </w:p>
        </w:tc>
      </w:tr>
      <w:tr w:rsidR="009F4483" w:rsidRPr="009F4483" w14:paraId="452A34C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B7E3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9656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856141.19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6E6E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2716749.05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8A8F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2.13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B155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254° 47' 31''</w:t>
            </w:r>
          </w:p>
        </w:tc>
      </w:tr>
      <w:tr w:rsidR="009F4483" w:rsidRPr="009F4483" w14:paraId="2F545D4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381E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E585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856140.63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2F3E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2716746.99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7CFC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27.79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E80D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170° 44' 40''</w:t>
            </w:r>
          </w:p>
        </w:tc>
      </w:tr>
      <w:tr w:rsidR="009F4483" w:rsidRPr="009F4483" w14:paraId="5C182D3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8B601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F2DA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856113.2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B73E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2716751.46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F4B1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13.16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5230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171° 23' 22''</w:t>
            </w:r>
          </w:p>
        </w:tc>
      </w:tr>
      <w:tr w:rsidR="009F4483" w:rsidRPr="009F4483" w14:paraId="096DAEC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8CA2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410A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856100.19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3A63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2716753.43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126A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54.57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9782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259° 06' 36''</w:t>
            </w:r>
          </w:p>
        </w:tc>
      </w:tr>
      <w:tr w:rsidR="009F4483" w:rsidRPr="009F4483" w14:paraId="2128922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D762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lastRenderedPageBreak/>
              <w:t>774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F59C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856089.88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9386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2716699.84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8D3D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27.1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8353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257° 23' 03''</w:t>
            </w:r>
          </w:p>
        </w:tc>
      </w:tr>
      <w:tr w:rsidR="009F4483" w:rsidRPr="009F4483" w14:paraId="1E64DCF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7AA9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D583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856083.96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2190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2716673.39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AD71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105.81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FB0E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336° 50' 31''</w:t>
            </w:r>
          </w:p>
        </w:tc>
      </w:tr>
      <w:tr w:rsidR="009F4483" w:rsidRPr="009F4483" w14:paraId="64E04CC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7E9F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BF26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856181.24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2A5C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2716631.78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1D4E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372.18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68E9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145° 19' 36''</w:t>
            </w:r>
          </w:p>
        </w:tc>
      </w:tr>
      <w:tr w:rsidR="009F4483" w:rsidRPr="009F4483" w14:paraId="402A9AA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EF30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3520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855875.16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2173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2716843.51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669A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38BF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27' 55''</w:t>
            </w:r>
          </w:p>
        </w:tc>
      </w:tr>
      <w:tr w:rsidR="009F4483" w:rsidRPr="009F4483" w14:paraId="285E85C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7C3D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505E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855874.96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3B7A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2716842.53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E349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8ED3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347° 54' 19''</w:t>
            </w:r>
          </w:p>
        </w:tc>
      </w:tr>
      <w:tr w:rsidR="009F4483" w:rsidRPr="009F4483" w14:paraId="042A5F3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3E13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7F26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855875.94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EBAF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2716842.32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B7E5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DA84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27' 55''</w:t>
            </w:r>
          </w:p>
        </w:tc>
      </w:tr>
      <w:tr w:rsidR="009F4483" w:rsidRPr="009F4483" w14:paraId="6190E40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92FE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4C48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855876.14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97C9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2716843.3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0DAB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214.06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8A52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09' 47''</w:t>
            </w:r>
          </w:p>
        </w:tc>
      </w:tr>
      <w:tr w:rsidR="009F4483" w:rsidRPr="009F4483" w14:paraId="32347B9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8885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7B6E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855832.23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440A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2716633.79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5EE0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E1A2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27' 55''</w:t>
            </w:r>
          </w:p>
        </w:tc>
      </w:tr>
      <w:tr w:rsidR="009F4483" w:rsidRPr="009F4483" w14:paraId="070DD00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766F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95EB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855832.03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718E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2716632.81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67D8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DFAD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347° 54' 19''</w:t>
            </w:r>
          </w:p>
        </w:tc>
      </w:tr>
      <w:tr w:rsidR="009F4483" w:rsidRPr="009F4483" w14:paraId="651376A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F329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98C9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855833.01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7881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2716632.6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1E71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E743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27' 55''</w:t>
            </w:r>
          </w:p>
        </w:tc>
      </w:tr>
      <w:tr w:rsidR="009F4483" w:rsidRPr="009F4483" w14:paraId="15EB986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BBE9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02E8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855833.21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95C5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2716633.58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D449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217.18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0690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75° 01' 39''</w:t>
            </w:r>
          </w:p>
        </w:tc>
      </w:tr>
      <w:tr w:rsidR="009F4483" w:rsidRPr="009F4483" w14:paraId="2DA16A3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415C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75AC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855889.32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6F35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2716843.39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6568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6570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27' 55''</w:t>
            </w:r>
          </w:p>
        </w:tc>
      </w:tr>
      <w:tr w:rsidR="009F4483" w:rsidRPr="009F4483" w14:paraId="4039181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742B6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B0DD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855889.12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31A9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2716842.41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5081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9153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348° 27' 55''</w:t>
            </w:r>
          </w:p>
        </w:tc>
      </w:tr>
      <w:tr w:rsidR="009F4483" w:rsidRPr="009F4483" w14:paraId="3553AEB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5D1E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5551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855890.1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1612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2716842.21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BDF1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ED6B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27' 55''</w:t>
            </w:r>
          </w:p>
        </w:tc>
      </w:tr>
      <w:tr w:rsidR="009F4483" w:rsidRPr="009F4483" w14:paraId="481235E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6236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D6DF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855890.3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5204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2716843.19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945C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355.35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B266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215° 51' 23''</w:t>
            </w:r>
          </w:p>
        </w:tc>
      </w:tr>
      <w:tr w:rsidR="009F4483" w:rsidRPr="009F4483" w14:paraId="39DE788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ABBC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6F7BA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855602.29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E754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2716635.04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94A6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BD9A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259° 35' 32''</w:t>
            </w:r>
          </w:p>
        </w:tc>
      </w:tr>
      <w:tr w:rsidR="009F4483" w:rsidRPr="009F4483" w14:paraId="3D79FEB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C379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790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1C4A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855601.93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6131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2716633.08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B915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8CC5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349° 35' 32''</w:t>
            </w:r>
          </w:p>
        </w:tc>
      </w:tr>
      <w:tr w:rsidR="009F4483" w:rsidRPr="009F4483" w14:paraId="2A6804F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2D10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791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D1ED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855603.89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9ADE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2716632.72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53E9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26D9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79° 35' 32''</w:t>
            </w:r>
          </w:p>
        </w:tc>
      </w:tr>
      <w:tr w:rsidR="009F4483" w:rsidRPr="009F4483" w14:paraId="74E3CAB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929C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792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83B8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855604.25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4BCD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2716634.68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06E8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494.58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1EFD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24° 34' 08''</w:t>
            </w:r>
          </w:p>
        </w:tc>
      </w:tr>
      <w:tr w:rsidR="009F4483" w:rsidRPr="009F4483" w14:paraId="56A3A89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E3C1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793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7932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856054.05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8E78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2716840.32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AACD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AA41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72° 06' 45''</w:t>
            </w:r>
          </w:p>
        </w:tc>
      </w:tr>
      <w:tr w:rsidR="009F4483" w:rsidRPr="009F4483" w14:paraId="233EA35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881F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794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228A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856054.66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1BAA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2716842.21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5E50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4911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162° 00' 58''</w:t>
            </w:r>
          </w:p>
        </w:tc>
      </w:tr>
      <w:tr w:rsidR="009F4483" w:rsidRPr="009F4483" w14:paraId="7C639CD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0D6E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795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4CE8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856052.75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7B56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2716842.83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A062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F829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252° 12' 02''</w:t>
            </w:r>
          </w:p>
        </w:tc>
      </w:tr>
      <w:tr w:rsidR="009F4483" w:rsidRPr="009F4483" w14:paraId="0D712DD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852A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796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B163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856052.14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4B0D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2716840.93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60B6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289.54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3F67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224° 43' 58''</w:t>
            </w:r>
          </w:p>
        </w:tc>
      </w:tr>
      <w:tr w:rsidR="009F4483" w:rsidRPr="009F4483" w14:paraId="31CD5CE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F8D4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797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EC82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855846.45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4983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2716637.15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45EE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E74E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34' 44''</w:t>
            </w:r>
          </w:p>
        </w:tc>
      </w:tr>
      <w:tr w:rsidR="009F4483" w:rsidRPr="009F4483" w14:paraId="4A5C06C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72F2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798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C728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855846.25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5C3D6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2716636.16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AB8A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F02F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348° 27' 55''</w:t>
            </w:r>
          </w:p>
        </w:tc>
      </w:tr>
      <w:tr w:rsidR="009F4483" w:rsidRPr="009F4483" w14:paraId="1DD0C90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7C53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799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ACE3A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855847.23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A619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2716635.96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28F3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0354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27' 55''</w:t>
            </w:r>
          </w:p>
        </w:tc>
      </w:tr>
      <w:tr w:rsidR="009F4483" w:rsidRPr="009F4483" w14:paraId="53E9693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BDA0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800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D3C6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855847.43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82F3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2716636.94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D65F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217.38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21C0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110° 32' 15''</w:t>
            </w:r>
          </w:p>
        </w:tc>
      </w:tr>
      <w:tr w:rsidR="009F4483" w:rsidRPr="009F4483" w14:paraId="61A532B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7732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801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D6AE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855771.17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DF3D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2716840.5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4174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1A2F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256° 06' 10''</w:t>
            </w:r>
          </w:p>
        </w:tc>
      </w:tr>
      <w:tr w:rsidR="009F4483" w:rsidRPr="009F4483" w14:paraId="20AD3B9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9813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802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2032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855770.93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40B1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2716839.53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F0F5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0E24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346° 14' 21''</w:t>
            </w:r>
          </w:p>
        </w:tc>
      </w:tr>
      <w:tr w:rsidR="009F4483" w:rsidRPr="009F4483" w14:paraId="3DECD81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D43F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803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A5AE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855771.91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238B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2716839.29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B675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C508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76° 06' 10''</w:t>
            </w:r>
          </w:p>
        </w:tc>
      </w:tr>
      <w:tr w:rsidR="009F4483" w:rsidRPr="009F4483" w14:paraId="7BCD0C4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2B6C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804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EAC1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855772.15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0E1E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2716840.26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BB77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470.45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EF48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335° 07' 25''</w:t>
            </w:r>
          </w:p>
        </w:tc>
      </w:tr>
      <w:tr w:rsidR="009F4483" w:rsidRPr="009F4483" w14:paraId="5706D09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5BEB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805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7528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856198.95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8D4F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2716642.36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38CC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FD64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64° 36' 02''</w:t>
            </w:r>
          </w:p>
        </w:tc>
      </w:tr>
      <w:tr w:rsidR="009F4483" w:rsidRPr="009F4483" w14:paraId="5E43BC1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7CC4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806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9638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856199.61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1570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2716643.75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8F33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C6BC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155° 21' 42''</w:t>
            </w:r>
          </w:p>
        </w:tc>
      </w:tr>
      <w:tr w:rsidR="009F4483" w:rsidRPr="009F4483" w14:paraId="77EED81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9363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807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5DC2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856198.28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052C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2716644.36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9C06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A041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243° 57' 15''</w:t>
            </w:r>
          </w:p>
        </w:tc>
      </w:tr>
      <w:tr w:rsidR="009F4483" w:rsidRPr="009F4483" w14:paraId="7A2C094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E3D8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808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F73A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856197.63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945F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2716643.03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29A6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481.75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EB62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155° 49' 26''</w:t>
            </w:r>
          </w:p>
        </w:tc>
      </w:tr>
      <w:tr w:rsidR="009F4483" w:rsidRPr="009F4483" w14:paraId="050B520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6CB1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809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D8B0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855758.13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FBE1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2716840.33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FF53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3785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256° 39' 39''</w:t>
            </w:r>
          </w:p>
        </w:tc>
      </w:tr>
      <w:tr w:rsidR="009F4483" w:rsidRPr="009F4483" w14:paraId="5AECC51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57C9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CF0C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855757.9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21B20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2716839.36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B775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22DF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346° 06' 10''</w:t>
            </w:r>
          </w:p>
        </w:tc>
      </w:tr>
      <w:tr w:rsidR="009F4483" w:rsidRPr="009F4483" w14:paraId="20616A8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5124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FA97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855758.87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88C4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2716839.12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E04A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94A3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76° 39' 39''</w:t>
            </w:r>
          </w:p>
        </w:tc>
      </w:tr>
      <w:tr w:rsidR="009F4483" w:rsidRPr="009F4483" w14:paraId="1F2F9C2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4096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C98F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855759.1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8751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2716840.09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4F4B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263.02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1B2A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315° 08' 14''</w:t>
            </w:r>
          </w:p>
        </w:tc>
      </w:tr>
      <w:tr w:rsidR="009F4483" w:rsidRPr="009F4483" w14:paraId="507AC4B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858C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6C2D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855945.53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2D50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2716654.55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68B6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22DC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214° 56' 44''</w:t>
            </w:r>
          </w:p>
        </w:tc>
      </w:tr>
      <w:tr w:rsidR="009F4483" w:rsidRPr="009F4483" w14:paraId="41A1401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DA08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8ED7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855944.7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F273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2716653.97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4240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B7721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306° 31' 44''</w:t>
            </w:r>
          </w:p>
        </w:tc>
      </w:tr>
      <w:tr w:rsidR="009F4483" w:rsidRPr="009F4483" w14:paraId="4DAC8F5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237F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ED9A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855945.3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5E4F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2716653.16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2322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EE3D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35° 36' 16''</w:t>
            </w:r>
          </w:p>
        </w:tc>
      </w:tr>
      <w:tr w:rsidR="009F4483" w:rsidRPr="009F4483" w14:paraId="7F23FF6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0370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ED35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855946.11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38A5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2716653.74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4216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547.01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66A0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19° 25' 30''</w:t>
            </w:r>
          </w:p>
        </w:tc>
      </w:tr>
      <w:tr w:rsidR="009F4483" w:rsidRPr="009F4483" w14:paraId="6C0800D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093C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7040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856461.98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6934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2716835.66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0BD1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83EC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72° 37' 26''</w:t>
            </w:r>
          </w:p>
        </w:tc>
      </w:tr>
      <w:tr w:rsidR="009F4483" w:rsidRPr="009F4483" w14:paraId="26DEAF7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1617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7D00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856462.44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7948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2716837.13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EB91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3FAD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163° 47' 12''</w:t>
            </w:r>
          </w:p>
        </w:tc>
      </w:tr>
      <w:tr w:rsidR="009F4483" w:rsidRPr="009F4483" w14:paraId="4F45F47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FDC5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A154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856461.03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2EBC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2716837.54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F1C6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4F32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251° 48' 39''</w:t>
            </w:r>
          </w:p>
        </w:tc>
      </w:tr>
      <w:tr w:rsidR="009F4483" w:rsidRPr="009F4483" w14:paraId="5D9D765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C16C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6965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856460.57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6B43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2716836.14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0754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644.9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3B64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196° 09' 13''</w:t>
            </w:r>
          </w:p>
        </w:tc>
      </w:tr>
      <w:tr w:rsidR="009F4483" w:rsidRPr="009F4483" w14:paraId="01089D3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D248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46FA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855841.13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F6DD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2716656.72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A2B1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8067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257° 50' 42''</w:t>
            </w:r>
          </w:p>
        </w:tc>
      </w:tr>
      <w:tr w:rsidR="009F4483" w:rsidRPr="009F4483" w14:paraId="589B131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850E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822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9B0E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855840.71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99EF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2716654.77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8F60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6E7C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348° 11' 06''</w:t>
            </w:r>
          </w:p>
        </w:tc>
      </w:tr>
      <w:tr w:rsidR="009F4483" w:rsidRPr="009F4483" w14:paraId="344B79B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38FF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823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A136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855842.67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C093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2716654.36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E813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4132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11' 06''</w:t>
            </w:r>
          </w:p>
        </w:tc>
      </w:tr>
      <w:tr w:rsidR="009F4483" w:rsidRPr="009F4483" w14:paraId="087C851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88AC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824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4BE1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855843.08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06DC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2716656.32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5001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194.6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5D25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111° 57' 00''</w:t>
            </w:r>
          </w:p>
        </w:tc>
      </w:tr>
      <w:tr w:rsidR="009F4483" w:rsidRPr="009F4483" w14:paraId="4A3EA7C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0BAD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825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FCE3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855770.34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B0F8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2716836.81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344D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8AC8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259° 01' 40''</w:t>
            </w:r>
          </w:p>
        </w:tc>
      </w:tr>
      <w:tr w:rsidR="009F4483" w:rsidRPr="009F4483" w14:paraId="26841DF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B6F2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826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87D2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855770.15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A161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2716835.83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1A5F5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C8F5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349° 08' 09''</w:t>
            </w:r>
          </w:p>
        </w:tc>
      </w:tr>
      <w:tr w:rsidR="009F4483" w:rsidRPr="009F4483" w14:paraId="4D019AC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7D9B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827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C0FF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855771.14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0F81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2716835.64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F7F6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C210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79° 01' 40''</w:t>
            </w:r>
          </w:p>
        </w:tc>
      </w:tr>
      <w:tr w:rsidR="009F4483" w:rsidRPr="009F4483" w14:paraId="4519797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9CC9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828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F56A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855771.33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10F0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2716836.62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E0BD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355.32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C463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329° 25' 43''</w:t>
            </w:r>
          </w:p>
        </w:tc>
      </w:tr>
      <w:tr w:rsidR="009F4483" w:rsidRPr="009F4483" w14:paraId="7A06E58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5683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lastRenderedPageBreak/>
              <w:t>829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EE97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856077.26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30A3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2716655.9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079B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D9DD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71° 05' 44''</w:t>
            </w:r>
          </w:p>
        </w:tc>
      </w:tr>
      <w:tr w:rsidR="009F4483" w:rsidRPr="009F4483" w14:paraId="5165DF1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A078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830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3FC9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856077.76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174D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2716657.36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0022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2B40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161° 11' 32''</w:t>
            </w:r>
          </w:p>
        </w:tc>
      </w:tr>
      <w:tr w:rsidR="009F4483" w:rsidRPr="009F4483" w14:paraId="3D67AB4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2C7B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831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8136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856076.38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1FDC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2716657.83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680E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0CC1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250° 28' 30''</w:t>
            </w:r>
          </w:p>
        </w:tc>
      </w:tr>
      <w:tr w:rsidR="009F4483" w:rsidRPr="009F4483" w14:paraId="507DA23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22BE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832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0449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856075.88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7C93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2716656.42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4657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174.67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9CAB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95° 47' 11''</w:t>
            </w:r>
          </w:p>
        </w:tc>
      </w:tr>
      <w:tr w:rsidR="009F4483" w:rsidRPr="009F4483" w14:paraId="69D65B2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C49A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833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71AD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856058.27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0FCF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2716830.2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A3F9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97A6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77° 40' 20''</w:t>
            </w:r>
          </w:p>
        </w:tc>
      </w:tr>
      <w:tr w:rsidR="009F4483" w:rsidRPr="009F4483" w14:paraId="6B15A20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7312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834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90E8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856058.6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46F8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2716831.71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B4F7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92CE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168° 09' 06''</w:t>
            </w:r>
          </w:p>
        </w:tc>
      </w:tr>
      <w:tr w:rsidR="009F4483" w:rsidRPr="009F4483" w14:paraId="3A25D62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F619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835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3367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856057.17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2866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2716832.01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DE87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0FE0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257° 10' 43''</w:t>
            </w:r>
          </w:p>
        </w:tc>
      </w:tr>
      <w:tr w:rsidR="009F4483" w:rsidRPr="009F4483" w14:paraId="29135AC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94EB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836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2B12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856056.84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6DBB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2716830.56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B3A6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241.76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FA5E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313° 53' 08''</w:t>
            </w:r>
          </w:p>
        </w:tc>
      </w:tr>
      <w:tr w:rsidR="009F4483" w:rsidRPr="009F4483" w14:paraId="30E8477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8F48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837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CF1C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856224.43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7758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2716656.32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7C0B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D22B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56° 55' 46''</w:t>
            </w:r>
          </w:p>
        </w:tc>
      </w:tr>
      <w:tr w:rsidR="009F4483" w:rsidRPr="009F4483" w14:paraId="55EA166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09BB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838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71BE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856225.27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B2A2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2716657.61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1D9A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C580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147° 29' 56''</w:t>
            </w:r>
          </w:p>
        </w:tc>
      </w:tr>
      <w:tr w:rsidR="009F4483" w:rsidRPr="009F4483" w14:paraId="6CDE5FA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6A59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839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07E4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856224.03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D357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2716658.4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C840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64CB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236° 31' 25''</w:t>
            </w:r>
          </w:p>
        </w:tc>
      </w:tr>
      <w:tr w:rsidR="009F4483" w:rsidRPr="009F4483" w14:paraId="4C05F91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0993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840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5AD8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856223.21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230A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2716657.16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60B6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178.21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3F86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74° 02' 03''</w:t>
            </w:r>
          </w:p>
        </w:tc>
      </w:tr>
      <w:tr w:rsidR="009F4483" w:rsidRPr="009F4483" w14:paraId="7CC8F56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3197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841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8C54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856272.23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A0C2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2716828.5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4090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F98D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77° 18' 38''</w:t>
            </w:r>
          </w:p>
        </w:tc>
      </w:tr>
      <w:tr w:rsidR="009F4483" w:rsidRPr="009F4483" w14:paraId="5A9E27D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7B70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842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8836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856272.57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9977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2716830.01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8975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6555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167° 46' 07''</w:t>
            </w:r>
          </w:p>
        </w:tc>
      </w:tr>
      <w:tr w:rsidR="009F4483" w:rsidRPr="009F4483" w14:paraId="5E38476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6BF6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843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E3C0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856271.14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6F77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2716830.32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552E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E3C6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256° 20' 20''</w:t>
            </w:r>
          </w:p>
        </w:tc>
      </w:tr>
      <w:tr w:rsidR="009F4483" w:rsidRPr="009F4483" w14:paraId="720D00E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1749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844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7717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856270.79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BD8A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2716828.88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68AD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562.33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C23F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197° 23' 10''</w:t>
            </w:r>
          </w:p>
        </w:tc>
      </w:tr>
      <w:tr w:rsidR="009F4483" w:rsidRPr="009F4483" w14:paraId="7C6FE73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E881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845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B70E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855734.15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BAA0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2716660.85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9E861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8B8B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34' 44''</w:t>
            </w:r>
          </w:p>
        </w:tc>
      </w:tr>
      <w:tr w:rsidR="009F4483" w:rsidRPr="009F4483" w14:paraId="62245E0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0588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846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4857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855733.95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55F8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2716659.86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2E17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517C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348° 27' 55''</w:t>
            </w:r>
          </w:p>
        </w:tc>
      </w:tr>
      <w:tr w:rsidR="009F4483" w:rsidRPr="009F4483" w14:paraId="23802C2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390C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847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9B23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855734.93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AD9A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2716659.66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063E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8BAD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27' 55''</w:t>
            </w:r>
          </w:p>
        </w:tc>
      </w:tr>
      <w:tr w:rsidR="009F4483" w:rsidRPr="009F4483" w14:paraId="3AAF413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29ED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848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86E0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855735.13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699B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2716660.64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7D08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310.06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BFF1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31° 38' 06''</w:t>
            </w:r>
          </w:p>
        </w:tc>
      </w:tr>
      <w:tr w:rsidR="009F4483" w:rsidRPr="009F4483" w14:paraId="25685C5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64E9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849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65EC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855999.12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3132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2716823.27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615D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5B1C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77° 40' 20''</w:t>
            </w:r>
          </w:p>
        </w:tc>
      </w:tr>
      <w:tr w:rsidR="009F4483" w:rsidRPr="009F4483" w14:paraId="05E3153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AB25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C142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855999.45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3036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2716824.78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B876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AD64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168° 32' 10''</w:t>
            </w:r>
          </w:p>
        </w:tc>
      </w:tr>
      <w:tr w:rsidR="009F4483" w:rsidRPr="009F4483" w14:paraId="56755F6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B1D3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0894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855998.02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248B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2716825.07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F5FF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59C2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257° 10' 43''</w:t>
            </w:r>
          </w:p>
        </w:tc>
      </w:tr>
      <w:tr w:rsidR="009F4483" w:rsidRPr="009F4483" w14:paraId="66754FC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DA02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B033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855997.69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AA9A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2716823.62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047C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318.82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38C1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209° 55' 52''</w:t>
            </w:r>
          </w:p>
        </w:tc>
      </w:tr>
      <w:tr w:rsidR="009F4483" w:rsidRPr="009F4483" w14:paraId="4754EA6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838B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8966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855721.39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3532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2716664.54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D954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7966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27' 55''</w:t>
            </w:r>
          </w:p>
        </w:tc>
      </w:tr>
      <w:tr w:rsidR="009F4483" w:rsidRPr="009F4483" w14:paraId="215BFEA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B0AD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09A4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855721.19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F351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2716663.56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8709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92C3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347° 54' 19''</w:t>
            </w:r>
          </w:p>
        </w:tc>
      </w:tr>
      <w:tr w:rsidR="009F4483" w:rsidRPr="009F4483" w14:paraId="2176DA5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45FD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0E886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855722.17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92D3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2716663.35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D021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9155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34' 44''</w:t>
            </w:r>
          </w:p>
        </w:tc>
      </w:tr>
      <w:tr w:rsidR="009F4483" w:rsidRPr="009F4483" w14:paraId="011634E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A1F0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A480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855722.37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F4B8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2716664.34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4C9F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460.27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854E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19° 54' 49''</w:t>
            </w:r>
          </w:p>
        </w:tc>
      </w:tr>
      <w:tr w:rsidR="009F4483" w:rsidRPr="009F4483" w14:paraId="7959DB6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F745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2873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856155.12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F162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2716821.11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4BE0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0080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82° 28' 54''</w:t>
            </w:r>
          </w:p>
        </w:tc>
      </w:tr>
      <w:tr w:rsidR="009F4483" w:rsidRPr="009F4483" w14:paraId="1449581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4257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24CB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856155.38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AF52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2716823.08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F932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1066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172° 14' 05''</w:t>
            </w:r>
          </w:p>
        </w:tc>
      </w:tr>
      <w:tr w:rsidR="009F4483" w:rsidRPr="009F4483" w14:paraId="39E6A9C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C4EA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56DF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856153.4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C0D1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2716823.35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340C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DDDF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262° 31' 09''</w:t>
            </w:r>
          </w:p>
        </w:tc>
      </w:tr>
      <w:tr w:rsidR="009F4483" w:rsidRPr="009F4483" w14:paraId="07F3317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0B17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860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9045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856153.14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D7DE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2716821.37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8E3D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350.53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DFDB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206° 14' 36''</w:t>
            </w:r>
          </w:p>
        </w:tc>
      </w:tr>
      <w:tr w:rsidR="009F4483" w:rsidRPr="009F4483" w14:paraId="66BE9E0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BE1F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861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DC15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855838.74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2CDF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2716666.37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95E3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41BB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27' 55''</w:t>
            </w:r>
          </w:p>
        </w:tc>
      </w:tr>
      <w:tr w:rsidR="009F4483" w:rsidRPr="009F4483" w14:paraId="4C3B3C9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C257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862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AF2F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855838.54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C623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2716665.39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506D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7F64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349° 01' 40''</w:t>
            </w:r>
          </w:p>
        </w:tc>
      </w:tr>
      <w:tr w:rsidR="009F4483" w:rsidRPr="009F4483" w14:paraId="74C6F8B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90BC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863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9BA1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855839.52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7DB4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2716665.2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8C2B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7A24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27' 55''</w:t>
            </w:r>
          </w:p>
        </w:tc>
      </w:tr>
      <w:tr w:rsidR="009F4483" w:rsidRPr="009F4483" w14:paraId="03EAD50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4082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864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DE82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855839.72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5238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2716666.18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432F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159.23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77CC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77° 50' 13''</w:t>
            </w:r>
          </w:p>
        </w:tc>
      </w:tr>
      <w:tr w:rsidR="009F4483" w:rsidRPr="009F4483" w14:paraId="5D67C4A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FA6B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865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0DC6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855873.27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95D2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2716821.84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CADE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D2BB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255° 28' 33''</w:t>
            </w:r>
          </w:p>
        </w:tc>
      </w:tr>
      <w:tr w:rsidR="009F4483" w:rsidRPr="009F4483" w14:paraId="479839A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F0DC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866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4A77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855872.77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DB09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2716819.91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F5AF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5B96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345° 32' 51''</w:t>
            </w:r>
          </w:p>
        </w:tc>
      </w:tr>
      <w:tr w:rsidR="009F4483" w:rsidRPr="009F4483" w14:paraId="3AC5C46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E7A5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867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B9ECA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855874.71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B862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2716819.41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AAFC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B3AB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75° 28' 33''</w:t>
            </w:r>
          </w:p>
        </w:tc>
      </w:tr>
      <w:tr w:rsidR="009F4483" w:rsidRPr="009F4483" w14:paraId="0277F41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0C8A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868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3947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855875.21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69E7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2716821.34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EE42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154.83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853C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261° 47' 23''</w:t>
            </w:r>
          </w:p>
        </w:tc>
      </w:tr>
      <w:tr w:rsidR="009F4483" w:rsidRPr="009F4483" w14:paraId="14AE31E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DB7F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869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C2C1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855853.1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92B1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2716668.1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A284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CA94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257° 54' 19''</w:t>
            </w:r>
          </w:p>
        </w:tc>
      </w:tr>
      <w:tr w:rsidR="009F4483" w:rsidRPr="009F4483" w14:paraId="497C45D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BC7B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870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E353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855852.89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F8FA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2716667.12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B373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58BD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347° 47' 03''</w:t>
            </w:r>
          </w:p>
        </w:tc>
      </w:tr>
      <w:tr w:rsidR="009F4483" w:rsidRPr="009F4483" w14:paraId="6224470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8FD0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871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3C9D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855853.86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853D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2716666.91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8C0B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91F3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77° 54' 19''</w:t>
            </w:r>
          </w:p>
        </w:tc>
      </w:tr>
      <w:tr w:rsidR="009F4483" w:rsidRPr="009F4483" w14:paraId="0F9F8FC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C6A7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872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2104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855854.07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C69F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2716667.89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D6AD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152.14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CD4A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83° 55' 04''</w:t>
            </w:r>
          </w:p>
        </w:tc>
      </w:tr>
      <w:tr w:rsidR="009F4483" w:rsidRPr="009F4483" w14:paraId="51F1748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5C57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873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8B4F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855870.19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6CE6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2716819.17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C089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615B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27' 55''</w:t>
            </w:r>
          </w:p>
        </w:tc>
      </w:tr>
      <w:tr w:rsidR="009F4483" w:rsidRPr="009F4483" w14:paraId="08BD141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1119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874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0144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855869.99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B07C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2716818.19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B6E7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CC7B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349° 01' 40''</w:t>
            </w:r>
          </w:p>
        </w:tc>
      </w:tr>
      <w:tr w:rsidR="009F4483" w:rsidRPr="009F4483" w14:paraId="55EF39E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B984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875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26F9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855870.97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46C9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2716818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A3B2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0019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20' 59''</w:t>
            </w:r>
          </w:p>
        </w:tc>
      </w:tr>
      <w:tr w:rsidR="009F4483" w:rsidRPr="009F4483" w14:paraId="203A95F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8DC0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876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2970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855871.17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D57E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2716818.97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54C8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241.42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AC04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324° 29' 30''</w:t>
            </w:r>
          </w:p>
        </w:tc>
      </w:tr>
      <w:tr w:rsidR="009F4483" w:rsidRPr="009F4483" w14:paraId="21221CB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97F9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877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5600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856067.69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70BE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2716678.75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494E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5482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72° 22' 31''</w:t>
            </w:r>
          </w:p>
        </w:tc>
      </w:tr>
      <w:tr w:rsidR="009F4483" w:rsidRPr="009F4483" w14:paraId="4B1F146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B568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878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7AFC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856074.19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3077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2716699.21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7351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11EF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346° 56' 26''</w:t>
            </w:r>
          </w:p>
        </w:tc>
      </w:tr>
      <w:tr w:rsidR="009F4483" w:rsidRPr="009F4483" w14:paraId="27DFAC8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5E0D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879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4A38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856076.13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5393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2716698.76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5EA4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5.68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DC34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79° 45' 30''</w:t>
            </w:r>
          </w:p>
        </w:tc>
      </w:tr>
      <w:tr w:rsidR="009F4483" w:rsidRPr="009F4483" w14:paraId="1AE1B09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EB3C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880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8717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856077.14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8E09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2716704.35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0F51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A96D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168° 09' 06''</w:t>
            </w:r>
          </w:p>
        </w:tc>
      </w:tr>
      <w:tr w:rsidR="009F4483" w:rsidRPr="009F4483" w14:paraId="1F91E71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4128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881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CC57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856075.71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57F5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2716704.65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5FD3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4.44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510D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259° 37' 33''</w:t>
            </w:r>
          </w:p>
        </w:tc>
      </w:tr>
      <w:tr w:rsidR="009F4483" w:rsidRPr="009F4483" w14:paraId="062AC85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5C45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882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EFF7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856074.91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FEDA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2716700.28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05FB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0.36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A035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162° 04' 19''</w:t>
            </w:r>
          </w:p>
        </w:tc>
      </w:tr>
      <w:tr w:rsidR="009F4483" w:rsidRPr="009F4483" w14:paraId="490E3F5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553A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883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A5B8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856074.57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A3CC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2716700.39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E59D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DEE5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30' 03''</w:t>
            </w:r>
          </w:p>
        </w:tc>
      </w:tr>
      <w:tr w:rsidR="009F4483" w:rsidRPr="009F4483" w14:paraId="27BD968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A1AE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lastRenderedPageBreak/>
              <w:t>884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B8C4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856080.25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4ACB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2716728.31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6B60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5E2B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345° 57' 50''</w:t>
            </w:r>
          </w:p>
        </w:tc>
      </w:tr>
      <w:tr w:rsidR="009F4483" w:rsidRPr="009F4483" w14:paraId="755A8B5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43E8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885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2FA0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856080.93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2877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2716728.14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78FC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6CB4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77° 40' 20''</w:t>
            </w:r>
          </w:p>
        </w:tc>
      </w:tr>
      <w:tr w:rsidR="009F4483" w:rsidRPr="009F4483" w14:paraId="7A4672A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A120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886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6739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856081.26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09DC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2716729.65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6F23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0.72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C25B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168° 50' 43''</w:t>
            </w:r>
          </w:p>
        </w:tc>
      </w:tr>
      <w:tr w:rsidR="009F4483" w:rsidRPr="009F4483" w14:paraId="02BD485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A90F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887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D734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856080.55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F4BA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2716729.79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9645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22.25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F26F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29' 17''</w:t>
            </w:r>
          </w:p>
        </w:tc>
      </w:tr>
      <w:tr w:rsidR="009F4483" w:rsidRPr="009F4483" w14:paraId="0C0B55F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8E13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888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8E9E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856084.99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5D71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2716751.59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C807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DB31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118° 06' 23''</w:t>
            </w:r>
          </w:p>
        </w:tc>
      </w:tr>
      <w:tr w:rsidR="009F4483" w:rsidRPr="009F4483" w14:paraId="0CBA9B9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ED97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889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C6FC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856084.52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E491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2716752.47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A499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0.64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9D6F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345° 31' 47''</w:t>
            </w:r>
          </w:p>
        </w:tc>
      </w:tr>
      <w:tr w:rsidR="009F4483" w:rsidRPr="009F4483" w14:paraId="2792A32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EEFE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890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A472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856085.14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BB57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2716752.31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0EDE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67CF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77° 40' 20''</w:t>
            </w:r>
          </w:p>
        </w:tc>
      </w:tr>
      <w:tr w:rsidR="009F4483" w:rsidRPr="009F4483" w14:paraId="7487B93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8AC3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891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750A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856085.47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224E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2716753.82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3747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BED8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168° 09' 06''</w:t>
            </w:r>
          </w:p>
        </w:tc>
      </w:tr>
      <w:tr w:rsidR="009F4483" w:rsidRPr="009F4483" w14:paraId="72B6A1D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D9B6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892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4E0E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856084.04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9706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2716754.12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EDBB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2C9E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257° 28' 16''</w:t>
            </w:r>
          </w:p>
        </w:tc>
      </w:tr>
      <w:tr w:rsidR="009F4483" w:rsidRPr="009F4483" w14:paraId="5D78840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6BC3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893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3C70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856083.92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C0FB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2716753.58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8728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4.76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2F6D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118° 20' 29''</w:t>
            </w:r>
          </w:p>
        </w:tc>
      </w:tr>
      <w:tr w:rsidR="009F4483" w:rsidRPr="009F4483" w14:paraId="5DB281D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6D48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894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85EE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856081.66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2C6E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2716757.77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9B64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49.37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7BE2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170° 26' 18''</w:t>
            </w:r>
          </w:p>
        </w:tc>
      </w:tr>
      <w:tr w:rsidR="009F4483" w:rsidRPr="009F4483" w14:paraId="476D7A0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2D2F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895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7542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856032.98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9749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2716765.97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F2A8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8.8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464F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75° 07' 38''</w:t>
            </w:r>
          </w:p>
        </w:tc>
      </w:tr>
      <w:tr w:rsidR="009F4483" w:rsidRPr="009F4483" w14:paraId="554BCD8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EFF2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896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3158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856035.24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14D0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2716774.48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8D7C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32.62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F8D6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20' 44''</w:t>
            </w:r>
          </w:p>
        </w:tc>
      </w:tr>
      <w:tr w:rsidR="009F4483" w:rsidRPr="009F4483" w14:paraId="2D06050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1829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897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F096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856041.83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CDE0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2716806.43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2180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3.69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4B62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79° 23' 24''</w:t>
            </w:r>
          </w:p>
        </w:tc>
      </w:tr>
      <w:tr w:rsidR="009F4483" w:rsidRPr="009F4483" w14:paraId="701513A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FC93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898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BA00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856042.51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A0F9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2716810.06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8B74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46.53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06D4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167° 41' 25''</w:t>
            </w:r>
          </w:p>
        </w:tc>
      </w:tr>
      <w:tr w:rsidR="009F4483" w:rsidRPr="009F4483" w14:paraId="31A482D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A056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899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3360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855997.05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07BE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2716819.98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289F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6870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23' 33''</w:t>
            </w:r>
          </w:p>
        </w:tc>
      </w:tr>
      <w:tr w:rsidR="009F4483" w:rsidRPr="009F4483" w14:paraId="34F28D9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3CE5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900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4A8A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855989.91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C173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2716785.22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7147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16.28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DCAD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18' 13''</w:t>
            </w:r>
          </w:p>
        </w:tc>
      </w:tr>
      <w:tr w:rsidR="009F4483" w:rsidRPr="009F4483" w14:paraId="5234EED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2FA3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901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B026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855986.61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CA2B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2716769.28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E438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0.58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4ACA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168° 06' 41''</w:t>
            </w:r>
          </w:p>
        </w:tc>
      </w:tr>
      <w:tr w:rsidR="009F4483" w:rsidRPr="009F4483" w14:paraId="26E3C13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BBA3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902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8870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855986.04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4FD3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2716769.4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667E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199E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257° 10' 43''</w:t>
            </w:r>
          </w:p>
        </w:tc>
      </w:tr>
      <w:tr w:rsidR="009F4483" w:rsidRPr="009F4483" w14:paraId="3068795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7928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903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0D49A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855985.71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CF60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2716767.95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B286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0.61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E6196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345° 44' 08''</w:t>
            </w:r>
          </w:p>
        </w:tc>
      </w:tr>
      <w:tr w:rsidR="009F4483" w:rsidRPr="009F4483" w14:paraId="465BC4D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0446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904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1AA0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855986.3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9487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2716767.8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1CB0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10.89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A440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20' 59''</w:t>
            </w:r>
          </w:p>
        </w:tc>
      </w:tr>
      <w:tr w:rsidR="009F4483" w:rsidRPr="009F4483" w14:paraId="4FDA04D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9AAE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905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2E6B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855984.1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E16A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2716757.13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C070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9B10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19' 05''</w:t>
            </w:r>
          </w:p>
        </w:tc>
      </w:tr>
      <w:tr w:rsidR="009F4483" w:rsidRPr="009F4483" w14:paraId="7F06E38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F8C5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906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B179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855981.47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8C7D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2716744.41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C114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0.57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30E6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167° 54' 19''</w:t>
            </w:r>
          </w:p>
        </w:tc>
      </w:tr>
      <w:tr w:rsidR="009F4483" w:rsidRPr="009F4483" w14:paraId="0586561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54CD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907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69E3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855980.91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389F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2716744.53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4BBE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D070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257° 10' 43''</w:t>
            </w:r>
          </w:p>
        </w:tc>
      </w:tr>
      <w:tr w:rsidR="009F4483" w:rsidRPr="009F4483" w14:paraId="6FB7F42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A112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908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5F3F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855980.58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1C76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2716743.08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EF3B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0.61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D7CB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345° 44' 08''</w:t>
            </w:r>
          </w:p>
        </w:tc>
      </w:tr>
      <w:tr w:rsidR="009F4483" w:rsidRPr="009F4483" w14:paraId="0641963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1D81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909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FB6B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855981.17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55D2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2716742.93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775E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14.65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5FA4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18' 24''</w:t>
            </w:r>
          </w:p>
        </w:tc>
      </w:tr>
      <w:tr w:rsidR="009F4483" w:rsidRPr="009F4483" w14:paraId="221A5D0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2CF5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D045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855978.2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1805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2716728.58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8DFB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9.39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F397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257° 53' 17''</w:t>
            </w:r>
          </w:p>
        </w:tc>
      </w:tr>
      <w:tr w:rsidR="009F4483" w:rsidRPr="009F4483" w14:paraId="3A303E3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701A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ADFB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855976.23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9EDC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2716719.4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8949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0.56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E36F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167° 41' 31''</w:t>
            </w:r>
          </w:p>
        </w:tc>
      </w:tr>
      <w:tr w:rsidR="009F4483" w:rsidRPr="009F4483" w14:paraId="0BE53A2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CFE5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99B7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855975.68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29B2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2716719.52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B3F1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5563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257° 15' 49''</w:t>
            </w:r>
          </w:p>
        </w:tc>
      </w:tr>
      <w:tr w:rsidR="009F4483" w:rsidRPr="009F4483" w14:paraId="4C1AC74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F3CE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52F9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855975.35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3C82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2716718.06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6148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0.58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1426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345° 57' 50''</w:t>
            </w:r>
          </w:p>
        </w:tc>
      </w:tr>
      <w:tr w:rsidR="009F4483" w:rsidRPr="009F4483" w14:paraId="02432A1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5BD2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94105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855975.91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4462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2716717.92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7FE0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CB31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257° 52' 36''</w:t>
            </w:r>
          </w:p>
        </w:tc>
      </w:tr>
      <w:tr w:rsidR="009F4483" w:rsidRPr="009F4483" w14:paraId="7A71112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B1B3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4ABE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855972.66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8773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2716702.79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744B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12.08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9007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291° 52' 19''</w:t>
            </w:r>
          </w:p>
        </w:tc>
      </w:tr>
      <w:tr w:rsidR="009F4483" w:rsidRPr="009F4483" w14:paraId="4BFF1CB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AC1F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3C52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855977.16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342F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2716691.58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0618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8.43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EA77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283° 26' 34''</w:t>
            </w:r>
          </w:p>
        </w:tc>
      </w:tr>
      <w:tr w:rsidR="009F4483" w:rsidRPr="009F4483" w14:paraId="069739D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FC86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B31D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855979.12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7011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2716683.38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6B08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21E6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302° 25' 39''</w:t>
            </w:r>
          </w:p>
        </w:tc>
      </w:tr>
      <w:tr w:rsidR="009F4483" w:rsidRPr="009F4483" w14:paraId="416A172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91EB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00BE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855979.66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9977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2716682.53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803C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2.73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9321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303° 20' 27''</w:t>
            </w:r>
          </w:p>
        </w:tc>
      </w:tr>
      <w:tr w:rsidR="009F4483" w:rsidRPr="009F4483" w14:paraId="276136B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07D1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F604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855981.16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19F6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2716680.25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24DF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ADE6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303° 12' 55''</w:t>
            </w:r>
          </w:p>
        </w:tc>
      </w:tr>
      <w:tr w:rsidR="009F4483" w:rsidRPr="009F4483" w14:paraId="7B5823E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7D90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1D86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855981.71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B4E4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2716679.41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9BB3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1.05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34F9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324° 20' 06''</w:t>
            </w:r>
          </w:p>
        </w:tc>
      </w:tr>
      <w:tr w:rsidR="009F4483" w:rsidRPr="009F4483" w14:paraId="2F1063D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66D7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5A77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855982.56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A737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2716678.8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0346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C678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297° 04' 40''</w:t>
            </w:r>
          </w:p>
        </w:tc>
      </w:tr>
      <w:tr w:rsidR="009F4483" w:rsidRPr="009F4483" w14:paraId="2F63121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D3AE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922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E15F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855985.29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1A330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2716673.46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2478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0.98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3CE6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29° 57' 44''</w:t>
            </w:r>
          </w:p>
        </w:tc>
      </w:tr>
      <w:tr w:rsidR="009F4483" w:rsidRPr="009F4483" w14:paraId="0FD5962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B9DD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923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74C1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855986.14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232D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2716673.95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922E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3.74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0CBD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109° 33' 02''</w:t>
            </w:r>
          </w:p>
        </w:tc>
      </w:tr>
      <w:tr w:rsidR="009F4483" w:rsidRPr="009F4483" w14:paraId="0D6EFFA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ED22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924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485F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855984.89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96A2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2716677.47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D3E1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23.08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85AD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27° 38' 30''</w:t>
            </w:r>
          </w:p>
        </w:tc>
      </w:tr>
      <w:tr w:rsidR="009F4483" w:rsidRPr="009F4483" w14:paraId="5EBBD39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532C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925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E0C0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856005.34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37F1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2716688.18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35E6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32.37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D49D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2° 47' 52''</w:t>
            </w:r>
          </w:p>
        </w:tc>
      </w:tr>
      <w:tr w:rsidR="009F4483" w:rsidRPr="009F4483" w14:paraId="0DFB75A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B0DB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926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DB54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856037.67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5004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2716689.76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C1C5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310.85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C977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156° 37' 45''</w:t>
            </w:r>
          </w:p>
        </w:tc>
      </w:tr>
      <w:tr w:rsidR="009F4483" w:rsidRPr="009F4483" w14:paraId="5041297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DD21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927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5E98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855752.32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0241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2716813.07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8C8D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13F2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27' 55''</w:t>
            </w:r>
          </w:p>
        </w:tc>
      </w:tr>
      <w:tr w:rsidR="009F4483" w:rsidRPr="009F4483" w14:paraId="7ECE077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E168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928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7839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855752.12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3B94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2716812.09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CBDF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3993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347° 54' 19''</w:t>
            </w:r>
          </w:p>
        </w:tc>
      </w:tr>
      <w:tr w:rsidR="009F4483" w:rsidRPr="009F4483" w14:paraId="16187CE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006B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929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2B7A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855753.1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0F54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2716811.88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1E69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AFB0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27' 55''</w:t>
            </w:r>
          </w:p>
        </w:tc>
      </w:tr>
      <w:tr w:rsidR="009F4483" w:rsidRPr="009F4483" w14:paraId="5ABD589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7BED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930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489E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855753.3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073B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2716812.86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8FF7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193.13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04C9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225° 29' 27''</w:t>
            </w:r>
          </w:p>
        </w:tc>
      </w:tr>
      <w:tr w:rsidR="009F4483" w:rsidRPr="009F4483" w14:paraId="7D1FBDF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FB8F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931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CBCF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855617.91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EFF1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2716675.13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1433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00FE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34' 44''</w:t>
            </w:r>
          </w:p>
        </w:tc>
      </w:tr>
      <w:tr w:rsidR="009F4483" w:rsidRPr="009F4483" w14:paraId="603D6AF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C8C8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932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B3B5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855617.71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4F32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2716674.14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41FC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8505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348° 27' 55''</w:t>
            </w:r>
          </w:p>
        </w:tc>
      </w:tr>
      <w:tr w:rsidR="009F4483" w:rsidRPr="009F4483" w14:paraId="4B7D847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3E1E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933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2A2B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855618.69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E425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2716673.94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870E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4739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27' 55''</w:t>
            </w:r>
          </w:p>
        </w:tc>
      </w:tr>
      <w:tr w:rsidR="009F4483" w:rsidRPr="009F4483" w14:paraId="4A5EBE4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5057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934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3C63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855618.89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C852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2716674.92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1633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863.72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BF56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9° 05' 37''</w:t>
            </w:r>
          </w:p>
        </w:tc>
      </w:tr>
      <w:tr w:rsidR="009F4483" w:rsidRPr="009F4483" w14:paraId="5667104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B6C9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935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4D57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856471.75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27F1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2716811.43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70C9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F7D3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72° 44' 03''</w:t>
            </w:r>
          </w:p>
        </w:tc>
      </w:tr>
      <w:tr w:rsidR="009F4483" w:rsidRPr="009F4483" w14:paraId="29C7F78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E752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936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4E03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856472.21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E0C5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2716812.91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1087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3232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164° 09' 43''</w:t>
            </w:r>
          </w:p>
        </w:tc>
      </w:tr>
      <w:tr w:rsidR="009F4483" w:rsidRPr="009F4483" w14:paraId="79D8807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6F8A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937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2C9A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856470.8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1D40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2716813.31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3200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3949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251° 41' 20''</w:t>
            </w:r>
          </w:p>
        </w:tc>
      </w:tr>
      <w:tr w:rsidR="009F4483" w:rsidRPr="009F4483" w14:paraId="18CF411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C65F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938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3F2A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856470.34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4B7D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2716811.92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2BC8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282.85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C1D9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208° 11' 35''</w:t>
            </w:r>
          </w:p>
        </w:tc>
      </w:tr>
      <w:tr w:rsidR="009F4483" w:rsidRPr="009F4483" w14:paraId="69E92FB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00A8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lastRenderedPageBreak/>
              <w:t>939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3A25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856221.05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B7B2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2716678.29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3E49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89E3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57° 07' 53''</w:t>
            </w:r>
          </w:p>
        </w:tc>
      </w:tr>
      <w:tr w:rsidR="009F4483" w:rsidRPr="009F4483" w14:paraId="2420438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D767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940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B411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856221.89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0CA8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2716679.59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B2FC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8CEB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147° 49' 44''</w:t>
            </w:r>
          </w:p>
        </w:tc>
      </w:tr>
      <w:tr w:rsidR="009F4483" w:rsidRPr="009F4483" w14:paraId="7D775B2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CC6F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941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D60F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856220.65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0C1C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2716680.37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B984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2FD7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236° 31' 25''</w:t>
            </w:r>
          </w:p>
        </w:tc>
      </w:tr>
      <w:tr w:rsidR="009F4483" w:rsidRPr="009F4483" w14:paraId="1D1CEA0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F07B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942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C653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856219.83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71B4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2716679.13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1F98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473.15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381F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164° 00' 35''</w:t>
            </w:r>
          </w:p>
        </w:tc>
      </w:tr>
      <w:tr w:rsidR="009F4483" w:rsidRPr="009F4483" w14:paraId="4566AB8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4A22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943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119F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855764.99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15B5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2716809.47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CFBD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97EC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259° 08' 09''</w:t>
            </w:r>
          </w:p>
        </w:tc>
      </w:tr>
      <w:tr w:rsidR="009F4483" w:rsidRPr="009F4483" w14:paraId="2F824D9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CE70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944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B208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855764.8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FFB8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2716808.48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657D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8828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349° 08' 09''</w:t>
            </w:r>
          </w:p>
        </w:tc>
      </w:tr>
      <w:tr w:rsidR="009F4483" w:rsidRPr="009F4483" w14:paraId="2B7E485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E825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945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01D1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855765.79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DA6D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2716808.29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AC90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26F4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79° 08' 09''</w:t>
            </w:r>
          </w:p>
        </w:tc>
      </w:tr>
      <w:tr w:rsidR="009F4483" w:rsidRPr="009F4483" w14:paraId="4E17C4D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A8E3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946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3CFB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855765.98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7BCA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2716809.28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23E1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341.69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90AB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337° 28' 54''</w:t>
            </w:r>
          </w:p>
        </w:tc>
      </w:tr>
      <w:tr w:rsidR="009F4483" w:rsidRPr="009F4483" w14:paraId="61BA409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E6A1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947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CDA2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856081.62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DE33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2716678.42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7907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2B64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61° 23' 22''</w:t>
            </w:r>
          </w:p>
        </w:tc>
      </w:tr>
      <w:tr w:rsidR="009F4483" w:rsidRPr="009F4483" w14:paraId="036233D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4C91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948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64D8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856082.1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C891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2716679.3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7FC0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0296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152° 09' 43''</w:t>
            </w:r>
          </w:p>
        </w:tc>
      </w:tr>
      <w:tr w:rsidR="009F4483" w:rsidRPr="009F4483" w14:paraId="604E48C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6A8D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949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CCDA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856081.21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F146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2716679.77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3515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7D84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241° 37' 15''</w:t>
            </w:r>
          </w:p>
        </w:tc>
      </w:tr>
      <w:tr w:rsidR="009F4483" w:rsidRPr="009F4483" w14:paraId="70338E0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49D1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950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E4ED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856080.74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6DDB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2716678.9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9093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457.22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6802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163° 36' 38''</w:t>
            </w:r>
          </w:p>
        </w:tc>
      </w:tr>
      <w:tr w:rsidR="009F4483" w:rsidRPr="009F4483" w14:paraId="3EB7823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DBC9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951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CC42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855642.1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13AC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2716807.91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D87F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9A5B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257° 37' 34''</w:t>
            </w:r>
          </w:p>
        </w:tc>
      </w:tr>
      <w:tr w:rsidR="009F4483" w:rsidRPr="009F4483" w14:paraId="2C33FB8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0C8A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952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18BC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855641.67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F373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2716805.95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9561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CF3B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347° 20' 51''</w:t>
            </w:r>
          </w:p>
        </w:tc>
      </w:tr>
      <w:tr w:rsidR="009F4483" w:rsidRPr="009F4483" w14:paraId="129F7DC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4669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953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456C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855643.63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54E9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2716805.51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7D49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6FF8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77° 28' 16''</w:t>
            </w:r>
          </w:p>
        </w:tc>
      </w:tr>
      <w:tr w:rsidR="009F4483" w:rsidRPr="009F4483" w14:paraId="4FFC03A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A866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954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6D38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855644.07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21A5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2716807.49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D89C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150.78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F55C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304° 18' 39''</w:t>
            </w:r>
          </w:p>
        </w:tc>
      </w:tr>
      <w:tr w:rsidR="009F4483" w:rsidRPr="009F4483" w14:paraId="757C473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2550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955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892E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855729.06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CA6E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2716682.95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F531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7D71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259° 01' 40''</w:t>
            </w:r>
          </w:p>
        </w:tc>
      </w:tr>
      <w:tr w:rsidR="009F4483" w:rsidRPr="009F4483" w14:paraId="4B0E222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C4BE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956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D7C2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855728.68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4678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2716680.99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79DB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F7F2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349° 01' 40''</w:t>
            </w:r>
          </w:p>
        </w:tc>
      </w:tr>
      <w:tr w:rsidR="009F4483" w:rsidRPr="009F4483" w14:paraId="1747743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414A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957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CB2E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855730.64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D42F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2716680.61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3540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E84F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79° 01' 40''</w:t>
            </w:r>
          </w:p>
        </w:tc>
      </w:tr>
      <w:tr w:rsidR="009F4483" w:rsidRPr="009F4483" w14:paraId="78DCFE8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41BC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958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E434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855731.02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CFF6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2716682.57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398D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343.53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019C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20° 17' 08''</w:t>
            </w:r>
          </w:p>
        </w:tc>
      </w:tr>
      <w:tr w:rsidR="009F4483" w:rsidRPr="009F4483" w14:paraId="3E8E5E0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1EB9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959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ACE5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856053.24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EAAD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2716801.67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0A95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17C2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77° 40' 20''</w:t>
            </w:r>
          </w:p>
        </w:tc>
      </w:tr>
      <w:tr w:rsidR="009F4483" w:rsidRPr="009F4483" w14:paraId="79B387C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BA1A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960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87E5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856053.57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8051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2716803.18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D23E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B437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168° 09' 06''</w:t>
            </w:r>
          </w:p>
        </w:tc>
      </w:tr>
      <w:tr w:rsidR="009F4483" w:rsidRPr="009F4483" w14:paraId="7B15079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6E11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961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A066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856052.14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80BB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2716803.48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A944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BF83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257° 15' 49''</w:t>
            </w:r>
          </w:p>
        </w:tc>
      </w:tr>
      <w:tr w:rsidR="009F4483" w:rsidRPr="009F4483" w14:paraId="3726B32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D1C7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962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F1DF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856051.81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2AFE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2716802.02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66A5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141.58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F070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237° 25' 20''</w:t>
            </w:r>
          </w:p>
        </w:tc>
      </w:tr>
      <w:tr w:rsidR="009F4483" w:rsidRPr="009F4483" w14:paraId="7CBDCA1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B332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963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9CFB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855975.58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7992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2716682.72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E41C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1585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0° 00' 00''</w:t>
            </w:r>
          </w:p>
        </w:tc>
      </w:tr>
      <w:tr w:rsidR="009F4483" w:rsidRPr="009F4483" w14:paraId="1879CD9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FE23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964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AD74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855975.58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6AB6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2716684.72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D725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D041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180° 00' 00''</w:t>
            </w:r>
          </w:p>
        </w:tc>
      </w:tr>
      <w:tr w:rsidR="009F4483" w:rsidRPr="009F4483" w14:paraId="45DDCD2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CFD0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965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825B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855973.58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0754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2716684.72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3DEA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537C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360° 00' 00''</w:t>
            </w:r>
          </w:p>
        </w:tc>
      </w:tr>
      <w:tr w:rsidR="009F4483" w:rsidRPr="009F4483" w14:paraId="29E6816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13C6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966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B12A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855973.58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C9B2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2716682.72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C532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332.83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3038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20° 54' 57''</w:t>
            </w:r>
          </w:p>
        </w:tc>
      </w:tr>
      <w:tr w:rsidR="009F4483" w:rsidRPr="009F4483" w14:paraId="4DCA5FD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FF8C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967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B0D3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856284.48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B8DC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2716801.54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DC9E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BF3E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58' 22''</w:t>
            </w:r>
          </w:p>
        </w:tc>
      </w:tr>
      <w:tr w:rsidR="009F4483" w:rsidRPr="009F4483" w14:paraId="49A32BD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CC53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968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9BE1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856284.86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25326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2716803.49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0A63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A331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168° 44' 47''</w:t>
            </w:r>
          </w:p>
        </w:tc>
      </w:tr>
      <w:tr w:rsidR="009F4483" w:rsidRPr="009F4483" w14:paraId="0029BD5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D4FD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969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0512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856282.9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ABB7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2716803.88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A676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23A9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58' 22''</w:t>
            </w:r>
          </w:p>
        </w:tc>
      </w:tr>
      <w:tr w:rsidR="009F4483" w:rsidRPr="009F4483" w14:paraId="77A2E7A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5144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970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B2BF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856282.52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734C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2716801.93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3DED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181.72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CE41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321° 06' 33''</w:t>
            </w:r>
          </w:p>
        </w:tc>
      </w:tr>
      <w:tr w:rsidR="009F4483" w:rsidRPr="009F4483" w14:paraId="1853528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9E51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971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A2E5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856423.96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37F0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2716687.84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13B9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B39B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73° 15' 03''</w:t>
            </w:r>
          </w:p>
        </w:tc>
      </w:tr>
      <w:tr w:rsidR="009F4483" w:rsidRPr="009F4483" w14:paraId="2CD265E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90C8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972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6C76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856425.54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FB28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2716693.09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4994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3.37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E3B6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164° 08' 53''</w:t>
            </w:r>
          </w:p>
        </w:tc>
      </w:tr>
      <w:tr w:rsidR="009F4483" w:rsidRPr="009F4483" w14:paraId="5038CCE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9CF7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973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E066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856422.3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CB7A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2716694.01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35D8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16.67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ADCA5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76° 04' 50''</w:t>
            </w:r>
          </w:p>
        </w:tc>
      </w:tr>
      <w:tr w:rsidR="009F4483" w:rsidRPr="009F4483" w14:paraId="688587A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1A0E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974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A217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856426.31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7415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2716710.19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66E9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287E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75° 02' 58''</w:t>
            </w:r>
          </w:p>
        </w:tc>
      </w:tr>
      <w:tr w:rsidR="009F4483" w:rsidRPr="009F4483" w14:paraId="6249D10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B152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975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C273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856434.31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D472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2716740.15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43E7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27.9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2457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75° 04' 02''</w:t>
            </w:r>
          </w:p>
        </w:tc>
      </w:tr>
      <w:tr w:rsidR="009F4483" w:rsidRPr="009F4483" w14:paraId="0875868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E4ED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976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6AFB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856441.5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4A29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2716767.11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1BB2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28.56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92B6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75° 02' 38''</w:t>
            </w:r>
          </w:p>
        </w:tc>
      </w:tr>
      <w:tr w:rsidR="009F4483" w:rsidRPr="009F4483" w14:paraId="72EC8B6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B781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977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011F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856448.87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352F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2716794.7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6C7F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35.32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539E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74° 32' 50''</w:t>
            </w:r>
          </w:p>
        </w:tc>
      </w:tr>
      <w:tr w:rsidR="009F4483" w:rsidRPr="009F4483" w14:paraId="6D63A47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AC8D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978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CF02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856458.28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9993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2716828.74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C440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FA8F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75° 50' 01''</w:t>
            </w:r>
          </w:p>
        </w:tc>
      </w:tr>
      <w:tr w:rsidR="009F4483" w:rsidRPr="009F4483" w14:paraId="04D16CB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A958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979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C635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856460.11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0027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2716835.99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0980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11.3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8246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74° 49' 14''</w:t>
            </w:r>
          </w:p>
        </w:tc>
      </w:tr>
      <w:tr w:rsidR="009F4483" w:rsidRPr="009F4483" w14:paraId="51BE8EB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44A5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980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7B39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856463.07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5CEC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2716846.9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F1C50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7.38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207F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82° 31' 42''</w:t>
            </w:r>
          </w:p>
        </w:tc>
      </w:tr>
      <w:tr w:rsidR="009F4483" w:rsidRPr="009F4483" w14:paraId="25DF235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7511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981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2705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856464.03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1689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2716854.22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A3E3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3.17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6B21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136° 32' 04''</w:t>
            </w:r>
          </w:p>
        </w:tc>
      </w:tr>
      <w:tr w:rsidR="009F4483" w:rsidRPr="009F4483" w14:paraId="4BC630E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5CC9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982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B7AD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856461.73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85C9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2716856.4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99B4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28.9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B60A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163° 29' 47''</w:t>
            </w:r>
          </w:p>
        </w:tc>
      </w:tr>
      <w:tr w:rsidR="009F4483" w:rsidRPr="009F4483" w14:paraId="4B0EADE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4FC6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983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714F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856434.02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FC69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2716864.61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6F2C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9.78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FF81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164° 41' 55''</w:t>
            </w:r>
          </w:p>
        </w:tc>
      </w:tr>
      <w:tr w:rsidR="009F4483" w:rsidRPr="009F4483" w14:paraId="6090C7E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3314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984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AAE2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856424.59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B06D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2716867.19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6151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8049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161° 12' 00''</w:t>
            </w:r>
          </w:p>
        </w:tc>
      </w:tr>
      <w:tr w:rsidR="009F4483" w:rsidRPr="009F4483" w14:paraId="10C3C17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52EF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985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B017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856424.12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845E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2716867.35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33E6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12.11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1DEA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165° 59' 53''</w:t>
            </w:r>
          </w:p>
        </w:tc>
      </w:tr>
      <w:tr w:rsidR="009F4483" w:rsidRPr="009F4483" w14:paraId="6290F9E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E098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986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49B2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856412.37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6381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2716870.28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7487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8A9C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163° 28' 22''</w:t>
            </w:r>
          </w:p>
        </w:tc>
      </w:tr>
      <w:tr w:rsidR="009F4483" w:rsidRPr="009F4483" w14:paraId="5D1C997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D118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987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A77A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856408.09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1B9F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2716871.55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CEC6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6.16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A30C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168° 22' 47''</w:t>
            </w:r>
          </w:p>
        </w:tc>
      </w:tr>
      <w:tr w:rsidR="009F4483" w:rsidRPr="009F4483" w14:paraId="5330AE2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38C8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988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7253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856402.06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FC97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2716872.79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5486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B963A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168° 14' 49''</w:t>
            </w:r>
          </w:p>
        </w:tc>
      </w:tr>
      <w:tr w:rsidR="009F4483" w:rsidRPr="009F4483" w14:paraId="247D5EA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95AF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989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7268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856400.57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1811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2716873.1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592A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B2AC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168° 27' 55''</w:t>
            </w:r>
          </w:p>
        </w:tc>
      </w:tr>
      <w:tr w:rsidR="009F4483" w:rsidRPr="009F4483" w14:paraId="3D5EFCA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A61B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990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7A7C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856399.1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11D8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2716873.4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B709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13.95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F991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166° 03' 48''</w:t>
            </w:r>
          </w:p>
        </w:tc>
      </w:tr>
      <w:tr w:rsidR="009F4483" w:rsidRPr="009F4483" w14:paraId="7207D72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101D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991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4257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856385.56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2AE6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2716876.76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E956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0.24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A182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253° 04' 21''</w:t>
            </w:r>
          </w:p>
        </w:tc>
      </w:tr>
      <w:tr w:rsidR="009F4483" w:rsidRPr="009F4483" w14:paraId="7F7FE8C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D62C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992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6373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856385.49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525A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2716876.53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6D77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9399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98° 38' 14''</w:t>
            </w:r>
          </w:p>
        </w:tc>
      </w:tr>
      <w:tr w:rsidR="009F4483" w:rsidRPr="009F4483" w14:paraId="047A8DD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1235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993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A59C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856385.37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7D8D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2716877.32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B06B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2953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65° 44' 46''</w:t>
            </w:r>
          </w:p>
        </w:tc>
      </w:tr>
      <w:tr w:rsidR="009F4483" w:rsidRPr="009F4483" w14:paraId="4823B94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9FA9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lastRenderedPageBreak/>
              <w:t>994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46AD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856387.01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7B27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2716880.96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B75E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AF5A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157° 58' 52''</w:t>
            </w:r>
          </w:p>
        </w:tc>
      </w:tr>
      <w:tr w:rsidR="009F4483" w:rsidRPr="009F4483" w14:paraId="2FB16C1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88C5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995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06A8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856385.65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77CB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2716881.51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BCD0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3.92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8879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245° 23' 55''</w:t>
            </w:r>
          </w:p>
        </w:tc>
      </w:tr>
      <w:tr w:rsidR="009F4483" w:rsidRPr="009F4483" w14:paraId="73D3480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8BB0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996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F28C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856384.02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0BE3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2716877.95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1DBC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C230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274° 04' 21''</w:t>
            </w:r>
          </w:p>
        </w:tc>
      </w:tr>
      <w:tr w:rsidR="009F4483" w:rsidRPr="009F4483" w14:paraId="662D41A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7EF7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997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F65E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856384.24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8E70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2716874.86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7D9A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0.73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93E1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1° 34' 10''</w:t>
            </w:r>
          </w:p>
        </w:tc>
      </w:tr>
      <w:tr w:rsidR="009F4483" w:rsidRPr="009F4483" w14:paraId="5356334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3BA7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998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87C7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856384.97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0CA8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2716874.88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B5CA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49.98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3593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252° 35' 41''</w:t>
            </w:r>
          </w:p>
        </w:tc>
      </w:tr>
      <w:tr w:rsidR="009F4483" w:rsidRPr="009F4483" w14:paraId="69D5013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FB27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999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1EB6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856370.02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5A47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2716827.19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8725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AE9D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169° 59' 31''</w:t>
            </w:r>
          </w:p>
        </w:tc>
      </w:tr>
      <w:tr w:rsidR="009F4483" w:rsidRPr="009F4483" w14:paraId="122424A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9C73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1000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F571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856369.51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FF62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2716827.28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6E0E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3BFB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257° 46' 07''</w:t>
            </w:r>
          </w:p>
        </w:tc>
      </w:tr>
      <w:tr w:rsidR="009F4483" w:rsidRPr="009F4483" w14:paraId="4A23CF4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9F85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1001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CB56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856369.2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D20F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2716825.85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AD2A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0.39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3A2E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346° 40' 32''</w:t>
            </w:r>
          </w:p>
        </w:tc>
      </w:tr>
      <w:tr w:rsidR="009F4483" w:rsidRPr="009F4483" w14:paraId="5271BE0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D413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1002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0CBD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856369.58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C1E7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2716825.76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CF5B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5.27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F364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252° 33' 42''</w:t>
            </w:r>
          </w:p>
        </w:tc>
      </w:tr>
      <w:tr w:rsidR="009F4483" w:rsidRPr="009F4483" w14:paraId="21DEB26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9374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1003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F1AB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856368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58EC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2716820.73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75F5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34.95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5A9A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254° 29' 05''</w:t>
            </w:r>
          </w:p>
        </w:tc>
      </w:tr>
      <w:tr w:rsidR="009F4483" w:rsidRPr="009F4483" w14:paraId="38CE78A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6FBE6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1004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E7BE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856358.65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72A3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2716787.05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F1C1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9798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249° 39' 39''</w:t>
            </w:r>
          </w:p>
        </w:tc>
      </w:tr>
      <w:tr w:rsidR="009F4483" w:rsidRPr="009F4483" w14:paraId="117B718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F823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1005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81FD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856357.79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DDB7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2716784.73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C255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4.41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5D2C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253° 56' 51''</w:t>
            </w:r>
          </w:p>
        </w:tc>
      </w:tr>
      <w:tr w:rsidR="009F4483" w:rsidRPr="009F4483" w14:paraId="04758CA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C02D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1006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ADCC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856356.57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8CC3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2716780.49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32A2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3.08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9CDA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251° 02' 06''</w:t>
            </w:r>
          </w:p>
        </w:tc>
      </w:tr>
      <w:tr w:rsidR="009F4483" w:rsidRPr="009F4483" w14:paraId="5034B4E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A0B2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1007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FE63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856355.57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319C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2716777.58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4B2B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D1FF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249° 07' 42''</w:t>
            </w:r>
          </w:p>
        </w:tc>
      </w:tr>
      <w:tr w:rsidR="009F4483" w:rsidRPr="009F4483" w14:paraId="1B269B7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0DED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1008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5EDA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856355.04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F4BE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2716776.19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43DB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6.74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40D4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254° 20' 05''</w:t>
            </w:r>
          </w:p>
        </w:tc>
      </w:tr>
      <w:tr w:rsidR="009F4483" w:rsidRPr="009F4483" w14:paraId="211A7FC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27BD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1009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9860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856353.22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A955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2716769.7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5017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2.22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A6C6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253° 46' 15''</w:t>
            </w:r>
          </w:p>
        </w:tc>
      </w:tr>
      <w:tr w:rsidR="009F4483" w:rsidRPr="009F4483" w14:paraId="1317872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A40C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70CD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856352.6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8E97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2716767.57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4A57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9.9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0A45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256° 12' 09''</w:t>
            </w:r>
          </w:p>
        </w:tc>
      </w:tr>
      <w:tr w:rsidR="009F4483" w:rsidRPr="009F4483" w14:paraId="2A4A333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A916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CD0D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856350.24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7CE5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2716757.96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6A3E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21.36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EE12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253° 09' 06''</w:t>
            </w:r>
          </w:p>
        </w:tc>
      </w:tr>
      <w:tr w:rsidR="009F4483" w:rsidRPr="009F4483" w14:paraId="394FAE5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9C95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2825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856344.05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4037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2716737.52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A091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01E8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255° 56' 19''</w:t>
            </w:r>
          </w:p>
        </w:tc>
      </w:tr>
      <w:tr w:rsidR="009F4483" w:rsidRPr="009F4483" w14:paraId="23CCD89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E03F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DFFB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856342.71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B356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2716732.17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0A10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19.84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2F25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252° 25' 25''</w:t>
            </w:r>
          </w:p>
        </w:tc>
      </w:tr>
      <w:tr w:rsidR="009F4483" w:rsidRPr="009F4483" w14:paraId="4670323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9F01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1734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856336.72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3E76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2716713.26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65D6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44.24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F1AC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344° 17' 22''</w:t>
            </w:r>
          </w:p>
        </w:tc>
      </w:tr>
      <w:tr w:rsidR="009F4483" w:rsidRPr="009F4483" w14:paraId="5CB7FFE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42CA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6394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856379.31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4D2C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2716701.28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B922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43.33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63CC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343° 19' 02''</w:t>
            </w:r>
          </w:p>
        </w:tc>
      </w:tr>
      <w:tr w:rsidR="009F4483" w:rsidRPr="009F4483" w14:paraId="76C4257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E1EA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E6AF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856420.82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F78E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2716688.84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1C23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127.88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7991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120° 20' 12''</w:t>
            </w:r>
          </w:p>
        </w:tc>
      </w:tr>
      <w:tr w:rsidR="009F4483" w:rsidRPr="009F4483" w14:paraId="23472F9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DD71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4652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856356.23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D3A4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2716799.21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527C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72CD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73° 44' 23''</w:t>
            </w:r>
          </w:p>
        </w:tc>
      </w:tr>
      <w:tr w:rsidR="009F4483" w:rsidRPr="009F4483" w14:paraId="682B500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F9A4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1930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856356.79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6CE5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2716801.13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9A9C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7590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163° 49' 11''</w:t>
            </w:r>
          </w:p>
        </w:tc>
      </w:tr>
      <w:tr w:rsidR="009F4483" w:rsidRPr="009F4483" w14:paraId="07B0DA2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A9C4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DDB5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856354.86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8F0A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2716801.69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A054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C8C8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253° 44' 23''</w:t>
            </w:r>
          </w:p>
        </w:tc>
      </w:tr>
      <w:tr w:rsidR="009F4483" w:rsidRPr="009F4483" w14:paraId="18484B6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ACA0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A340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856354.3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E20A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2716799.77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A7051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295.65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7BCB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202° 12' 17''</w:t>
            </w:r>
          </w:p>
        </w:tc>
      </w:tr>
      <w:tr w:rsidR="009F4483" w:rsidRPr="009F4483" w14:paraId="64C78C4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8092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7826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856080.58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5F4B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2716688.04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E5EB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7D2A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71° 05' 44''</w:t>
            </w:r>
          </w:p>
        </w:tc>
      </w:tr>
      <w:tr w:rsidR="009F4483" w:rsidRPr="009F4483" w14:paraId="7B41B64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5CBB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1022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961E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856081.08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142B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2716689.5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DBD0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CC64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161° 11' 32''</w:t>
            </w:r>
          </w:p>
        </w:tc>
      </w:tr>
      <w:tr w:rsidR="009F4483" w:rsidRPr="009F4483" w14:paraId="645383A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FB63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1023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1DEE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856079.7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61AF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2716689.97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9DC2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2D92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250° 28' 30''</w:t>
            </w:r>
          </w:p>
        </w:tc>
      </w:tr>
      <w:tr w:rsidR="009F4483" w:rsidRPr="009F4483" w14:paraId="515FFA4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EE4D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1024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2790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856079.2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CE8C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2716688.56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024F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218.55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C3BE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30° 18' 07''</w:t>
            </w:r>
          </w:p>
        </w:tc>
      </w:tr>
      <w:tr w:rsidR="009F4483" w:rsidRPr="009F4483" w14:paraId="76E939F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1251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1025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CECE6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856267.89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D068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2716798.83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4EB3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5034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77° 18' 38''</w:t>
            </w:r>
          </w:p>
        </w:tc>
      </w:tr>
      <w:tr w:rsidR="009F4483" w:rsidRPr="009F4483" w14:paraId="56045EB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610E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1026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6981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856268.23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8F86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2716800.34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3272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4D92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167° 46' 07''</w:t>
            </w:r>
          </w:p>
        </w:tc>
      </w:tr>
      <w:tr w:rsidR="009F4483" w:rsidRPr="009F4483" w14:paraId="298D8B9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B17E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1027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5FF1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856266.8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B3BD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2716800.65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7EF2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23C6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256° 25' 46''</w:t>
            </w:r>
          </w:p>
        </w:tc>
      </w:tr>
      <w:tr w:rsidR="009F4483" w:rsidRPr="009F4483" w14:paraId="2DD3179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3135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1028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CF6C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856266.45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8D06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2716799.2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4F9C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111.99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41EA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260° 37' 55''</w:t>
            </w:r>
          </w:p>
        </w:tc>
      </w:tr>
      <w:tr w:rsidR="009F4483" w:rsidRPr="009F4483" w14:paraId="1B9724D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3D45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1029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913F0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856248.22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2BD3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2716688.7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4C55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7C60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56° 55' 46''</w:t>
            </w:r>
          </w:p>
        </w:tc>
      </w:tr>
      <w:tr w:rsidR="009F4483" w:rsidRPr="009F4483" w14:paraId="4924864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6C6C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1030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79F2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856249.06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6A03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2716689.99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0D40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6F83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147° 49' 44''</w:t>
            </w:r>
          </w:p>
        </w:tc>
      </w:tr>
      <w:tr w:rsidR="009F4483" w:rsidRPr="009F4483" w14:paraId="77B3A4D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413B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1031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A1C1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856247.82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9025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2716690.77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08D6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1C3F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236° 18' 36''</w:t>
            </w:r>
          </w:p>
        </w:tc>
      </w:tr>
      <w:tr w:rsidR="009F4483" w:rsidRPr="009F4483" w14:paraId="5DFD14F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C87C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1032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6174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856247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AE92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2716689.54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3C1E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382.19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616F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164° 40' 47''</w:t>
            </w:r>
          </w:p>
        </w:tc>
      </w:tr>
      <w:tr w:rsidR="009F4483" w:rsidRPr="009F4483" w14:paraId="7232F34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1B57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1033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F4B8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855878.39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6814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2716790.52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E369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622B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27' 55''</w:t>
            </w:r>
          </w:p>
        </w:tc>
      </w:tr>
      <w:tr w:rsidR="009F4483" w:rsidRPr="009F4483" w14:paraId="09009A5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ACAE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1034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A319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855878.19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12D7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2716789.54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D92A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4B4E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347° 54' 19''</w:t>
            </w:r>
          </w:p>
        </w:tc>
      </w:tr>
      <w:tr w:rsidR="009F4483" w:rsidRPr="009F4483" w14:paraId="3C4ECEE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2E7D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1035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91C6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855879.17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6616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2716789.33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6F0D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65D9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27' 55''</w:t>
            </w:r>
          </w:p>
        </w:tc>
      </w:tr>
      <w:tr w:rsidR="009F4483" w:rsidRPr="009F4483" w14:paraId="75D78FB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63F2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1036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54FA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855879.37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2B31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2716790.31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1A19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135.06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3E79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312° 36' 09''</w:t>
            </w:r>
          </w:p>
        </w:tc>
      </w:tr>
      <w:tr w:rsidR="009F4483" w:rsidRPr="009F4483" w14:paraId="5E38E2D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B283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1037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7556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855970.79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7919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2716690.9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E572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5.37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5E85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77° 04' 39''</w:t>
            </w:r>
          </w:p>
        </w:tc>
      </w:tr>
      <w:tr w:rsidR="009F4483" w:rsidRPr="009F4483" w14:paraId="7754506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632B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1038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8E35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855971.99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9810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2716696.13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B6E6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B62F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168° 09' 06''</w:t>
            </w:r>
          </w:p>
        </w:tc>
      </w:tr>
      <w:tr w:rsidR="009F4483" w:rsidRPr="009F4483" w14:paraId="0B0EE5A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9DF2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1039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63C2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855970.56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2EE0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2716696.43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6291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5.32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7C5D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256° 57' 25''</w:t>
            </w:r>
          </w:p>
        </w:tc>
      </w:tr>
      <w:tr w:rsidR="009F4483" w:rsidRPr="009F4483" w14:paraId="1AD7312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8C35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1040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E835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855969.36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6703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2716691.25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F1AF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492.36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E615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11° 10' 24''</w:t>
            </w:r>
          </w:p>
        </w:tc>
      </w:tr>
      <w:tr w:rsidR="009F4483" w:rsidRPr="009F4483" w14:paraId="4DFE08C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8468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1041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A402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856452.39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FB70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2716786.66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0724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1210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74° 22' 08''</w:t>
            </w:r>
          </w:p>
        </w:tc>
      </w:tr>
      <w:tr w:rsidR="009F4483" w:rsidRPr="009F4483" w14:paraId="23DD21B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A491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1042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5C19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856452.93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4CFA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2716788.59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350C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3142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164° 34' 06''</w:t>
            </w:r>
          </w:p>
        </w:tc>
      </w:tr>
      <w:tr w:rsidR="009F4483" w:rsidRPr="009F4483" w14:paraId="3A50187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6368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1043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BA91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856451.01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732D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2716789.12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A771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C03F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254° 17' 29''</w:t>
            </w:r>
          </w:p>
        </w:tc>
      </w:tr>
      <w:tr w:rsidR="009F4483" w:rsidRPr="009F4483" w14:paraId="239B34C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C866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1044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0596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856450.47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7931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2716787.2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7511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613.11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2E05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188° 43' 39''</w:t>
            </w:r>
          </w:p>
        </w:tc>
      </w:tr>
      <w:tr w:rsidR="009F4483" w:rsidRPr="009F4483" w14:paraId="73EB0C5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43916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1045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2CF1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855844.46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4275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2716694.17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9B6A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6229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27' 55''</w:t>
            </w:r>
          </w:p>
        </w:tc>
      </w:tr>
      <w:tr w:rsidR="009F4483" w:rsidRPr="009F4483" w14:paraId="0A16598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4568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1046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C703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855844.26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D613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2716693.19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B0A1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3D4F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349° 01' 40''</w:t>
            </w:r>
          </w:p>
        </w:tc>
      </w:tr>
      <w:tr w:rsidR="009F4483" w:rsidRPr="009F4483" w14:paraId="060D6CB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74DB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1047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21C9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855845.24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4E48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2716693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44DC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CE9A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27' 55''</w:t>
            </w:r>
          </w:p>
        </w:tc>
      </w:tr>
      <w:tr w:rsidR="009F4483" w:rsidRPr="009F4483" w14:paraId="4453888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0FBA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1048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6F2E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855845.44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57D4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2716693.98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91FA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626.4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3925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8° 22' 28''</w:t>
            </w:r>
          </w:p>
        </w:tc>
      </w:tr>
      <w:tr w:rsidR="009F4483" w:rsidRPr="009F4483" w14:paraId="340EAA8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A9C6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lastRenderedPageBreak/>
              <w:t>1049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29BD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856465.16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45D1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2716785.21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7642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EAA6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72° 44' 03''</w:t>
            </w:r>
          </w:p>
        </w:tc>
      </w:tr>
      <w:tr w:rsidR="009F4483" w:rsidRPr="009F4483" w14:paraId="630B3AD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B171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1050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6322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856465.62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32B0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2716786.69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A741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75A3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164° 09' 43''</w:t>
            </w:r>
          </w:p>
        </w:tc>
      </w:tr>
      <w:tr w:rsidR="009F4483" w:rsidRPr="009F4483" w14:paraId="1EBB031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DCB3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1051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E3EE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856464.21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3F65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2716787.09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305F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CDAE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251° 41' 20''</w:t>
            </w:r>
          </w:p>
        </w:tc>
      </w:tr>
      <w:tr w:rsidR="009F4483" w:rsidRPr="009F4483" w14:paraId="4C78C05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71A3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1052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A3F1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856463.75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6B82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2716785.7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79C5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610.91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9AEC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188° 18' 52''</w:t>
            </w:r>
          </w:p>
        </w:tc>
      </w:tr>
      <w:tr w:rsidR="009F4483" w:rsidRPr="009F4483" w14:paraId="779769F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778D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1053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7BE3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855859.26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E5D9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2716697.36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D2B1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ED1D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27' 55''</w:t>
            </w:r>
          </w:p>
        </w:tc>
      </w:tr>
      <w:tr w:rsidR="009F4483" w:rsidRPr="009F4483" w14:paraId="2A5C76D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C8B1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1054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3FD9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855859.06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7FBC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2716696.38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69CC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C5AB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347° 54' 19''</w:t>
            </w:r>
          </w:p>
        </w:tc>
      </w:tr>
      <w:tr w:rsidR="009F4483" w:rsidRPr="009F4483" w14:paraId="7A4AC07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4900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1055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A931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855860.04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EED4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2716696.17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480D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2F01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27' 55''</w:t>
            </w:r>
          </w:p>
        </w:tc>
      </w:tr>
      <w:tr w:rsidR="009F4483" w:rsidRPr="009F4483" w14:paraId="1F31855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C5F2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1056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01ED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855860.24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091D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2716697.15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B070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141.28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DEB0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144° 14' 44''</w:t>
            </w:r>
          </w:p>
        </w:tc>
      </w:tr>
      <w:tr w:rsidR="009F4483" w:rsidRPr="009F4483" w14:paraId="2057C86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D403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1057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9979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855745.59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CFCF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2716779.7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4F88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3ECD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255° 32' 51''</w:t>
            </w:r>
          </w:p>
        </w:tc>
      </w:tr>
      <w:tr w:rsidR="009F4483" w:rsidRPr="009F4483" w14:paraId="769F7E2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AF52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1058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01F4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855745.34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0B09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2716778.73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6B44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34D3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345° 32' 51''</w:t>
            </w:r>
          </w:p>
        </w:tc>
      </w:tr>
      <w:tr w:rsidR="009F4483" w:rsidRPr="009F4483" w14:paraId="6A5DC33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B830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1059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3157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855746.31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FADC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2716778.48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FA67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5FDA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75° 32' 51''</w:t>
            </w:r>
          </w:p>
        </w:tc>
      </w:tr>
      <w:tr w:rsidR="009F4483" w:rsidRPr="009F4483" w14:paraId="6A42509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179D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1060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F5B3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855746.56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E1A1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2716779.45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F6FD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79.37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6971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257° 20' 37''</w:t>
            </w:r>
          </w:p>
        </w:tc>
      </w:tr>
      <w:tr w:rsidR="009F4483" w:rsidRPr="009F4483" w14:paraId="00AF63E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1A0C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1061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4DBA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855729.17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07D1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2716702.01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F98A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3F62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27' 55''</w:t>
            </w:r>
          </w:p>
        </w:tc>
      </w:tr>
      <w:tr w:rsidR="009F4483" w:rsidRPr="009F4483" w14:paraId="562C712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98AE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1062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6EEB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855728.97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5F33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2716701.03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47AE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FE98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347° 54' 19''</w:t>
            </w:r>
          </w:p>
        </w:tc>
      </w:tr>
      <w:tr w:rsidR="009F4483" w:rsidRPr="009F4483" w14:paraId="6D3FB0E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FE20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1063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3F98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855729.95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CA34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2716700.82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52C6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93E1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27' 55''</w:t>
            </w:r>
          </w:p>
        </w:tc>
      </w:tr>
      <w:tr w:rsidR="009F4483" w:rsidRPr="009F4483" w14:paraId="5597921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72D5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1064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7C31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855730.15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86CB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2716701.8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3B3F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79.84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04DC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69° 31' 28''</w:t>
            </w:r>
          </w:p>
        </w:tc>
      </w:tr>
      <w:tr w:rsidR="009F4483" w:rsidRPr="009F4483" w14:paraId="35712A2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CC72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1065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550A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855758.08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87B0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2716776.6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953D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0.99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5999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249° 22' 35''</w:t>
            </w:r>
          </w:p>
        </w:tc>
      </w:tr>
      <w:tr w:rsidR="009F4483" w:rsidRPr="009F4483" w14:paraId="6200141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6BC7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1066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C6F5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855757.73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D1A6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2716775.67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E2BB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35E7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338° 50' 19''</w:t>
            </w:r>
          </w:p>
        </w:tc>
      </w:tr>
      <w:tr w:rsidR="009F4483" w:rsidRPr="009F4483" w14:paraId="56F2D50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1086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1067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1276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855758.66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495E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2716775.31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AF78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A188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69° 34' 40''</w:t>
            </w:r>
          </w:p>
        </w:tc>
      </w:tr>
      <w:tr w:rsidR="009F4483" w:rsidRPr="009F4483" w14:paraId="0BD483C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E473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1068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3745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855759.01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82CC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2716776.25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EFDD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483.69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05E2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351° 29' 10''</w:t>
            </w:r>
          </w:p>
        </w:tc>
      </w:tr>
      <w:tr w:rsidR="009F4483" w:rsidRPr="009F4483" w14:paraId="11396A2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CF0B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1069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079A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856237.37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B51E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2716704.64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69B0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B718A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57° 07' 53''</w:t>
            </w:r>
          </w:p>
        </w:tc>
      </w:tr>
      <w:tr w:rsidR="009F4483" w:rsidRPr="009F4483" w14:paraId="5EB9ED5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A934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1070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613A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856238.21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12D8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2716705.94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0D5D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C5D6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147° 49' 44''</w:t>
            </w:r>
          </w:p>
        </w:tc>
      </w:tr>
      <w:tr w:rsidR="009F4483" w:rsidRPr="009F4483" w14:paraId="63F1D96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D2AE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1071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83B9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856236.97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6991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2716706.72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0E075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3D04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236° 31' 25''</w:t>
            </w:r>
          </w:p>
        </w:tc>
      </w:tr>
      <w:tr w:rsidR="009F4483" w:rsidRPr="009F4483" w14:paraId="57BB4E2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2E02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1072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354A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856236.15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8078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2716705.48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9B59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199.43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B556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160° 02' 22''</w:t>
            </w:r>
          </w:p>
        </w:tc>
      </w:tr>
      <w:tr w:rsidR="009F4483" w:rsidRPr="009F4483" w14:paraId="6B59596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B264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1073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C526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856048.7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6EBD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2716773.56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698D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5.68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73CB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79° 45' 30''</w:t>
            </w:r>
          </w:p>
        </w:tc>
      </w:tr>
      <w:tr w:rsidR="009F4483" w:rsidRPr="009F4483" w14:paraId="7A59528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C7AF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1074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92FE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856049.71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4410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2716779.15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297A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41D3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168° 09' 06''</w:t>
            </w:r>
          </w:p>
        </w:tc>
      </w:tr>
      <w:tr w:rsidR="009F4483" w:rsidRPr="009F4483" w14:paraId="322533A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BF82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1075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F295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856048.28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6D7B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2716779.45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206E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5.63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4E33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259° 40' 04''</w:t>
            </w:r>
          </w:p>
        </w:tc>
      </w:tr>
      <w:tr w:rsidR="009F4483" w:rsidRPr="009F4483" w14:paraId="642F9CA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3B90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1076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1A71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856047.27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82D0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2716773.91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843F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533.57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82D4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352° 42' 11''</w:t>
            </w:r>
          </w:p>
        </w:tc>
      </w:tr>
      <w:tr w:rsidR="009F4483" w:rsidRPr="009F4483" w14:paraId="054311E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9AA0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1077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0AEC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856576.52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2344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2716706.14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FE64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2.19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72C6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80° 32' 16''</w:t>
            </w:r>
          </w:p>
        </w:tc>
      </w:tr>
      <w:tr w:rsidR="009F4483" w:rsidRPr="009F4483" w14:paraId="4513860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1399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1078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F671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856576.88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727C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2716708.3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0E69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2.27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FCA3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169° 49' 51''</w:t>
            </w:r>
          </w:p>
        </w:tc>
      </w:tr>
      <w:tr w:rsidR="009F4483" w:rsidRPr="009F4483" w14:paraId="6DCD1B2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0A1F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1079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6275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856574.65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3DB3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2716708.7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08D9A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2.19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9276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260° 01' 20''</w:t>
            </w:r>
          </w:p>
        </w:tc>
      </w:tr>
      <w:tr w:rsidR="009F4483" w:rsidRPr="009F4483" w14:paraId="5F8AB74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9884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1080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199B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856574.27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7AE91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2716706.54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4D7E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510.29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F289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172° 47' 50''</w:t>
            </w:r>
          </w:p>
        </w:tc>
      </w:tr>
      <w:tr w:rsidR="009F4483" w:rsidRPr="009F4483" w14:paraId="2EA0EA4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A4EF6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1081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807A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856068.01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E219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2716770.52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EA98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FB52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77° 40' 20''</w:t>
            </w:r>
          </w:p>
        </w:tc>
      </w:tr>
      <w:tr w:rsidR="009F4483" w:rsidRPr="009F4483" w14:paraId="7B3BD51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47AD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1082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CDA6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856068.34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7FE0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2716772.03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CA50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712F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168° 09' 06''</w:t>
            </w:r>
          </w:p>
        </w:tc>
      </w:tr>
      <w:tr w:rsidR="009F4483" w:rsidRPr="009F4483" w14:paraId="441EA93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6B1C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1083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2169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856066.91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D981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2716772.33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3DC3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843C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257° 10' 43''</w:t>
            </w:r>
          </w:p>
        </w:tc>
      </w:tr>
      <w:tr w:rsidR="009F4483" w:rsidRPr="009F4483" w14:paraId="14D7C80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4DB9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1084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D746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856066.58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C612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2716770.88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C39B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370.36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3127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351° 43' 49''</w:t>
            </w:r>
          </w:p>
        </w:tc>
      </w:tr>
      <w:tr w:rsidR="009F4483" w:rsidRPr="009F4483" w14:paraId="1FBD492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20F0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1085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AEE8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856433.09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0CEC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2716717.61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DA87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93DE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73° 44' 23''</w:t>
            </w:r>
          </w:p>
        </w:tc>
      </w:tr>
      <w:tr w:rsidR="009F4483" w:rsidRPr="009F4483" w14:paraId="33EFD21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ABC9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1086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6DD5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856433.65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ABF6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2716719.53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21B7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861C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164° 00' 55''</w:t>
            </w:r>
          </w:p>
        </w:tc>
      </w:tr>
      <w:tr w:rsidR="009F4483" w:rsidRPr="009F4483" w14:paraId="33D1A6C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5B26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1087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E2DA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856431.73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D34F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2716720.08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91EA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E60E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253° 44' 23''</w:t>
            </w:r>
          </w:p>
        </w:tc>
      </w:tr>
      <w:tr w:rsidR="009F4483" w:rsidRPr="009F4483" w14:paraId="201EA53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F833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1088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D219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856431.17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283C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2716718.16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9C68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176.39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6C41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163° 00' 01''</w:t>
            </w:r>
          </w:p>
        </w:tc>
      </w:tr>
      <w:tr w:rsidR="009F4483" w:rsidRPr="009F4483" w14:paraId="2A66EC0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B40B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1089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20E7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856262.49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61C5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2716769.73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EC49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CE17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77° 18' 38''</w:t>
            </w:r>
          </w:p>
        </w:tc>
      </w:tr>
      <w:tr w:rsidR="009F4483" w:rsidRPr="009F4483" w14:paraId="4FEAA61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797A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1090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4CE0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856262.83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5ADC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2716771.24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CF6A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32B2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168° 09' 06''</w:t>
            </w:r>
          </w:p>
        </w:tc>
      </w:tr>
      <w:tr w:rsidR="009F4483" w:rsidRPr="009F4483" w14:paraId="5C0FAD3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F1B0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1091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1554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856261.4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63A4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2716771.54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BCD6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7DB1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256° 20' 20''</w:t>
            </w:r>
          </w:p>
        </w:tc>
      </w:tr>
      <w:tr w:rsidR="009F4483" w:rsidRPr="009F4483" w14:paraId="040E7F9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7590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1092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23C7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856261.05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9BA5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2716770.1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25BE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302.08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0D23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189° 22' 39''</w:t>
            </w:r>
          </w:p>
        </w:tc>
      </w:tr>
      <w:tr w:rsidR="009F4483" w:rsidRPr="009F4483" w14:paraId="486756E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4234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1093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F722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855963.01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E8E8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2716720.88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3AE9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1B39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77° 40' 20''</w:t>
            </w:r>
          </w:p>
        </w:tc>
      </w:tr>
      <w:tr w:rsidR="009F4483" w:rsidRPr="009F4483" w14:paraId="166B218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7D86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1094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9FB6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855963.34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2DE5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2716722.39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B9F8A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84BD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168° 32' 10''</w:t>
            </w:r>
          </w:p>
        </w:tc>
      </w:tr>
      <w:tr w:rsidR="009F4483" w:rsidRPr="009F4483" w14:paraId="634A2FE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F2FF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1095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3463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855961.91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CE6D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2716722.68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3A57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2F2F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257° 10' 43''</w:t>
            </w:r>
          </w:p>
        </w:tc>
      </w:tr>
      <w:tr w:rsidR="009F4483" w:rsidRPr="009F4483" w14:paraId="27669E9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1D90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1096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3CA2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855961.58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2F8D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2716721.23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4BD5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134.25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5600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19° 58' 30''</w:t>
            </w:r>
          </w:p>
        </w:tc>
      </w:tr>
      <w:tr w:rsidR="009F4483" w:rsidRPr="009F4483" w14:paraId="5C0B9C1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DEB1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1097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3D90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856087.75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DBBA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2716767.09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7DBE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FB26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77° 40' 20''</w:t>
            </w:r>
          </w:p>
        </w:tc>
      </w:tr>
      <w:tr w:rsidR="009F4483" w:rsidRPr="009F4483" w14:paraId="41D6056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6F61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1098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F9EC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856088.08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E11A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2716768.6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B3CC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C042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168° 09' 06''</w:t>
            </w:r>
          </w:p>
        </w:tc>
      </w:tr>
      <w:tr w:rsidR="009F4483" w:rsidRPr="009F4483" w14:paraId="6D51140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9AFE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1099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24BD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856086.65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8A3D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2716768.9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67E8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57B1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257° 15' 49''</w:t>
            </w:r>
          </w:p>
        </w:tc>
      </w:tr>
      <w:tr w:rsidR="009F4483" w:rsidRPr="009F4483" w14:paraId="7522E28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7A4F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1100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41E3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856086.32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C219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2716767.44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6913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239.35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1D17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190° 18' 29''</w:t>
            </w:r>
          </w:p>
        </w:tc>
      </w:tr>
      <w:tr w:rsidR="009F4483" w:rsidRPr="009F4483" w14:paraId="229E3FE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5A21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1101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CCA2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855850.83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87CD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2716724.61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F517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871E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27' 55''</w:t>
            </w:r>
          </w:p>
        </w:tc>
      </w:tr>
      <w:tr w:rsidR="009F4483" w:rsidRPr="009F4483" w14:paraId="2733AA3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055A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1102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794F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855850.63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FC0E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2716723.63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CC5C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0EA0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348° 27' 55''</w:t>
            </w:r>
          </w:p>
        </w:tc>
      </w:tr>
      <w:tr w:rsidR="009F4483" w:rsidRPr="009F4483" w14:paraId="29D4E35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1575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1103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4C0C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855851.61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752B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2716723.43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015D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68FD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27' 55''</w:t>
            </w:r>
          </w:p>
        </w:tc>
      </w:tr>
      <w:tr w:rsidR="009F4483" w:rsidRPr="009F4483" w14:paraId="411721D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2273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lastRenderedPageBreak/>
              <w:t>1104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A36E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855851.81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D966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2716724.41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3ED2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609.32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17F4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3° 44' 19''</w:t>
            </w:r>
          </w:p>
        </w:tc>
      </w:tr>
      <w:tr w:rsidR="009F4483" w:rsidRPr="009F4483" w14:paraId="19A76BF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7AB0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1105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C055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856459.83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9E43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2716764.14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9C2A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5.68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0EA3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74° 41' 31''</w:t>
            </w:r>
          </w:p>
        </w:tc>
      </w:tr>
      <w:tr w:rsidR="009F4483" w:rsidRPr="009F4483" w14:paraId="5F03D66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E5C9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1106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7CC7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856461.33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0A9C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2716769.62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156E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3CA7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163° 11' 15''</w:t>
            </w:r>
          </w:p>
        </w:tc>
      </w:tr>
      <w:tr w:rsidR="009F4483" w:rsidRPr="009F4483" w14:paraId="1F541AB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448E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1107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11F1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856459.94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6AF4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2716770.04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29F8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5.63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2C1C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254° 33' 27''</w:t>
            </w:r>
          </w:p>
        </w:tc>
      </w:tr>
      <w:tr w:rsidR="009F4483" w:rsidRPr="009F4483" w14:paraId="79748E4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92D0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1108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4EF0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856458.44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6090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2716764.61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9D8A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594.9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E313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183° 45' 25''</w:t>
            </w:r>
          </w:p>
        </w:tc>
      </w:tr>
      <w:tr w:rsidR="009F4483" w:rsidRPr="009F4483" w14:paraId="33F420D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8434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1109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DE2D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855864.82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75E1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2716725.63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51BF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270B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27' 55''</w:t>
            </w:r>
          </w:p>
        </w:tc>
      </w:tr>
      <w:tr w:rsidR="009F4483" w:rsidRPr="009F4483" w14:paraId="405DCBD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9C4C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37F1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855864.62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311B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2716724.65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FC83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4976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349° 01' 40''</w:t>
            </w:r>
          </w:p>
        </w:tc>
      </w:tr>
      <w:tr w:rsidR="009F4483" w:rsidRPr="009F4483" w14:paraId="3777E03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60D4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C859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855865.6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1125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2716724.46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CA35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6FCF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27' 55''</w:t>
            </w:r>
          </w:p>
        </w:tc>
      </w:tr>
      <w:tr w:rsidR="009F4483" w:rsidRPr="009F4483" w14:paraId="4C69C7E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E1E7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7C64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855865.8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1A65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2716725.44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BDC1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235.03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A2FA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8° 21' 08''</w:t>
            </w:r>
          </w:p>
        </w:tc>
      </w:tr>
      <w:tr w:rsidR="009F4483" w:rsidRPr="009F4483" w14:paraId="5AF1F6C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2782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B4F3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856098.34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00B4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2716759.58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086F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992A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127° 16' 17''</w:t>
            </w:r>
          </w:p>
        </w:tc>
      </w:tr>
      <w:tr w:rsidR="009F4483" w:rsidRPr="009F4483" w14:paraId="42DF726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93F7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8B86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856097.13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A0A2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2716761.17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7EC7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A9F3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217° 16' 17''</w:t>
            </w:r>
          </w:p>
        </w:tc>
      </w:tr>
      <w:tr w:rsidR="009F4483" w:rsidRPr="009F4483" w14:paraId="5F20876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33AF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E2BC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856095.54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755C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2716759.96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706D1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1650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307° 16' 17''</w:t>
            </w:r>
          </w:p>
        </w:tc>
      </w:tr>
      <w:tr w:rsidR="009F4483" w:rsidRPr="009F4483" w14:paraId="2F24168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F692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5908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856096.75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A1F1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2716758.37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C663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155.17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F51B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347° 31' 14''</w:t>
            </w:r>
          </w:p>
        </w:tc>
      </w:tr>
      <w:tr w:rsidR="009F4483" w:rsidRPr="009F4483" w14:paraId="68D3085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8151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2FAD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856248.25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0D18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2716724.84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6CA4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F6EC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56° 55' 46''</w:t>
            </w:r>
          </w:p>
        </w:tc>
      </w:tr>
      <w:tr w:rsidR="009F4483" w:rsidRPr="009F4483" w14:paraId="738C5FD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F362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1B3B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856249.09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B3C6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2716726.13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CD10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F1C7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147° 49' 44''</w:t>
            </w:r>
          </w:p>
        </w:tc>
      </w:tr>
      <w:tr w:rsidR="009F4483" w:rsidRPr="009F4483" w14:paraId="6BDD297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469C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F052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856247.85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A134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2716726.91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5BA7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32A4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236° 18' 36''</w:t>
            </w:r>
          </w:p>
        </w:tc>
      </w:tr>
      <w:tr w:rsidR="009F4483" w:rsidRPr="009F4483" w14:paraId="3850963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8CED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8184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856247.03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D072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2716725.68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CF3E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102.6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9D1C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18° 29' 04''</w:t>
            </w:r>
          </w:p>
        </w:tc>
      </w:tr>
      <w:tr w:rsidR="009F4483" w:rsidRPr="009F4483" w14:paraId="5407F1C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A092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28D6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856344.34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B93D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2716758.21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8295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9C73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73° 44' 23''</w:t>
            </w:r>
          </w:p>
        </w:tc>
      </w:tr>
      <w:tr w:rsidR="009F4483" w:rsidRPr="009F4483" w14:paraId="36EF81B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D452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1122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7BB8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856344.9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6BC7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2716760.13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CFE3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5DDC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163° 44' 23''</w:t>
            </w:r>
          </w:p>
        </w:tc>
      </w:tr>
      <w:tr w:rsidR="009F4483" w:rsidRPr="009F4483" w14:paraId="3E97D43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4F81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1123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212A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856342.98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578A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2716760.69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6EA5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DC46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253° 44' 23''</w:t>
            </w:r>
          </w:p>
        </w:tc>
      </w:tr>
      <w:tr w:rsidR="009F4483" w:rsidRPr="009F4483" w14:paraId="2048A44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B44D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1124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06FD6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856342.42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3374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2716758.77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F967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80.1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12EE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204° 58' 53''</w:t>
            </w:r>
          </w:p>
        </w:tc>
      </w:tr>
      <w:tr w:rsidR="009F4483" w:rsidRPr="009F4483" w14:paraId="0E331FE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D2C1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1125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5A4F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856269.81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AE3B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2716724.94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3A8B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FB63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79° 21' 46''</w:t>
            </w:r>
          </w:p>
        </w:tc>
      </w:tr>
      <w:tr w:rsidR="009F4483" w:rsidRPr="009F4483" w14:paraId="3B478CB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5BBC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1126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51F3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856270.18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F9AF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2716726.91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BBB5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2CA8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169° 38' 38''</w:t>
            </w:r>
          </w:p>
        </w:tc>
      </w:tr>
      <w:tr w:rsidR="009F4483" w:rsidRPr="009F4483" w14:paraId="0A26317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EEE8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1127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51DF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856268.21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02DC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2716727.27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CDAE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BBFE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259° 18' 35''</w:t>
            </w:r>
          </w:p>
        </w:tc>
      </w:tr>
      <w:tr w:rsidR="009F4483" w:rsidRPr="009F4483" w14:paraId="7C15D14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44EE1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1128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6F8B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856267.84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42CE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2716725.31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FC8C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190.1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A947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9° 57' 25''</w:t>
            </w:r>
          </w:p>
        </w:tc>
      </w:tr>
      <w:tr w:rsidR="009F4483" w:rsidRPr="009F4483" w14:paraId="7C90146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0A31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1129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09FD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856455.08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5F13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2716758.18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8E8E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2.97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0929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64° 17' 47''</w:t>
            </w:r>
          </w:p>
        </w:tc>
      </w:tr>
      <w:tr w:rsidR="009F4483" w:rsidRPr="009F4483" w14:paraId="25DC2BF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6BB5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1130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2728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856456.37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586C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2716760.86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4825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2.65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CACB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154° 00' 56''</w:t>
            </w:r>
          </w:p>
        </w:tc>
      </w:tr>
      <w:tr w:rsidR="009F4483" w:rsidRPr="009F4483" w14:paraId="5623E45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8F0A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1131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7FA4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856453.99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D4B2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2716762.02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D7B4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316C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243° 05' 38''</w:t>
            </w:r>
          </w:p>
        </w:tc>
      </w:tr>
      <w:tr w:rsidR="009F4483" w:rsidRPr="009F4483" w14:paraId="15685F9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FCE6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1132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1657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856452.63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2BD5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2716759.34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B094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60.73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2ABB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327° 11' 12''</w:t>
            </w:r>
          </w:p>
        </w:tc>
      </w:tr>
      <w:tr w:rsidR="009F4483" w:rsidRPr="009F4483" w14:paraId="55E3F69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27026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1133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9359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856503.67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CDD2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2716726.43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0B78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075F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119° 46' 50''</w:t>
            </w:r>
          </w:p>
        </w:tc>
      </w:tr>
      <w:tr w:rsidR="009F4483" w:rsidRPr="009F4483" w14:paraId="001DB1F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77E8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1134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225A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856502.68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06CB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2716728.16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B7F2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CE30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209° 46' 50''</w:t>
            </w:r>
          </w:p>
        </w:tc>
      </w:tr>
      <w:tr w:rsidR="009F4483" w:rsidRPr="009F4483" w14:paraId="44923FB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40F2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1135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9F15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856500.95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1097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2716727.17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9F57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F05F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299° 46' 50''</w:t>
            </w:r>
          </w:p>
        </w:tc>
      </w:tr>
      <w:tr w:rsidR="009F4483" w:rsidRPr="009F4483" w14:paraId="112F98C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A241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1136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C2D0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856501.94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B5661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2716725.44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1B07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631.38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0176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177° 09' 47''</w:t>
            </w:r>
          </w:p>
        </w:tc>
      </w:tr>
      <w:tr w:rsidR="009F4483" w:rsidRPr="009F4483" w14:paraId="504B15C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0427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1137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7643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855871.33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FAE4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2716756.69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1AA2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D93E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27' 55''</w:t>
            </w:r>
          </w:p>
        </w:tc>
      </w:tr>
      <w:tr w:rsidR="009F4483" w:rsidRPr="009F4483" w14:paraId="1309F2C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8ECB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1138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13A3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855871.13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708E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2716755.71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119D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CDBE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349° 01' 40''</w:t>
            </w:r>
          </w:p>
        </w:tc>
      </w:tr>
      <w:tr w:rsidR="009F4483" w:rsidRPr="009F4483" w14:paraId="58A0B58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B28F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1139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46AC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855872.11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5ACE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2716755.52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ACF4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25F1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27' 55''</w:t>
            </w:r>
          </w:p>
        </w:tc>
      </w:tr>
      <w:tr w:rsidR="009F4483" w:rsidRPr="009F4483" w14:paraId="6D10740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604E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1140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B87A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855872.31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3022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2716756.5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AACB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402.68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432C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355° 55' 48''</w:t>
            </w:r>
          </w:p>
        </w:tc>
      </w:tr>
      <w:tr w:rsidR="009F4483" w:rsidRPr="009F4483" w14:paraId="5864320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3F74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1141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6BE5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856273.97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597C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2716727.92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FC74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05A3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68° 07' 08''</w:t>
            </w:r>
          </w:p>
        </w:tc>
      </w:tr>
      <w:tr w:rsidR="009F4483" w:rsidRPr="009F4483" w14:paraId="21EEAA9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E03A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1142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2269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856275.46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2C28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2716731.63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2A9E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0DB5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158° 34' 29''</w:t>
            </w:r>
          </w:p>
        </w:tc>
      </w:tr>
      <w:tr w:rsidR="009F4483" w:rsidRPr="009F4483" w14:paraId="6C4A651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1457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1143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7B01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856273.09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F9BF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2716732.56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3269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3.98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FFB1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249° 06' 26''</w:t>
            </w:r>
          </w:p>
        </w:tc>
      </w:tr>
      <w:tr w:rsidR="009F4483" w:rsidRPr="009F4483" w14:paraId="5433345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1587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1144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F116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856271.67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EEB9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2716728.84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594F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127.82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5EC1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169° 36' 38''</w:t>
            </w:r>
          </w:p>
        </w:tc>
      </w:tr>
      <w:tr w:rsidR="009F4483" w:rsidRPr="009F4483" w14:paraId="5D714C6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6C58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1145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8C37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856145.95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421B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2716751.89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2DB96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2DBB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81° 57' 03''</w:t>
            </w:r>
          </w:p>
        </w:tc>
      </w:tr>
      <w:tr w:rsidR="009F4483" w:rsidRPr="009F4483" w14:paraId="7C8A5CF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8D4D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1146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DF72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856146.23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473B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2716753.87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CABF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2D4A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171° 57' 03''</w:t>
            </w:r>
          </w:p>
        </w:tc>
      </w:tr>
      <w:tr w:rsidR="009F4483" w:rsidRPr="009F4483" w14:paraId="26DDA2D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1CB2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1147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FEFC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856144.25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1FEA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2716754.15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772C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0514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261° 57' 03''</w:t>
            </w:r>
          </w:p>
        </w:tc>
      </w:tr>
      <w:tr w:rsidR="009F4483" w:rsidRPr="009F4483" w14:paraId="593CF46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BCCD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1148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19E9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856143.97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23E0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2716752.17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7074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184.29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265F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352° 31' 59''</w:t>
            </w:r>
          </w:p>
        </w:tc>
      </w:tr>
      <w:tr w:rsidR="009F4483" w:rsidRPr="009F4483" w14:paraId="0BF6074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78F3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1149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2443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856326.7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494E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2716728.22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55BE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20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8A3A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73° 51' 28''</w:t>
            </w:r>
          </w:p>
        </w:tc>
      </w:tr>
      <w:tr w:rsidR="009F4483" w:rsidRPr="009F4483" w14:paraId="79E4E85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80E0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1150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37D6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856332.26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272E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2716747.43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2870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31.24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8232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73° 55' 34''</w:t>
            </w:r>
          </w:p>
        </w:tc>
      </w:tr>
      <w:tr w:rsidR="009F4483" w:rsidRPr="009F4483" w14:paraId="5129C16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B194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1151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AAAA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856340.91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4A94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2716777.45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3A91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30.18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E32C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73° 02' 53''</w:t>
            </w:r>
          </w:p>
        </w:tc>
      </w:tr>
      <w:tr w:rsidR="009F4483" w:rsidRPr="009F4483" w14:paraId="490F4C3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EE64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1152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80AD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856349.71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918C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2716806.32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C2E9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11.67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8AC7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74° 29' 58''</w:t>
            </w:r>
          </w:p>
        </w:tc>
      </w:tr>
      <w:tr w:rsidR="009F4483" w:rsidRPr="009F4483" w14:paraId="75E5B8B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EBEF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1153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5CC9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856352.83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A619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2716817.57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23A1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12.98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E6C3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74° 51' 40''</w:t>
            </w:r>
          </w:p>
        </w:tc>
      </w:tr>
      <w:tr w:rsidR="009F4483" w:rsidRPr="009F4483" w14:paraId="59E7F65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EC5A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1154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6699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856356.22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09FC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2716830.1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3371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3.63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85DF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345° 57' 50''</w:t>
            </w:r>
          </w:p>
        </w:tc>
      </w:tr>
      <w:tr w:rsidR="009F4483" w:rsidRPr="009F4483" w14:paraId="1E162AE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E268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1155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CC40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856359.74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E030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2716829.22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B27C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27.75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5612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75° 33' 29''</w:t>
            </w:r>
          </w:p>
        </w:tc>
      </w:tr>
      <w:tr w:rsidR="009F4483" w:rsidRPr="009F4483" w14:paraId="1045CBE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785C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1156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88F9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856366.66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E2E3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2716856.09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5150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9.3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8C23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75° 03' 10''</w:t>
            </w:r>
          </w:p>
        </w:tc>
      </w:tr>
      <w:tr w:rsidR="009F4483" w:rsidRPr="009F4483" w14:paraId="2786F16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AB6C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1157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669F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856369.06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0520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2716865.08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C159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7.76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93EA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74° 13' 37''</w:t>
            </w:r>
          </w:p>
        </w:tc>
      </w:tr>
      <w:tr w:rsidR="009F4483" w:rsidRPr="009F4483" w14:paraId="37F19C4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E7DF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1158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8363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856371.17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7D72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2716872.55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ABD4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6.6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074B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172° 35' 41''</w:t>
            </w:r>
          </w:p>
        </w:tc>
      </w:tr>
      <w:tr w:rsidR="009F4483" w:rsidRPr="009F4483" w14:paraId="21032C6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052A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lastRenderedPageBreak/>
              <w:t>1159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4EBB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856364.63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70491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2716873.4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B13F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5.25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DA9E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175° 04' 56''</w:t>
            </w:r>
          </w:p>
        </w:tc>
      </w:tr>
      <w:tr w:rsidR="009F4483" w:rsidRPr="009F4483" w14:paraId="6803B5A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CA1B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1160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9628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856359.4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911B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2716873.85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E710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16.56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78A9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173° 24' 41''</w:t>
            </w:r>
          </w:p>
        </w:tc>
      </w:tr>
      <w:tr w:rsidR="009F4483" w:rsidRPr="009F4483" w14:paraId="2793233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5BDD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1161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475C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856342.95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B370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2716875.75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E3C0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33.91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57DB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173° 05' 20''</w:t>
            </w:r>
          </w:p>
        </w:tc>
      </w:tr>
      <w:tr w:rsidR="009F4483" w:rsidRPr="009F4483" w14:paraId="76A37E5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B9A9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1162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B2F9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856309.29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243F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2716879.83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A00C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7.8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1362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82° 24' 37''</w:t>
            </w:r>
          </w:p>
        </w:tc>
      </w:tr>
      <w:tr w:rsidR="009F4483" w:rsidRPr="009F4483" w14:paraId="72821CC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323E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1163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9B24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856310.32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D513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2716887.56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46DD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3.91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ADB8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170° 35' 09''</w:t>
            </w:r>
          </w:p>
        </w:tc>
      </w:tr>
      <w:tr w:rsidR="009F4483" w:rsidRPr="009F4483" w14:paraId="649B179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97F5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1164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B075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856306.46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9D59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2716888.2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6F72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1.28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805D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84° 36' 08''</w:t>
            </w:r>
          </w:p>
        </w:tc>
      </w:tr>
      <w:tr w:rsidR="009F4483" w:rsidRPr="009F4483" w14:paraId="10DFAA6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E452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1165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4641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856306.58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47B6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2716889.47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3AD5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22D2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176° 04' 54''</w:t>
            </w:r>
          </w:p>
        </w:tc>
      </w:tr>
      <w:tr w:rsidR="009F4483" w:rsidRPr="009F4483" w14:paraId="124F9DD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9958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1166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E54F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856305.12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2093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2716889.57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B5E4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1.13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17D4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263° 53' 04''</w:t>
            </w:r>
          </w:p>
        </w:tc>
      </w:tr>
      <w:tr w:rsidR="009F4483" w:rsidRPr="009F4483" w14:paraId="2FCF447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6778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1167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7F26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856305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F2C2A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2716888.45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222E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2.91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70EA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170° 30' 19''</w:t>
            </w:r>
          </w:p>
        </w:tc>
      </w:tr>
      <w:tr w:rsidR="009F4483" w:rsidRPr="009F4483" w14:paraId="295FD7A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828A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1168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01B7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856302.13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E75E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2716888.93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2965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8.32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1C43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259° 36' 32''</w:t>
            </w:r>
          </w:p>
        </w:tc>
      </w:tr>
      <w:tr w:rsidR="009F4483" w:rsidRPr="009F4483" w14:paraId="1F52530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E0A6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1169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508F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856300.63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9774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2716880.75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608D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83.77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33E1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259° 09' 20''</w:t>
            </w:r>
          </w:p>
        </w:tc>
      </w:tr>
      <w:tr w:rsidR="009F4483" w:rsidRPr="009F4483" w14:paraId="30AA957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4787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1170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33E0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856284.87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414F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2716798.48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99C5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7.78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2E7E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263° 21' 32''</w:t>
            </w:r>
          </w:p>
        </w:tc>
      </w:tr>
      <w:tr w:rsidR="009F4483" w:rsidRPr="009F4483" w14:paraId="51DF5D2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3463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1171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DCCF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856283.97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1043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2716790.75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F3B6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49.13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A73D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259° 17' 22''</w:t>
            </w:r>
          </w:p>
        </w:tc>
      </w:tr>
      <w:tr w:rsidR="009F4483" w:rsidRPr="009F4483" w14:paraId="07E871F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051A5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1172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D0B4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856274.84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9F04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2716742.48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7C18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C613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164° 18' 51''</w:t>
            </w:r>
          </w:p>
        </w:tc>
      </w:tr>
      <w:tr w:rsidR="009F4483" w:rsidRPr="009F4483" w14:paraId="1D9784F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6912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1173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090F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856273.38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9176A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2716742.89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819D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886B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253° 18' 03''</w:t>
            </w:r>
          </w:p>
        </w:tc>
      </w:tr>
      <w:tr w:rsidR="009F4483" w:rsidRPr="009F4483" w14:paraId="004532F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D3FB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1174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55D1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856272.96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600F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2716741.49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3CBF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1.67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7D62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344° 23' 03''</w:t>
            </w:r>
          </w:p>
        </w:tc>
      </w:tr>
      <w:tr w:rsidR="009F4483" w:rsidRPr="009F4483" w14:paraId="7C63605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BFE5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1175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D232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856274.57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E6BE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2716741.04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1D47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2.14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4D31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25' 41''</w:t>
            </w:r>
          </w:p>
        </w:tc>
      </w:tr>
      <w:tr w:rsidR="009F4483" w:rsidRPr="009F4483" w14:paraId="1F3FF32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7496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1176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B692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856274.14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1503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2716738.94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3721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056D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343° 58' 11''</w:t>
            </w:r>
          </w:p>
        </w:tc>
      </w:tr>
      <w:tr w:rsidR="009F4483" w:rsidRPr="009F4483" w14:paraId="3AEBC5F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5F70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1177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5CDF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856280.37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FDD3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2716737.15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9F26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536.78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83CA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178° 38' 36''</w:t>
            </w:r>
          </w:p>
        </w:tc>
      </w:tr>
      <w:tr w:rsidR="009F4483" w:rsidRPr="009F4483" w14:paraId="5CB188E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1776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1178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2E60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855743.74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4ACE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2716749.86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D596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E87A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192° 59' 41''</w:t>
            </w:r>
          </w:p>
        </w:tc>
      </w:tr>
      <w:tr w:rsidR="009F4483" w:rsidRPr="009F4483" w14:paraId="2EF75A6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DDC3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1179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90F8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855741.79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A10A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2716749.41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0C2C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1CD3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282° 59' 41''</w:t>
            </w:r>
          </w:p>
        </w:tc>
      </w:tr>
      <w:tr w:rsidR="009F4483" w:rsidRPr="009F4483" w14:paraId="35B774F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5350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1180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4F6A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855742.24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C388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2716747.46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55F6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E211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12° 59' 41''</w:t>
            </w:r>
          </w:p>
        </w:tc>
      </w:tr>
      <w:tr w:rsidR="009F4483" w:rsidRPr="009F4483" w14:paraId="4D9D152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0E92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1181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0F86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855744.19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B1CB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2716747.91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CC12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121.29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FC14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187° 45' 41''</w:t>
            </w:r>
          </w:p>
        </w:tc>
      </w:tr>
      <w:tr w:rsidR="009F4483" w:rsidRPr="009F4483" w14:paraId="28F0DEA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4120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1182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88DC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855624.01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8269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2716731.53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0841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D7DA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257° 41' 13''</w:t>
            </w:r>
          </w:p>
        </w:tc>
      </w:tr>
      <w:tr w:rsidR="009F4483" w:rsidRPr="009F4483" w14:paraId="3D0F9AA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9AAF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1183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3CF4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855623.58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8853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2716729.56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FF3A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6266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347° 37' 34''</w:t>
            </w:r>
          </w:p>
        </w:tc>
      </w:tr>
      <w:tr w:rsidR="009F4483" w:rsidRPr="009F4483" w14:paraId="4A27DDF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AC9E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1184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4F70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855625.54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9792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2716729.13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E01B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9B2D5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77° 24' 35''</w:t>
            </w:r>
          </w:p>
        </w:tc>
      </w:tr>
      <w:tr w:rsidR="009F4483" w:rsidRPr="009F4483" w14:paraId="200D2C9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7C1C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1185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54F8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855625.98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D3EF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2716731.1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8735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815.23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1086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1° 00' 06''</w:t>
            </w:r>
          </w:p>
        </w:tc>
      </w:tr>
      <w:tr w:rsidR="009F4483" w:rsidRPr="009F4483" w14:paraId="1A5C820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747E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1186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1F8F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856441.09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C359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2716745.35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4C91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8383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74° 38' 40''</w:t>
            </w:r>
          </w:p>
        </w:tc>
      </w:tr>
      <w:tr w:rsidR="009F4483" w:rsidRPr="009F4483" w14:paraId="492C8A2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F489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1187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4AE5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856441.62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5C440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2716747.28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AA75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5CD3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164° 38' 40''</w:t>
            </w:r>
          </w:p>
        </w:tc>
      </w:tr>
      <w:tr w:rsidR="009F4483" w:rsidRPr="009F4483" w14:paraId="28506A8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BD1A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1188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B7A8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856439.69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C0F5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2716747.81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8CAF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245E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254° 38' 40''</w:t>
            </w:r>
          </w:p>
        </w:tc>
      </w:tr>
      <w:tr w:rsidR="009F4483" w:rsidRPr="009F4483" w14:paraId="73AD592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13EE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1189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A7D6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856439.16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EF2A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2716745.88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4B0A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819.2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DC5B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180° 56' 24''</w:t>
            </w:r>
          </w:p>
        </w:tc>
      </w:tr>
      <w:tr w:rsidR="009F4483" w:rsidRPr="009F4483" w14:paraId="2207DF3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4198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1190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80E85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855620.07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5EE0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2716732.44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DEED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4068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259° 35' 32''</w:t>
            </w:r>
          </w:p>
        </w:tc>
      </w:tr>
      <w:tr w:rsidR="009F4483" w:rsidRPr="009F4483" w14:paraId="1DED266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0A37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1191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F6E4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855619.71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B16F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2716730.48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1B59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54B6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349° 35' 32''</w:t>
            </w:r>
          </w:p>
        </w:tc>
      </w:tr>
      <w:tr w:rsidR="009F4483" w:rsidRPr="009F4483" w14:paraId="1DF4E61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E81B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1192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760F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855621.67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3881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2716730.12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DAA0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4479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79° 35' 32''</w:t>
            </w:r>
          </w:p>
        </w:tc>
      </w:tr>
      <w:tr w:rsidR="009F4483" w:rsidRPr="009F4483" w14:paraId="05C8F61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2B86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1193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CB12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855622.03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9882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2716732.08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D6AB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636.16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7D52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1° 05' 59''</w:t>
            </w:r>
          </w:p>
        </w:tc>
      </w:tr>
      <w:tr w:rsidR="009F4483" w:rsidRPr="009F4483" w14:paraId="0694B50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954A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1194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4FB7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856258.07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3AA4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2716744.29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B59B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5.68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0987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79° 45' 30''</w:t>
            </w:r>
          </w:p>
        </w:tc>
      </w:tr>
      <w:tr w:rsidR="009F4483" w:rsidRPr="009F4483" w14:paraId="12086C7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F281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1195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5BF3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856259.08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AA00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2716749.88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E7BE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8687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168° 09' 06''</w:t>
            </w:r>
          </w:p>
        </w:tc>
      </w:tr>
      <w:tr w:rsidR="009F4483" w:rsidRPr="009F4483" w14:paraId="791C03C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3642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1196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99CC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856257.65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4DE0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2716750.18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B38E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5.63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80B7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259° 40' 04''</w:t>
            </w:r>
          </w:p>
        </w:tc>
      </w:tr>
      <w:tr w:rsidR="009F4483" w:rsidRPr="009F4483" w14:paraId="159C97C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C950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1197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2D46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856256.64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F487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2716744.64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F6EF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278.14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57CE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182° 22' 26''</w:t>
            </w:r>
          </w:p>
        </w:tc>
      </w:tr>
      <w:tr w:rsidR="009F4483" w:rsidRPr="009F4483" w14:paraId="1606C7A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774D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1198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E858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855978.74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9214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2716733.12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2AD3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2.12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024B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70° 42' 36''</w:t>
            </w:r>
          </w:p>
        </w:tc>
      </w:tr>
      <w:tr w:rsidR="009F4483" w:rsidRPr="009F4483" w14:paraId="0B796FE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2560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1199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F20A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855979.44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84BC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2716735.12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369F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973F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161° 33' 54''</w:t>
            </w:r>
          </w:p>
        </w:tc>
      </w:tr>
      <w:tr w:rsidR="009F4483" w:rsidRPr="009F4483" w14:paraId="251FFD8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C6C5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1200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8E4F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855978.48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8B31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2716735.44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E632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2.05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375E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249° 10' 58''</w:t>
            </w:r>
          </w:p>
        </w:tc>
      </w:tr>
      <w:tr w:rsidR="009F4483" w:rsidRPr="009F4483" w14:paraId="37AC4ED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4CFD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1201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96B3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855977.75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8336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2716733.52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BC1A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240.55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436C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178° 12' 05''</w:t>
            </w:r>
          </w:p>
        </w:tc>
      </w:tr>
      <w:tr w:rsidR="009F4483" w:rsidRPr="009F4483" w14:paraId="70CDD8B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5A21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1202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D6DF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855737.32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47E2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2716741.07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C53A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6D72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27' 55''</w:t>
            </w:r>
          </w:p>
        </w:tc>
      </w:tr>
      <w:tr w:rsidR="009F4483" w:rsidRPr="009F4483" w14:paraId="0BEB261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008E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1203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639A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855737.12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242F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2716740.09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4406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B1ED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347° 54' 19''</w:t>
            </w:r>
          </w:p>
        </w:tc>
      </w:tr>
      <w:tr w:rsidR="009F4483" w:rsidRPr="009F4483" w14:paraId="5B93E82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21AB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1204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B3C7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855738.1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F7D4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2716739.88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9E57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8189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27' 55''</w:t>
            </w:r>
          </w:p>
        </w:tc>
      </w:tr>
      <w:tr w:rsidR="009F4483" w:rsidRPr="009F4483" w14:paraId="573792D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3E62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1205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487C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855738.3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E246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2716740.86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B627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12.13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187B1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345° 58' 31''</w:t>
            </w:r>
          </w:p>
        </w:tc>
      </w:tr>
      <w:tr w:rsidR="009F4483" w:rsidRPr="009F4483" w14:paraId="5156489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0979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1206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76E3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855750.07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0F4D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2716737.92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2F43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3835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258° 27' 55''</w:t>
            </w:r>
          </w:p>
        </w:tc>
      </w:tr>
      <w:tr w:rsidR="009F4483" w:rsidRPr="009F4483" w14:paraId="1B43F5B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2CCC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1207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B815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855749.87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2C25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2716736.94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AEBF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FC61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347° 54' 19''</w:t>
            </w:r>
          </w:p>
        </w:tc>
      </w:tr>
      <w:tr w:rsidR="009F4483" w:rsidRPr="009F4483" w14:paraId="287E455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3551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1208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94EE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855750.85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7B6E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2716736.73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44A8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F351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78° 27' 55''</w:t>
            </w:r>
          </w:p>
        </w:tc>
      </w:tr>
      <w:tr w:rsidR="009F4483" w:rsidRPr="009F4483" w14:paraId="03AB0E2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3665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1209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DD21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855751.05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6D03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2716737.71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1CFE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846.09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65BA5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353° 47' 25''</w:t>
            </w:r>
          </w:p>
        </w:tc>
      </w:tr>
      <w:tr w:rsidR="009F4483" w:rsidRPr="009F4483" w14:paraId="4DFCEA8D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4AA0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b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:ЗУ24</w:t>
            </w:r>
          </w:p>
        </w:tc>
      </w:tr>
      <w:tr w:rsidR="009F4483" w:rsidRPr="009F4483" w14:paraId="28D2894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BF14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7198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855606.25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FF0A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2716029.28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53BB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3B08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158°54'48"</w:t>
            </w:r>
          </w:p>
        </w:tc>
      </w:tr>
      <w:tr w:rsidR="009F4483" w:rsidRPr="009F4483" w14:paraId="50BDA78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EA05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E582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855603.94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B9BF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2716030.17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F748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9FE9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69°07'39"</w:t>
            </w:r>
          </w:p>
        </w:tc>
      </w:tr>
      <w:tr w:rsidR="009F4483" w:rsidRPr="009F4483" w14:paraId="5AEAC83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D13B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F63C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855604.83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800A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2716032.51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165A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A8EF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339°20'13"</w:t>
            </w:r>
          </w:p>
        </w:tc>
      </w:tr>
      <w:tr w:rsidR="009F4483" w:rsidRPr="009F4483" w14:paraId="09F7706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0EB5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lastRenderedPageBreak/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4E18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855607.17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20E5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2716031.62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1A89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16.89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135D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69°32'44"</w:t>
            </w:r>
          </w:p>
        </w:tc>
      </w:tr>
      <w:tr w:rsidR="009F4483" w:rsidRPr="009F4483" w14:paraId="7A4CB1A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A055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054B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855613.07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1D68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2716047.45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49441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42.24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C680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70°13'27"</w:t>
            </w:r>
          </w:p>
        </w:tc>
      </w:tr>
      <w:tr w:rsidR="009F4483" w:rsidRPr="009F4483" w14:paraId="045D40F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483E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8A89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855627.37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B6C9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2716087.2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5926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1FF0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64°25'38"</w:t>
            </w:r>
          </w:p>
        </w:tc>
      </w:tr>
      <w:tr w:rsidR="009F4483" w:rsidRPr="009F4483" w14:paraId="450D837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9256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1958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855630.63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7492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2716094.01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373A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5.84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C9CE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333°08'05"</w:t>
            </w:r>
          </w:p>
        </w:tc>
      </w:tr>
      <w:tr w:rsidR="009F4483" w:rsidRPr="009F4483" w14:paraId="3720109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78BB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C1E1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855635.84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E975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2716091.37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3CB3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38.69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B50F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10°27'14"</w:t>
            </w:r>
          </w:p>
        </w:tc>
      </w:tr>
      <w:tr w:rsidR="009F4483" w:rsidRPr="009F4483" w14:paraId="2A2D918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2862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5A30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855673.89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162B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2716098.39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8A2C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10.86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EC7A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2°44'30"</w:t>
            </w:r>
          </w:p>
        </w:tc>
      </w:tr>
      <w:tr w:rsidR="009F4483" w:rsidRPr="009F4483" w14:paraId="182309F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34E5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4E6F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855684.74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1C47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2716098.91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F3C4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28.03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D673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0°53'37"</w:t>
            </w:r>
          </w:p>
        </w:tc>
      </w:tr>
      <w:tr w:rsidR="009F4483" w:rsidRPr="009F4483" w14:paraId="4B5A512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42AB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C88F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855712.77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3E78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2716099.35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9414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12.62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D25D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0°31'27"</w:t>
            </w:r>
          </w:p>
        </w:tc>
      </w:tr>
      <w:tr w:rsidR="009F4483" w:rsidRPr="009F4483" w14:paraId="502AB13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E8AB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0DCE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855725.39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BDC4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2716099.47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1D73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26.68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DA84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352°23'43"</w:t>
            </w:r>
          </w:p>
        </w:tc>
      </w:tr>
      <w:tr w:rsidR="009F4483" w:rsidRPr="009F4483" w14:paraId="0BB9101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DE91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7E171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855751.83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4941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2716095.94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5331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14.05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9358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331°01'46"</w:t>
            </w:r>
          </w:p>
        </w:tc>
      </w:tr>
      <w:tr w:rsidR="009F4483" w:rsidRPr="009F4483" w14:paraId="1C54AA7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A9EC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E048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855764.13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3BB9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2716089.13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43C2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39.22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8EBF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329°13'17"</w:t>
            </w:r>
          </w:p>
        </w:tc>
      </w:tr>
      <w:tr w:rsidR="009F4483" w:rsidRPr="009F4483" w14:paraId="683C8D5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1CC7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115C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855797.82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1AE2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2716069.06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6E59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16.33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77E9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327°45'43"</w:t>
            </w:r>
          </w:p>
        </w:tc>
      </w:tr>
      <w:tr w:rsidR="009F4483" w:rsidRPr="009F4483" w14:paraId="65EE269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0874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5C61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855811.64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2364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2716060.35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E3CB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32.27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0DC9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328°15'38"</w:t>
            </w:r>
          </w:p>
        </w:tc>
      </w:tr>
      <w:tr w:rsidR="009F4483" w:rsidRPr="009F4483" w14:paraId="5576DCF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4B4B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9278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855839.08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3693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2716043.37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BD3A5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7458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62°44'47"</w:t>
            </w:r>
          </w:p>
        </w:tc>
      </w:tr>
      <w:tr w:rsidR="009F4483" w:rsidRPr="009F4483" w14:paraId="643706E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08AA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8A93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855839.73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3993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2716044.63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EDAC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1.31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09AC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333°24'44"</w:t>
            </w:r>
          </w:p>
        </w:tc>
      </w:tr>
      <w:tr w:rsidR="009F4483" w:rsidRPr="009F4483" w14:paraId="475E1ED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1051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14E6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855840.9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DBFF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2716044.05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D5E4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AB15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241°11'59"</w:t>
            </w:r>
          </w:p>
        </w:tc>
      </w:tr>
      <w:tr w:rsidR="009F4483" w:rsidRPr="009F4483" w14:paraId="4433441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D20A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E7D0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855840.17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3C0E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2716042.72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1390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4.67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AB21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328°42'44"</w:t>
            </w:r>
          </w:p>
        </w:tc>
      </w:tr>
      <w:tr w:rsidR="009F4483" w:rsidRPr="009F4483" w14:paraId="5DF01E9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C8EC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1AF8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855844.16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BA91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2716040.29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752B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28.9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0AA1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113°05'06"</w:t>
            </w:r>
          </w:p>
        </w:tc>
      </w:tr>
      <w:tr w:rsidR="009F4483" w:rsidRPr="009F4483" w14:paraId="427985F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D213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4963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855832.83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72AB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2716066.88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181E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6.53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5C06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135°40'38"</w:t>
            </w:r>
          </w:p>
        </w:tc>
      </w:tr>
      <w:tr w:rsidR="009F4483" w:rsidRPr="009F4483" w14:paraId="042E106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157A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16B0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855828.16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7EC8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2716071.44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DB6C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40.2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D06E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151°06'50"</w:t>
            </w:r>
          </w:p>
        </w:tc>
      </w:tr>
      <w:tr w:rsidR="009F4483" w:rsidRPr="009F4483" w14:paraId="60AAA39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374E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C888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855792.96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3265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2716090.86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7614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6.89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0B89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145°46'55"</w:t>
            </w:r>
          </w:p>
        </w:tc>
      </w:tr>
      <w:tr w:rsidR="009F4483" w:rsidRPr="009F4483" w14:paraId="49D6718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522B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6C76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855787.26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FE43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2716094.74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7498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0.87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0794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234°16'57"</w:t>
            </w:r>
          </w:p>
        </w:tc>
      </w:tr>
      <w:tr w:rsidR="009F4483" w:rsidRPr="009F4483" w14:paraId="2AEA97F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CEA7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0A45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855786.75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1A95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2716094.03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F29F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E01D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145°24'42"</w:t>
            </w:r>
          </w:p>
        </w:tc>
      </w:tr>
      <w:tr w:rsidR="009F4483" w:rsidRPr="009F4483" w14:paraId="4852524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D40B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C975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855785.53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ABC2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2716094.87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4132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0.86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2A5D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56°13'08"</w:t>
            </w:r>
          </w:p>
        </w:tc>
      </w:tr>
      <w:tr w:rsidR="009F4483" w:rsidRPr="009F4483" w14:paraId="3A99F39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2BC9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E603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855786.01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0E77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2716095.59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0211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2.07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7070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145°46'55"</w:t>
            </w:r>
          </w:p>
        </w:tc>
      </w:tr>
      <w:tr w:rsidR="009F4483" w:rsidRPr="009F4483" w14:paraId="4E85085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21B35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EA6D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855784.3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88A6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2716096.75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59B8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15.72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07B3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104°37'47"</w:t>
            </w:r>
          </w:p>
        </w:tc>
      </w:tr>
      <w:tr w:rsidR="009F4483" w:rsidRPr="009F4483" w14:paraId="5F9E5D2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9E65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A89C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855780.33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7CE2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2716111.96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0D65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19.31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03F3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99°50'36"</w:t>
            </w:r>
          </w:p>
        </w:tc>
      </w:tr>
      <w:tr w:rsidR="009F4483" w:rsidRPr="009F4483" w14:paraId="0466A52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69C3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8ED5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855777.03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A777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2716130.99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9E8C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18.78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8BC7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98°30'45"</w:t>
            </w:r>
          </w:p>
        </w:tc>
      </w:tr>
      <w:tr w:rsidR="009F4483" w:rsidRPr="009F4483" w14:paraId="6CD2A1B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D9D1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473E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855774.25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487D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2716149.56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FBC3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88A9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97°04'47"</w:t>
            </w:r>
          </w:p>
        </w:tc>
      </w:tr>
      <w:tr w:rsidR="009F4483" w:rsidRPr="009F4483" w14:paraId="1E89A42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93E2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65E2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855773.45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B8E9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2716156.01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D5F5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46.35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3468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98°50'17"</w:t>
            </w:r>
          </w:p>
        </w:tc>
      </w:tr>
      <w:tr w:rsidR="009F4483" w:rsidRPr="009F4483" w14:paraId="67837A3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6C35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40EF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855766.33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3451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2716201.81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2530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2.26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D0A6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16°06'41"</w:t>
            </w:r>
          </w:p>
        </w:tc>
      </w:tr>
      <w:tr w:rsidR="009F4483" w:rsidRPr="009F4483" w14:paraId="68244E4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F46B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CBAC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855768.5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96C6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2716202.43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4441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5.89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8793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11°13'06"</w:t>
            </w:r>
          </w:p>
        </w:tc>
      </w:tr>
      <w:tr w:rsidR="009F4483" w:rsidRPr="009F4483" w14:paraId="1076F77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DAD1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9E5D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855774.28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6E83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2716203.58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C902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6.22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7E5B0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7°14'13"</w:t>
            </w:r>
          </w:p>
        </w:tc>
      </w:tr>
      <w:tr w:rsidR="009F4483" w:rsidRPr="009F4483" w14:paraId="78FFA32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00FE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3625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855780.45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535C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2716204.36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04A0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4.38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7C6A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101°51'06"</w:t>
            </w:r>
          </w:p>
        </w:tc>
      </w:tr>
      <w:tr w:rsidR="009F4483" w:rsidRPr="009F4483" w14:paraId="0D4C686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2276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20E9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855779.55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A6B2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2716208.65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27C9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14.84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61AD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109°53'39"</w:t>
            </w:r>
          </w:p>
        </w:tc>
      </w:tr>
      <w:tr w:rsidR="009F4483" w:rsidRPr="009F4483" w14:paraId="7555EFA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4EBB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78DC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855774.5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C131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2716222.61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909E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15.03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1882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211°47'58"</w:t>
            </w:r>
          </w:p>
        </w:tc>
      </w:tr>
      <w:tr w:rsidR="009F4483" w:rsidRPr="009F4483" w14:paraId="58B3879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D6F6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B9FA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855761.73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BFDD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2716214.69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AFBD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5.38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0303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178°30'25"</w:t>
            </w:r>
          </w:p>
        </w:tc>
      </w:tr>
      <w:tr w:rsidR="009F4483" w:rsidRPr="009F4483" w14:paraId="1CF94C4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6641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F00A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855756.35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E255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2716214.83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F9645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0.19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8BD8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225°25'43"</w:t>
            </w:r>
          </w:p>
        </w:tc>
      </w:tr>
      <w:tr w:rsidR="009F4483" w:rsidRPr="009F4483" w14:paraId="7BCB5C6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F0BC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8314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855756.22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A759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2716214.7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1404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17.26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100C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269°28'07"</w:t>
            </w:r>
          </w:p>
        </w:tc>
      </w:tr>
      <w:tr w:rsidR="009F4483" w:rsidRPr="009F4483" w14:paraId="1D1377A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A479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C91E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855756.06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A1BB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2716197.44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997D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4.89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6371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279°10'59"</w:t>
            </w:r>
          </w:p>
        </w:tc>
      </w:tr>
      <w:tr w:rsidR="009F4483" w:rsidRPr="009F4483" w14:paraId="378B44A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E262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E841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855756.84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22D6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2716192.62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8805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3AC4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279°04'53"</w:t>
            </w:r>
          </w:p>
        </w:tc>
      </w:tr>
      <w:tr w:rsidR="009F4483" w:rsidRPr="009F4483" w14:paraId="0B8F8F8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D494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428B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855757.66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ECAB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2716187.49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6C9C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B3FA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279°17'30"</w:t>
            </w:r>
          </w:p>
        </w:tc>
      </w:tr>
      <w:tr w:rsidR="009F4483" w:rsidRPr="009F4483" w14:paraId="17BE548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8198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BFFB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855758.39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151A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2716183.02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93C5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04D7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279°10'27"</w:t>
            </w:r>
          </w:p>
        </w:tc>
      </w:tr>
      <w:tr w:rsidR="009F4483" w:rsidRPr="009F4483" w14:paraId="0706055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BD67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32DD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855759.06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5F06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2716178.87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8F91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5.07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DB60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279°11'26"</w:t>
            </w:r>
          </w:p>
        </w:tc>
      </w:tr>
      <w:tr w:rsidR="009F4483" w:rsidRPr="009F4483" w14:paraId="130F2AE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0827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E184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855759.87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A2BC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2716173.87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2409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5.19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84B4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279°05'45"</w:t>
            </w:r>
          </w:p>
        </w:tc>
      </w:tr>
      <w:tr w:rsidR="009F4483" w:rsidRPr="009F4483" w14:paraId="0875E54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EE14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951C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855760.69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7489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2716168.74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D6D1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5.77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40CF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279°16'52"</w:t>
            </w:r>
          </w:p>
        </w:tc>
      </w:tr>
      <w:tr w:rsidR="009F4483" w:rsidRPr="009F4483" w14:paraId="6F065D9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EAC7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EA4A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855761.62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2D54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2716163.05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137C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4.32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8DAB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278°15'26"</w:t>
            </w:r>
          </w:p>
        </w:tc>
      </w:tr>
      <w:tr w:rsidR="009F4483" w:rsidRPr="009F4483" w14:paraId="2C42E63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41B8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530B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855762.24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F342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2716158.78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5BC4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4.96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85E8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278°42'14"</w:t>
            </w:r>
          </w:p>
        </w:tc>
      </w:tr>
      <w:tr w:rsidR="009F4483" w:rsidRPr="009F4483" w14:paraId="4427804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8678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C934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855762.99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F7C5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2716153.88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4F7C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5CDA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278°18'12"</w:t>
            </w:r>
          </w:p>
        </w:tc>
      </w:tr>
      <w:tr w:rsidR="009F4483" w:rsidRPr="009F4483" w14:paraId="4875FF9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7192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0321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855763.64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1888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2716149.42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3001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4.63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C3D2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278°57'17"</w:t>
            </w:r>
          </w:p>
        </w:tc>
      </w:tr>
      <w:tr w:rsidR="009F4483" w:rsidRPr="009F4483" w14:paraId="7D2AD66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DB9F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7347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855764.36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9DA0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2716144.85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31CE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0.39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BD7B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275°53'29"</w:t>
            </w:r>
          </w:p>
        </w:tc>
      </w:tr>
      <w:tr w:rsidR="009F4483" w:rsidRPr="009F4483" w14:paraId="3FC37B0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70B0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395C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855764.4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927E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2716144.47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04E4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4.18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B780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278°40'08"</w:t>
            </w:r>
          </w:p>
        </w:tc>
      </w:tr>
      <w:tr w:rsidR="009F4483" w:rsidRPr="009F4483" w14:paraId="1B76CF0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5455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5B16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855765.03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8BEC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2716140.33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045E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9711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278°41'25"</w:t>
            </w:r>
          </w:p>
        </w:tc>
      </w:tr>
      <w:tr w:rsidR="009F4483" w:rsidRPr="009F4483" w14:paraId="16A6DA6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F14A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C54C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855765.77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2569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2716135.49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41DD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4.35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E739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277°15'59"</w:t>
            </w:r>
          </w:p>
        </w:tc>
      </w:tr>
      <w:tr w:rsidR="009F4483" w:rsidRPr="009F4483" w14:paraId="41E3FCD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153A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75B4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855766.32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9116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2716131.18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07D4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5.24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7F76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278°13'35"</w:t>
            </w:r>
          </w:p>
        </w:tc>
      </w:tr>
      <w:tr w:rsidR="009F4483" w:rsidRPr="009F4483" w14:paraId="3E64CBF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67EC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lastRenderedPageBreak/>
              <w:t>59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E797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855767.07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9AB7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2716125.99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76B5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2A49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279°07'17"</w:t>
            </w:r>
          </w:p>
        </w:tc>
      </w:tr>
      <w:tr w:rsidR="009F4483" w:rsidRPr="009F4483" w14:paraId="589D61D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F2B6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59B7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855767.94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E805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2716120.57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3136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F427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279°07'17"</w:t>
            </w:r>
          </w:p>
        </w:tc>
      </w:tr>
      <w:tr w:rsidR="009F4483" w:rsidRPr="009F4483" w14:paraId="2B37F6C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BEB8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ACEF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855768.81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77F6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2716115.15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467E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6A75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277°26'46"</w:t>
            </w:r>
          </w:p>
        </w:tc>
      </w:tr>
      <w:tr w:rsidR="009F4483" w:rsidRPr="009F4483" w14:paraId="3CAE0E3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0363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0252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855769.46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1A6B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2716110.17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9D7F5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5.44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2B8C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276°57'55"</w:t>
            </w:r>
          </w:p>
        </w:tc>
      </w:tr>
      <w:tr w:rsidR="009F4483" w:rsidRPr="009F4483" w14:paraId="260DEEB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651D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1EA5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855770.12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CA21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2716104.77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7408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3.22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7386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275°09'53"</w:t>
            </w:r>
          </w:p>
        </w:tc>
      </w:tr>
      <w:tr w:rsidR="009F4483" w:rsidRPr="009F4483" w14:paraId="6B0E3BC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8B26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5AE9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855770.41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C055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2716101.56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A264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2.04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EBAB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243°28'08"</w:t>
            </w:r>
          </w:p>
        </w:tc>
      </w:tr>
      <w:tr w:rsidR="009F4483" w:rsidRPr="009F4483" w14:paraId="03D4D19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195A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B0D1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855769.5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71BE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2716099.74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A3FD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6.12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3B02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150°00'03"</w:t>
            </w:r>
          </w:p>
        </w:tc>
      </w:tr>
      <w:tr w:rsidR="009F4483" w:rsidRPr="009F4483" w14:paraId="44C0AD1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79B1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AC89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855764.2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174B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2716102.8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AFCB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0C4B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153°30'08"</w:t>
            </w:r>
          </w:p>
        </w:tc>
      </w:tr>
      <w:tr w:rsidR="009F4483" w:rsidRPr="009F4483" w14:paraId="771DB27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BCA1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96E3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855752.99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A926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2716108.38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4681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8.77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F32D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163°46'45"</w:t>
            </w:r>
          </w:p>
        </w:tc>
      </w:tr>
      <w:tr w:rsidR="009F4483" w:rsidRPr="009F4483" w14:paraId="7606C31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549B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CE47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855744.57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912F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2716110.83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DF0B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17.04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CC70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172°04'04"</w:t>
            </w:r>
          </w:p>
        </w:tc>
      </w:tr>
      <w:tr w:rsidR="009F4483" w:rsidRPr="009F4483" w14:paraId="1BB8D5F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780C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9673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855727.7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D683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2716113.18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90BD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11.37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D4B1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164°46'30"</w:t>
            </w:r>
          </w:p>
        </w:tc>
      </w:tr>
      <w:tr w:rsidR="009F4483" w:rsidRPr="009F4483" w14:paraId="60027F2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F514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1901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855716.73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612D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2716116.17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0ED2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22.97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9EB1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141°10'06"</w:t>
            </w:r>
          </w:p>
        </w:tc>
      </w:tr>
      <w:tr w:rsidR="009F4483" w:rsidRPr="009F4483" w14:paraId="0066C6C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D4B6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7053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855698.83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4ABF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2716130.57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AA12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66.29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954A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165°55'06"</w:t>
            </w:r>
          </w:p>
        </w:tc>
      </w:tr>
      <w:tr w:rsidR="009F4483" w:rsidRPr="009F4483" w14:paraId="13C59AC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E376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54B2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855634.54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58EC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2716146.7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867E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A840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124°56'56"</w:t>
            </w:r>
          </w:p>
        </w:tc>
      </w:tr>
      <w:tr w:rsidR="009F4483" w:rsidRPr="009F4483" w14:paraId="644FD10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D019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7C1A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855631.56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11B9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2716150.97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F521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13.59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010C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126°22'10"</w:t>
            </w:r>
          </w:p>
        </w:tc>
      </w:tr>
      <w:tr w:rsidR="009F4483" w:rsidRPr="009F4483" w14:paraId="4AEB431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1258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DCDC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855623.5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F9EC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2716161.91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E070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3C71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142°34'40"</w:t>
            </w:r>
          </w:p>
        </w:tc>
      </w:tr>
      <w:tr w:rsidR="009F4483" w:rsidRPr="009F4483" w14:paraId="4B44278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790F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5AA5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855611.17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8B26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2716171.34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4D9C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74.48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732A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155°01'10"</w:t>
            </w:r>
          </w:p>
        </w:tc>
      </w:tr>
      <w:tr w:rsidR="009F4483" w:rsidRPr="009F4483" w14:paraId="14924DE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ACA8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B5F8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855543.66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1B1E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2716202.8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7F00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35.6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301B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66°42'52"</w:t>
            </w:r>
          </w:p>
        </w:tc>
      </w:tr>
      <w:tr w:rsidR="009F4483" w:rsidRPr="009F4483" w14:paraId="190B16E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C26C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BEF5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855557.73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E919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2716235.5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7EAE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F445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157°35'23"</w:t>
            </w:r>
          </w:p>
        </w:tc>
      </w:tr>
      <w:tr w:rsidR="009F4483" w:rsidRPr="009F4483" w14:paraId="2299B14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7AD2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DCA5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855556.39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CD3F6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2716236.05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0562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9CCE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68°21'22"</w:t>
            </w:r>
          </w:p>
        </w:tc>
      </w:tr>
      <w:tr w:rsidR="009F4483" w:rsidRPr="009F4483" w14:paraId="432EC0A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31A6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D292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855556.93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4B50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2716237.41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51BA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6DB7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337°35'23"</w:t>
            </w:r>
          </w:p>
        </w:tc>
      </w:tr>
      <w:tr w:rsidR="009F4483" w:rsidRPr="009F4483" w14:paraId="3781E7D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A27F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0A8B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855558.31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9BC5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2716236.84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ED1A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11.41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0D40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64°54'14"</w:t>
            </w:r>
          </w:p>
        </w:tc>
      </w:tr>
      <w:tr w:rsidR="009F4483" w:rsidRPr="009F4483" w14:paraId="4B4A5CC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A838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89FA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855563.15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6B3E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2716247.18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38FD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7.37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5B29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65°38'16"</w:t>
            </w:r>
          </w:p>
        </w:tc>
      </w:tr>
      <w:tr w:rsidR="009F4483" w:rsidRPr="009F4483" w14:paraId="4ACA8EA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D556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64F0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855566.19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5FC4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2716253.89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F878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9.06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22A2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60°48'07"</w:t>
            </w:r>
          </w:p>
        </w:tc>
      </w:tr>
      <w:tr w:rsidR="009F4483" w:rsidRPr="009F4483" w14:paraId="159D836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CF23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85BA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855570.62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589C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2716261.8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79BA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39.56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FADA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60°15'38"</w:t>
            </w:r>
          </w:p>
        </w:tc>
      </w:tr>
      <w:tr w:rsidR="009F4483" w:rsidRPr="009F4483" w14:paraId="6ECF415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C68F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6FE1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855590.24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2DCC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2716296.15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1E31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5DAD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40°35'30"</w:t>
            </w:r>
          </w:p>
        </w:tc>
      </w:tr>
      <w:tr w:rsidR="009F4483" w:rsidRPr="009F4483" w14:paraId="1EE6A8F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0A67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3412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855596.92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A71C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2716301.88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FF34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8A0B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40°35'20"</w:t>
            </w:r>
          </w:p>
        </w:tc>
      </w:tr>
      <w:tr w:rsidR="009F4483" w:rsidRPr="009F4483" w14:paraId="339F9D8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ED43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3062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855603.36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3D64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2716307.4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3874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14.65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D28E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43°21'01"</w:t>
            </w:r>
          </w:p>
        </w:tc>
      </w:tr>
      <w:tr w:rsidR="009F4483" w:rsidRPr="009F4483" w14:paraId="0433921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6A14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9263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855614.02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FFB3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2716317.45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8821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60.34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85986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34°48'06"</w:t>
            </w:r>
          </w:p>
        </w:tc>
      </w:tr>
      <w:tr w:rsidR="009F4483" w:rsidRPr="009F4483" w14:paraId="528A3A8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782F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C170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855663.57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0D4A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2716351.89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F601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105.62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ADD9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30°27'07"</w:t>
            </w:r>
          </w:p>
        </w:tc>
      </w:tr>
      <w:tr w:rsidR="009F4483" w:rsidRPr="009F4483" w14:paraId="73E14EB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F484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7F3C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855754.62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4AE8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2716405.42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BA9A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20.8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C461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53°15'04"</w:t>
            </w:r>
          </w:p>
        </w:tc>
      </w:tr>
      <w:tr w:rsidR="009F4483" w:rsidRPr="009F4483" w14:paraId="2A2A7EC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96F4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3315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855767.06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C73A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2716422.09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1FC0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11.42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3040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63°21'00"</w:t>
            </w:r>
          </w:p>
        </w:tc>
      </w:tr>
      <w:tr w:rsidR="009F4483" w:rsidRPr="009F4483" w14:paraId="375447E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4D77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F9A4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855772.18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194E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2716432.29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F350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61.86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706E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62°57'53"</w:t>
            </w:r>
          </w:p>
        </w:tc>
      </w:tr>
      <w:tr w:rsidR="009F4483" w:rsidRPr="009F4483" w14:paraId="3839E43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5873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5090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855800.29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BD08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2716487.39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00F1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17.92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4A87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157°04'40"</w:t>
            </w:r>
          </w:p>
        </w:tc>
      </w:tr>
      <w:tr w:rsidR="009F4483" w:rsidRPr="009F4483" w14:paraId="21284C4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F421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AB06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855783.79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2B46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2716494.37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38C2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76.43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8A5D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245°33'16"</w:t>
            </w:r>
          </w:p>
        </w:tc>
      </w:tr>
      <w:tr w:rsidR="009F4483" w:rsidRPr="009F4483" w14:paraId="6E9E89C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03D6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4CA7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855752.16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BD77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2716424.79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976B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87.86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F622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211°48'16"</w:t>
            </w:r>
          </w:p>
        </w:tc>
      </w:tr>
      <w:tr w:rsidR="009F4483" w:rsidRPr="009F4483" w14:paraId="4D68392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1802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2076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855677.5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6500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2716378.49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BF5F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3.97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BE3E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228°05'30"</w:t>
            </w:r>
          </w:p>
        </w:tc>
      </w:tr>
      <w:tr w:rsidR="009F4483" w:rsidRPr="009F4483" w14:paraId="495F344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6493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7236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855674.85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AFF8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2716375.54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DA71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9.96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45BC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213°07'54"</w:t>
            </w:r>
          </w:p>
        </w:tc>
      </w:tr>
      <w:tr w:rsidR="009F4483" w:rsidRPr="009F4483" w14:paraId="2C1BFBE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6482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0055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855666.51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EB7C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2716370.09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0199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18.23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5FC5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215°10'11"</w:t>
            </w:r>
          </w:p>
        </w:tc>
      </w:tr>
      <w:tr w:rsidR="009F4483" w:rsidRPr="009F4483" w14:paraId="1D04B0A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9CB6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077D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855651.6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6A4F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2716359.59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681C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14.22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077A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213°24'00"</w:t>
            </w:r>
          </w:p>
        </w:tc>
      </w:tr>
      <w:tr w:rsidR="009F4483" w:rsidRPr="009F4483" w14:paraId="5385C7D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F960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02FD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855639.73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CC81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2716351.76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A2BF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A57B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218°11'29"</w:t>
            </w:r>
          </w:p>
        </w:tc>
      </w:tr>
      <w:tr w:rsidR="009F4483" w:rsidRPr="009F4483" w14:paraId="0BF6201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50DE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7A41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855637.78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3831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2716350.23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D46B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25.14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25D1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216°31'30"</w:t>
            </w:r>
          </w:p>
        </w:tc>
      </w:tr>
      <w:tr w:rsidR="009F4483" w:rsidRPr="009F4483" w14:paraId="0506F36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3A07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379D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855617.58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8FA6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2716335.26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F551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6.16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56CD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217°26'31"</w:t>
            </w:r>
          </w:p>
        </w:tc>
      </w:tr>
      <w:tr w:rsidR="009F4483" w:rsidRPr="009F4483" w14:paraId="204AA9D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B571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BE81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855612.68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8172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2716331.52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1F3C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8.75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7151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217°03'15"</w:t>
            </w:r>
          </w:p>
        </w:tc>
      </w:tr>
      <w:tr w:rsidR="009F4483" w:rsidRPr="009F4483" w14:paraId="71F79C0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623C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C357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855605.7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119F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2716326.25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2F40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7.03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D2C5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210°08'19"</w:t>
            </w:r>
          </w:p>
        </w:tc>
      </w:tr>
      <w:tr w:rsidR="009F4483" w:rsidRPr="009F4483" w14:paraId="1B16CC7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2A7C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00F6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855599.62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098F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2716322.72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DA0B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FE19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207°09'52"</w:t>
            </w:r>
          </w:p>
        </w:tc>
      </w:tr>
      <w:tr w:rsidR="009F4483" w:rsidRPr="009F4483" w14:paraId="5FD5F2C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AE19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2315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855593.4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EC08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2716319.52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1253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23.07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16B2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222°20'38"</w:t>
            </w:r>
          </w:p>
        </w:tc>
      </w:tr>
      <w:tr w:rsidR="009F4483" w:rsidRPr="009F4483" w14:paraId="18981A5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D0B9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72F0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855576.35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8866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2716303.98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BF0F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20.25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BFD6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229°13'50"</w:t>
            </w:r>
          </w:p>
        </w:tc>
      </w:tr>
      <w:tr w:rsidR="009F4483" w:rsidRPr="009F4483" w14:paraId="5567331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37AA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9CF4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855563.12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6C84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2716288.65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357D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34.93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1F50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245°00'56"</w:t>
            </w:r>
          </w:p>
        </w:tc>
      </w:tr>
      <w:tr w:rsidR="009F4483" w:rsidRPr="009F4483" w14:paraId="304CDE0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1F30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8710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855548.37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8737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2716256.99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5D72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29.65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EF09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260°42'03"</w:t>
            </w:r>
          </w:p>
        </w:tc>
      </w:tr>
      <w:tr w:rsidR="009F4483" w:rsidRPr="009F4483" w14:paraId="49D5AFF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EE7A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E03C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855543.58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6CAD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2716227.73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55F9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481E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343°21'45"</w:t>
            </w:r>
          </w:p>
        </w:tc>
      </w:tr>
      <w:tr w:rsidR="009F4483" w:rsidRPr="009F4483" w14:paraId="6AC12A0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CDB9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412B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855544.96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381A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2716227.31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50F76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2F25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256°26'53"</w:t>
            </w:r>
          </w:p>
        </w:tc>
      </w:tr>
      <w:tr w:rsidR="009F4483" w:rsidRPr="009F4483" w14:paraId="1F355D5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754BA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E3C6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855544.63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3A09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2716225.94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9BA0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5C47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163°28'32"</w:t>
            </w:r>
          </w:p>
        </w:tc>
      </w:tr>
      <w:tr w:rsidR="009F4483" w:rsidRPr="009F4483" w14:paraId="106986D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4B52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B3C3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855543.24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7261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2716226.36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192B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7.81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B89C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251°00'41"</w:t>
            </w:r>
          </w:p>
        </w:tc>
      </w:tr>
      <w:tr w:rsidR="009F4483" w:rsidRPr="009F4483" w14:paraId="6E3DAC0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66D6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3712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855540.7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BC2F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2716218.97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6F67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EEF5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247°59'35"</w:t>
            </w:r>
          </w:p>
        </w:tc>
      </w:tr>
      <w:tr w:rsidR="009F4483" w:rsidRPr="009F4483" w14:paraId="5E2075A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FE65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lastRenderedPageBreak/>
              <w:t>114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79BC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855540.32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496E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2716218.03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1883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8003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247°59'35"</w:t>
            </w:r>
          </w:p>
        </w:tc>
      </w:tr>
      <w:tr w:rsidR="009F4483" w:rsidRPr="009F4483" w14:paraId="54F6F87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4F24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3E29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855539.01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B8F6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2716214.79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CB76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34.37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8630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246°55'17"</w:t>
            </w:r>
          </w:p>
        </w:tc>
      </w:tr>
      <w:tr w:rsidR="009F4483" w:rsidRPr="009F4483" w14:paraId="5CEEB37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A7FE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E5B5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855525.54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65DD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2716183.17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E27A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34.37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80D1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236°25'39"</w:t>
            </w:r>
          </w:p>
        </w:tc>
      </w:tr>
      <w:tr w:rsidR="009F4483" w:rsidRPr="009F4483" w14:paraId="77E836C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679B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C70F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855506.53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BD5D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2716154.54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C0F2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24.7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1760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222°57'23"</w:t>
            </w:r>
          </w:p>
        </w:tc>
      </w:tr>
      <w:tr w:rsidR="009F4483" w:rsidRPr="009F4483" w14:paraId="225C3F0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8AB9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F48C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855488.46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B291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2716137.71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7895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1.08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FB4A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310°36'24"</w:t>
            </w:r>
          </w:p>
        </w:tc>
      </w:tr>
      <w:tr w:rsidR="009F4483" w:rsidRPr="009F4483" w14:paraId="664058E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EA0D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1ECA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855489.16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3C46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2716136.89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6D3E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1171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219°45'59"</w:t>
            </w:r>
          </w:p>
        </w:tc>
      </w:tr>
      <w:tr w:rsidR="009F4483" w:rsidRPr="009F4483" w14:paraId="7811980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9F20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A560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855488.05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6EA8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2716135.97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3793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0.97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18FF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128°20'06"</w:t>
            </w:r>
          </w:p>
        </w:tc>
      </w:tr>
      <w:tr w:rsidR="009F4483" w:rsidRPr="009F4483" w14:paraId="37D929D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01EE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165A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855487.45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A7B6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2716136.73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0124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5.59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E28A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204°12'26"</w:t>
            </w:r>
          </w:p>
        </w:tc>
      </w:tr>
      <w:tr w:rsidR="009F4483" w:rsidRPr="009F4483" w14:paraId="7472CDC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2602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27BA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855482.35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24EE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2716134.43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D6F7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E11F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187°38'40"</w:t>
            </w:r>
          </w:p>
        </w:tc>
      </w:tr>
      <w:tr w:rsidR="009F4483" w:rsidRPr="009F4483" w14:paraId="5AF18CA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4C76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7847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855473.43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6B90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2716133.24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A017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AE33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193°53'50"</w:t>
            </w:r>
          </w:p>
        </w:tc>
      </w:tr>
      <w:tr w:rsidR="009F4483" w:rsidRPr="009F4483" w14:paraId="74A3248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AE7B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C78F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855472.03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CA4E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2716132.89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245F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11.82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64C9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177°40'49"</w:t>
            </w:r>
          </w:p>
        </w:tc>
      </w:tr>
      <w:tr w:rsidR="009F4483" w:rsidRPr="009F4483" w14:paraId="7EF6486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BCEE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19DC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855460.22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2B91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2716133.37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7044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11.96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F368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147°41'51"</w:t>
            </w:r>
          </w:p>
        </w:tc>
      </w:tr>
      <w:tr w:rsidR="009F4483" w:rsidRPr="009F4483" w14:paraId="1D4F347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43F1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865F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855450.11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18C2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2716139.76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EBB1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1.98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F40A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116°39'09"</w:t>
            </w:r>
          </w:p>
        </w:tc>
      </w:tr>
      <w:tr w:rsidR="009F4483" w:rsidRPr="009F4483" w14:paraId="053AA0C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9C72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E083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855449.22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2061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2716141.54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4BF9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14.77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B921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112°14'47"</w:t>
            </w:r>
          </w:p>
        </w:tc>
      </w:tr>
      <w:tr w:rsidR="009F4483" w:rsidRPr="009F4483" w14:paraId="0F42F1E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37B0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6A3C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855443.63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A434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2716155.21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90D1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17.15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B1D4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98°04'52"</w:t>
            </w:r>
          </w:p>
        </w:tc>
      </w:tr>
      <w:tr w:rsidR="009F4483" w:rsidRPr="009F4483" w14:paraId="5147816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45ED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B23A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855441.22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727A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2716172.18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DDEF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12.03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38EF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90°20'00"</w:t>
            </w:r>
          </w:p>
        </w:tc>
      </w:tr>
      <w:tr w:rsidR="009F4483" w:rsidRPr="009F4483" w14:paraId="3B63048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3BDF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F53D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855441.15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5804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2716184.21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A32B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BB1D6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128°13'18"</w:t>
            </w:r>
          </w:p>
        </w:tc>
      </w:tr>
      <w:tr w:rsidR="009F4483" w:rsidRPr="009F4483" w14:paraId="7F6424E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B0AE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1AC1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855437.74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6CA8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2716188.54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843B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17.8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EE41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164°44'20"</w:t>
            </w:r>
          </w:p>
        </w:tc>
      </w:tr>
      <w:tr w:rsidR="009F4483" w:rsidRPr="009F4483" w14:paraId="0394FA7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E852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B2460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855420.56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355D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2716193.23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5495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4.92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F308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141°22'33"</w:t>
            </w:r>
          </w:p>
        </w:tc>
      </w:tr>
      <w:tr w:rsidR="009F4483" w:rsidRPr="009F4483" w14:paraId="7096D6D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591B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7131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855416.72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7A38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2716196.3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E26C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5.12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7BEF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111°33'24"</w:t>
            </w:r>
          </w:p>
        </w:tc>
      </w:tr>
      <w:tr w:rsidR="009F4483" w:rsidRPr="009F4483" w14:paraId="5830A47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BE1A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124D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855414.84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4025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2716201.06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DDA4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23.17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F230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160°42'13"</w:t>
            </w:r>
          </w:p>
        </w:tc>
      </w:tr>
      <w:tr w:rsidR="009F4483" w:rsidRPr="009F4483" w14:paraId="47FBA6C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2163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F53C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855392.98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31A0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2716208.71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DA0E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11.31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5BC0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161°40'14"</w:t>
            </w:r>
          </w:p>
        </w:tc>
      </w:tr>
      <w:tr w:rsidR="009F4483" w:rsidRPr="009F4483" w14:paraId="10F3718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3928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CA46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855382.25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F673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2716212.27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C626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12.21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B8C1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159°31'19"</w:t>
            </w:r>
          </w:p>
        </w:tc>
      </w:tr>
      <w:tr w:rsidR="009F4483" w:rsidRPr="009F4483" w14:paraId="6D91A99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57A5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620A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855370.8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37DD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2716216.54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4BB7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D925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159°38'57"</w:t>
            </w:r>
          </w:p>
        </w:tc>
      </w:tr>
      <w:tr w:rsidR="009F4483" w:rsidRPr="009F4483" w14:paraId="3850806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2365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F934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855368.91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56F5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2716217.24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26AF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226A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144°57'22"</w:t>
            </w:r>
          </w:p>
        </w:tc>
      </w:tr>
      <w:tr w:rsidR="009F4483" w:rsidRPr="009F4483" w14:paraId="2ED2AC8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5A44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0D9F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855364.9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A4FD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2716220.05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8AD3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15.64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DCC7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140°03'58"</w:t>
            </w:r>
          </w:p>
        </w:tc>
      </w:tr>
      <w:tr w:rsidR="009F4483" w:rsidRPr="009F4483" w14:paraId="5BEC80D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313E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3BCD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855352.91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51FC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2716230.09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4BA1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22.19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7DA9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143°38'30"</w:t>
            </w:r>
          </w:p>
        </w:tc>
      </w:tr>
      <w:tr w:rsidR="009F4483" w:rsidRPr="009F4483" w14:paraId="7F4045A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17F4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1BF7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855335.04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FC37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2716243.25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E801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8235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232°21'42"</w:t>
            </w:r>
          </w:p>
        </w:tc>
      </w:tr>
      <w:tr w:rsidR="009F4483" w:rsidRPr="009F4483" w14:paraId="56E1DBF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BC63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316F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855328.32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9E93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2716234.55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8EC5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19.03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3A1F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329°14'14"</w:t>
            </w:r>
          </w:p>
        </w:tc>
      </w:tr>
      <w:tr w:rsidR="009F4483" w:rsidRPr="009F4483" w14:paraId="7A1BBAF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BFDE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B984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855344.68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1F43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2716224.81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67D8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11.77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FC67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307°00'16"</w:t>
            </w:r>
          </w:p>
        </w:tc>
      </w:tr>
      <w:tr w:rsidR="009F4483" w:rsidRPr="009F4483" w14:paraId="16EFA9A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E0A6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68A6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855351.76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CC3F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2716215.42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BC78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6AA2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341°48'06"</w:t>
            </w:r>
          </w:p>
        </w:tc>
      </w:tr>
      <w:tr w:rsidR="009F4483" w:rsidRPr="009F4483" w14:paraId="0FCA0B5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4D42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F029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855354.62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80E1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2716214.48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4EA9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2.18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D7A46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342°24'01"</w:t>
            </w:r>
          </w:p>
        </w:tc>
      </w:tr>
      <w:tr w:rsidR="009F4483" w:rsidRPr="009F4483" w14:paraId="34FF158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20A9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03DD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855356.7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65AF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2716213.82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0F87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2.44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DBCA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340°49'14"</w:t>
            </w:r>
          </w:p>
        </w:tc>
      </w:tr>
      <w:tr w:rsidR="009F4483" w:rsidRPr="009F4483" w14:paraId="1CE758D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EA93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1EB2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855359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BC16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2716213.02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B1CF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2.75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84E2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339°58'37"</w:t>
            </w:r>
          </w:p>
        </w:tc>
      </w:tr>
      <w:tr w:rsidR="009F4483" w:rsidRPr="009F4483" w14:paraId="14CF36A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48B3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1E35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855361.58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027E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2716212.08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BB88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2.44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624A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339°23'00"</w:t>
            </w:r>
          </w:p>
        </w:tc>
      </w:tr>
      <w:tr w:rsidR="009F4483" w:rsidRPr="009F4483" w14:paraId="481378F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6FAD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587B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855363.86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98FC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2716211.22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164D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2.97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B1DA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340°23'00"</w:t>
            </w:r>
          </w:p>
        </w:tc>
      </w:tr>
      <w:tr w:rsidR="009F4483" w:rsidRPr="009F4483" w14:paraId="2521C72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1502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0B40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855366.66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B948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2716210.22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3094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5.26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C686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341°49'39"</w:t>
            </w:r>
          </w:p>
        </w:tc>
      </w:tr>
      <w:tr w:rsidR="009F4483" w:rsidRPr="009F4483" w14:paraId="64D7799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E296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A49F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855371.66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7BBC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2716208.58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EACA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4.14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766A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340°10'45"</w:t>
            </w:r>
          </w:p>
        </w:tc>
      </w:tr>
      <w:tr w:rsidR="009F4483" w:rsidRPr="009F4483" w14:paraId="4BC5CAD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6042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F2DE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855375.55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554F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2716207.18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C520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3.53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8906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337°46'31"</w:t>
            </w:r>
          </w:p>
        </w:tc>
      </w:tr>
      <w:tr w:rsidR="009F4483" w:rsidRPr="009F4483" w14:paraId="124DAAC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0294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F9BE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855378.82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1CB8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2716205.84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E0A1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11.81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A1D3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337°45'23"</w:t>
            </w:r>
          </w:p>
        </w:tc>
      </w:tr>
      <w:tr w:rsidR="009F4483" w:rsidRPr="009F4483" w14:paraId="5C4F492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9DA4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C661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855389.76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A0A9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2716201.37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A156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0.12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7032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339°26'58"</w:t>
            </w:r>
          </w:p>
        </w:tc>
      </w:tr>
      <w:tr w:rsidR="009F4483" w:rsidRPr="009F4483" w14:paraId="20CE2B4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B60F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7FAD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855389.87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30DF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2716201.33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0C20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12.87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543D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340°08'14"</w:t>
            </w:r>
          </w:p>
        </w:tc>
      </w:tr>
      <w:tr w:rsidR="009F4483" w:rsidRPr="009F4483" w14:paraId="25C41B9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5FF7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A98A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855401.97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3846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2716196.96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F8CB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4.65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9A19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325°54'15"</w:t>
            </w:r>
          </w:p>
        </w:tc>
      </w:tr>
      <w:tr w:rsidR="009F4483" w:rsidRPr="009F4483" w14:paraId="3EC9263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63B7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7F46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855405.82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AD63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2716194.35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D724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A68F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322°30'32"</w:t>
            </w:r>
          </w:p>
        </w:tc>
      </w:tr>
      <w:tr w:rsidR="009F4483" w:rsidRPr="009F4483" w14:paraId="4744318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CC6B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4494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855407.25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F7F5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2716193.25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99B2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5.88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5F47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319°18'29"</w:t>
            </w:r>
          </w:p>
        </w:tc>
      </w:tr>
      <w:tr w:rsidR="009F4483" w:rsidRPr="009F4483" w14:paraId="19BAEE7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2C2D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D2E4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855411.71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92E4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2716189.42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612C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3.21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EF27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314°47'38"</w:t>
            </w:r>
          </w:p>
        </w:tc>
      </w:tr>
      <w:tr w:rsidR="009F4483" w:rsidRPr="009F4483" w14:paraId="5606725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5A96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5A2A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855413.97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23DD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2716187.14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F664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28.38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6B0E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302°20'23"</w:t>
            </w:r>
          </w:p>
        </w:tc>
      </w:tr>
      <w:tr w:rsidR="009F4483" w:rsidRPr="009F4483" w14:paraId="305E03E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5C81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EBFF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855429.16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B942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2716163.16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3B47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18.06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3AC9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291°36'16"</w:t>
            </w:r>
          </w:p>
        </w:tc>
      </w:tr>
      <w:tr w:rsidR="009F4483" w:rsidRPr="009F4483" w14:paraId="453181A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C8F4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590A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855435.81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F594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2716146.36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5708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F760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15°34'56"</w:t>
            </w:r>
          </w:p>
        </w:tc>
      </w:tr>
      <w:tr w:rsidR="009F4483" w:rsidRPr="009F4483" w14:paraId="2CDB9B4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46CA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E258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855437.2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6FF7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2716146.75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890E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6.14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013F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284°48'34"</w:t>
            </w:r>
          </w:p>
        </w:tc>
      </w:tr>
      <w:tr w:rsidR="009F4483" w:rsidRPr="009F4483" w14:paraId="3092543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E1B5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08A2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855438.77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3E0D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2716140.81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AA81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3775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193°34'43"</w:t>
            </w:r>
          </w:p>
        </w:tc>
      </w:tr>
      <w:tr w:rsidR="009F4483" w:rsidRPr="009F4483" w14:paraId="2778D5D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B633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E193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855437.37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D921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2716140.47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EB30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12.95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BDA5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291°16'54"</w:t>
            </w:r>
          </w:p>
        </w:tc>
      </w:tr>
      <w:tr w:rsidR="009F4483" w:rsidRPr="009F4483" w14:paraId="68962B5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AFD0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D038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855442.07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18A2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2716128.4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1DC1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3.91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9D67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15°31'37"</w:t>
            </w:r>
          </w:p>
        </w:tc>
      </w:tr>
      <w:tr w:rsidR="009F4483" w:rsidRPr="009F4483" w14:paraId="42DDC7E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09D2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D377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855445.84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96A7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2716129.45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B57F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F3A3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347°43'35"</w:t>
            </w:r>
          </w:p>
        </w:tc>
      </w:tr>
      <w:tr w:rsidR="009F4483" w:rsidRPr="009F4483" w14:paraId="06678EB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4AC9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2F71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855448.38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2FFC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2716128.9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025C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2.76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A949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338°03'53"</w:t>
            </w:r>
          </w:p>
        </w:tc>
      </w:tr>
      <w:tr w:rsidR="009F4483" w:rsidRPr="009F4483" w14:paraId="15146F7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DAFB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lastRenderedPageBreak/>
              <w:t>169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0010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855450.94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94A1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2716127.87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F5CE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17.64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0A31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295°06'04"</w:t>
            </w:r>
          </w:p>
        </w:tc>
      </w:tr>
      <w:tr w:rsidR="009F4483" w:rsidRPr="009F4483" w14:paraId="42F32D1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03ED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B89B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855458.42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3952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2716111.9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25A9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DE37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225°41'02"</w:t>
            </w:r>
          </w:p>
        </w:tc>
      </w:tr>
      <w:tr w:rsidR="009F4483" w:rsidRPr="009F4483" w14:paraId="5C52A20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15A1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EB06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855446.55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7024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2716099.74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281C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11.43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D097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223°57'04"</w:t>
            </w:r>
          </w:p>
        </w:tc>
      </w:tr>
      <w:tr w:rsidR="009F4483" w:rsidRPr="009F4483" w14:paraId="49E6049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200F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F55F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855438.32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567D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2716091.8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0DA7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4.13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E680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195°37'44"</w:t>
            </w:r>
          </w:p>
        </w:tc>
      </w:tr>
      <w:tr w:rsidR="009F4483" w:rsidRPr="009F4483" w14:paraId="4DA1D94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4BE4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7CCC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855434.34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C472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2716090.69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674D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15.44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0ED8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198°20'41"</w:t>
            </w:r>
          </w:p>
        </w:tc>
      </w:tr>
      <w:tr w:rsidR="009F4483" w:rsidRPr="009F4483" w14:paraId="2A3F047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19F1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5790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855419.68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3FC4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2716085.83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5137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29.97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B927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178°30'05"</w:t>
            </w:r>
          </w:p>
        </w:tc>
      </w:tr>
      <w:tr w:rsidR="009F4483" w:rsidRPr="009F4483" w14:paraId="5D56360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9A81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7351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855389.73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0B3B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2716086.61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EEC6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7.43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45BC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281°43'36"</w:t>
            </w:r>
          </w:p>
        </w:tc>
      </w:tr>
      <w:tr w:rsidR="009F4483" w:rsidRPr="009F4483" w14:paraId="1546883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62C8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B6F9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855391.24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8945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2716079.34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4845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16.11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9A8E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336°43'19"</w:t>
            </w:r>
          </w:p>
        </w:tc>
      </w:tr>
      <w:tr w:rsidR="009F4483" w:rsidRPr="009F4483" w14:paraId="2A9D967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E392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8186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855406.04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0434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2716072.97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6689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37.42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A853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14°11'25"</w:t>
            </w:r>
          </w:p>
        </w:tc>
      </w:tr>
      <w:tr w:rsidR="009F4483" w:rsidRPr="009F4483" w14:paraId="389A7A9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A13B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633E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855442.32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722F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2716082.14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883E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31.22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BFFE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37°45'01"</w:t>
            </w:r>
          </w:p>
        </w:tc>
      </w:tr>
      <w:tr w:rsidR="009F4483" w:rsidRPr="009F4483" w14:paraId="0486680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5E6F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F740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7894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2716101.26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E5A4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39.99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EC5B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47°09'01"</w:t>
            </w:r>
          </w:p>
        </w:tc>
      </w:tr>
      <w:tr w:rsidR="009F4483" w:rsidRPr="009F4483" w14:paraId="1841D41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5176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2A18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855494.2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FBC4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2716130.57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9C9B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39.73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F475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43°48'13"</w:t>
            </w:r>
          </w:p>
        </w:tc>
      </w:tr>
      <w:tr w:rsidR="009F4483" w:rsidRPr="009F4483" w14:paraId="609D4EE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723B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67C3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855522.88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BB18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2716158.08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9805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3.17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0562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23°39'07"</w:t>
            </w:r>
          </w:p>
        </w:tc>
      </w:tr>
      <w:tr w:rsidR="009F4483" w:rsidRPr="009F4483" w14:paraId="65AD745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E9DE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00E6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855525.78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A2B8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2716159.35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8E41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8119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65°43'01"</w:t>
            </w:r>
          </w:p>
        </w:tc>
      </w:tr>
      <w:tr w:rsidR="009F4483" w:rsidRPr="009F4483" w14:paraId="713F5D7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54B1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3BA5A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855530.9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4E9A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2716170.7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7BF9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8.67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1E58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60°28'14"</w:t>
            </w:r>
          </w:p>
        </w:tc>
      </w:tr>
      <w:tr w:rsidR="009F4483" w:rsidRPr="009F4483" w14:paraId="4E8E90A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F0B1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E512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855535.17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00CB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2716178.24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9CCF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D3C0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62°39'47"</w:t>
            </w:r>
          </w:p>
        </w:tc>
      </w:tr>
      <w:tr w:rsidR="009F4483" w:rsidRPr="009F4483" w14:paraId="7BBC495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502F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421E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855536.27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9210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2716180.37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824C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1.17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ACB5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51°25'52"</w:t>
            </w:r>
          </w:p>
        </w:tc>
      </w:tr>
      <w:tr w:rsidR="009F4483" w:rsidRPr="009F4483" w14:paraId="66C2214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5583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9E5A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855537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05FC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2716181.28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AF79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3.26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CA0F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68°25'38"</w:t>
            </w:r>
          </w:p>
        </w:tc>
      </w:tr>
      <w:tr w:rsidR="009F4483" w:rsidRPr="009F4483" w14:paraId="41AC59F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848B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F4D3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855538.2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4F8D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2716184.32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F174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1.35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FDEE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150°47'17"</w:t>
            </w:r>
          </w:p>
        </w:tc>
      </w:tr>
      <w:tr w:rsidR="009F4483" w:rsidRPr="009F4483" w14:paraId="7AEC827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0335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1B52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855537.02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2921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2716184.98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EEBA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2.96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7FFB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68°24'42"</w:t>
            </w:r>
          </w:p>
        </w:tc>
      </w:tr>
      <w:tr w:rsidR="009F4483" w:rsidRPr="009F4483" w14:paraId="5F70F73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565E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6DBE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855538.11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3E2C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2716187.73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4D26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1.63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C270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331°32'09"</w:t>
            </w:r>
          </w:p>
        </w:tc>
      </w:tr>
      <w:tr w:rsidR="009F4483" w:rsidRPr="009F4483" w14:paraId="14A6167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CA1C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BCFA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855539.54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E45A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2716186.96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6AD6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B317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248°26'08"</w:t>
            </w:r>
          </w:p>
        </w:tc>
      </w:tr>
      <w:tr w:rsidR="009F4483" w:rsidRPr="009F4483" w14:paraId="4F341C4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B926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164A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855538.51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454C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2716184.35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8A16A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0.13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93C6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265°39'58"</w:t>
            </w:r>
          </w:p>
        </w:tc>
      </w:tr>
      <w:tr w:rsidR="009F4483" w:rsidRPr="009F4483" w14:paraId="3E2364C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2DDD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A7E3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855538.5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C60E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2716184.22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30C9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7.86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A731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341°45'54"</w:t>
            </w:r>
          </w:p>
        </w:tc>
      </w:tr>
      <w:tr w:rsidR="009F4483" w:rsidRPr="009F4483" w14:paraId="713485A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DD04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0BFB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855545.96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CC02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2716181.76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8793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4.42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3FFF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343°31'43"</w:t>
            </w:r>
          </w:p>
        </w:tc>
      </w:tr>
      <w:tr w:rsidR="009F4483" w:rsidRPr="009F4483" w14:paraId="32F32B3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F81C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6E1D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855550.2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80FE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2716180.51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AE5A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DB0F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328°07'59"</w:t>
            </w:r>
          </w:p>
        </w:tc>
      </w:tr>
      <w:tr w:rsidR="009F4483" w:rsidRPr="009F4483" w14:paraId="1D92ED3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CEB3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BF94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855551.54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A7AB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2716179.67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6758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C758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341°55'11"</w:t>
            </w:r>
          </w:p>
        </w:tc>
      </w:tr>
      <w:tr w:rsidR="009F4483" w:rsidRPr="009F4483" w14:paraId="61A25E7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A34B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888C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855555.86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8085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2716178.26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8587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9BCA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338°38'17"</w:t>
            </w:r>
          </w:p>
        </w:tc>
      </w:tr>
      <w:tr w:rsidR="009F4483" w:rsidRPr="009F4483" w14:paraId="174F276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0FA3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F1C1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855571.2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9BA1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2716172.27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8902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19.23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3409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338°21'04"</w:t>
            </w:r>
          </w:p>
        </w:tc>
      </w:tr>
      <w:tr w:rsidR="009F4483" w:rsidRPr="009F4483" w14:paraId="15C1DB7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A69F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4BC8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855589.07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547C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2716165.17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4391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3EE41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338°59'40"</w:t>
            </w:r>
          </w:p>
        </w:tc>
      </w:tr>
      <w:tr w:rsidR="009F4483" w:rsidRPr="009F4483" w14:paraId="31A7F90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0C4CA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E56A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855610.12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42D7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2716157.09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4A14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11.9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097A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318°02'05"</w:t>
            </w:r>
          </w:p>
        </w:tc>
      </w:tr>
      <w:tr w:rsidR="009F4483" w:rsidRPr="009F4483" w14:paraId="565FD36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0896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8444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855618.98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3208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2716149.13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6B8F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15.43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7A49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260°06'37"</w:t>
            </w:r>
          </w:p>
        </w:tc>
      </w:tr>
      <w:tr w:rsidR="009F4483" w:rsidRPr="009F4483" w14:paraId="6C70A6F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3D28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58BD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855616.33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70A5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2716133.92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8B21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12.28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9231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341°06'49"</w:t>
            </w:r>
          </w:p>
        </w:tc>
      </w:tr>
      <w:tr w:rsidR="009F4483" w:rsidRPr="009F4483" w14:paraId="6E56C02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C283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4E39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855627.95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F483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2716129.95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603E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6.77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4EA6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253°09'25"</w:t>
            </w:r>
          </w:p>
        </w:tc>
      </w:tr>
      <w:tr w:rsidR="009F4483" w:rsidRPr="009F4483" w14:paraId="3350AF9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15E2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A59F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855625.99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F601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2716123.47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9E85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7.13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756F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312°25'51"</w:t>
            </w:r>
          </w:p>
        </w:tc>
      </w:tr>
      <w:tr w:rsidR="009F4483" w:rsidRPr="009F4483" w14:paraId="27271DD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6C68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FC73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855630.8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FA4E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2716118.21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9A01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436F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286°34'51"</w:t>
            </w:r>
          </w:p>
        </w:tc>
      </w:tr>
      <w:tr w:rsidR="009F4483" w:rsidRPr="009F4483" w14:paraId="0E60E0F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B1AA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E353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855631.77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F578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2716114.95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2660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13.38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6226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249°11'53"</w:t>
            </w:r>
          </w:p>
        </w:tc>
      </w:tr>
      <w:tr w:rsidR="009F4483" w:rsidRPr="009F4483" w14:paraId="4BD94FC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A2A3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6225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855627.02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536B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2716102.44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50BE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9BF3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225°04'34"</w:t>
            </w:r>
          </w:p>
        </w:tc>
      </w:tr>
      <w:tr w:rsidR="009F4483" w:rsidRPr="009F4483" w14:paraId="5B983B9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D6CD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996E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855621.04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2D0B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2716096.45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1B72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14.57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F6B5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239°58'05"</w:t>
            </w:r>
          </w:p>
        </w:tc>
      </w:tr>
      <w:tr w:rsidR="009F4483" w:rsidRPr="009F4483" w14:paraId="4DD8991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3256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2321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855613.74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D66A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2716083.83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D20C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64.27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43C4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251°31'32"</w:t>
            </w:r>
          </w:p>
        </w:tc>
      </w:tr>
      <w:tr w:rsidR="009F4483" w:rsidRPr="009F4483" w14:paraId="6F2EBB5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75B3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739B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855593.38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29F5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2716022.88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C895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2B17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240°12'08"</w:t>
            </w:r>
          </w:p>
        </w:tc>
      </w:tr>
      <w:tr w:rsidR="009F4483" w:rsidRPr="009F4483" w14:paraId="01E4D9B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D6C7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C009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855591.59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38E4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2716019.75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9509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4.18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A7C2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239°32'08"</w:t>
            </w:r>
          </w:p>
        </w:tc>
      </w:tr>
      <w:tr w:rsidR="009F4483" w:rsidRPr="009F4483" w14:paraId="6325431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8029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C5EB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855589.47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F3D4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2716016.15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1C4E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1.36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EFC3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229°44'29"</w:t>
            </w:r>
          </w:p>
        </w:tc>
      </w:tr>
      <w:tr w:rsidR="009F4483" w:rsidRPr="009F4483" w14:paraId="5319275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8B671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FF2E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855588.59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A9DC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2716015.11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8938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2.86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5AF2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137°17'41"</w:t>
            </w:r>
          </w:p>
        </w:tc>
      </w:tr>
      <w:tr w:rsidR="009F4483" w:rsidRPr="009F4483" w14:paraId="5035BF2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069C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A542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855586.49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E8AD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2716017.05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421E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14.56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A4D9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252°14'32"</w:t>
            </w:r>
          </w:p>
        </w:tc>
      </w:tr>
      <w:tr w:rsidR="009F4483" w:rsidRPr="009F4483" w14:paraId="49B6AE1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F226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ADDB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855582.05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D1DA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2716003.18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A56E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12.59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823E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251°45'53"</w:t>
            </w:r>
          </w:p>
        </w:tc>
      </w:tr>
      <w:tr w:rsidR="009F4483" w:rsidRPr="009F4483" w14:paraId="38DF65F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42C9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2715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855578.11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78F7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2715991.22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B079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9.22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2F4E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256°38'05"</w:t>
            </w:r>
          </w:p>
        </w:tc>
      </w:tr>
      <w:tr w:rsidR="009F4483" w:rsidRPr="009F4483" w14:paraId="7356FF9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567B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CFE3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855575.98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513C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2715982.25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954C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27.96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9CED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256°57'16"</w:t>
            </w:r>
          </w:p>
        </w:tc>
      </w:tr>
      <w:tr w:rsidR="009F4483" w:rsidRPr="009F4483" w14:paraId="4F51F26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98BD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AB53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855569.67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AE90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2715955.01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EA00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2.84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200A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199°10'30"</w:t>
            </w:r>
          </w:p>
        </w:tc>
      </w:tr>
      <w:tr w:rsidR="009F4483" w:rsidRPr="009F4483" w14:paraId="4C8BCA4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CE6F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969A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855566.98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C110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2715954.08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9AE3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18EE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161°36'37"</w:t>
            </w:r>
          </w:p>
        </w:tc>
      </w:tr>
      <w:tr w:rsidR="009F4483" w:rsidRPr="009F4483" w14:paraId="64E756B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DC35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0307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855541.8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3297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2715962.45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ECD2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4.95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55E96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160°32'46"</w:t>
            </w:r>
          </w:p>
        </w:tc>
      </w:tr>
      <w:tr w:rsidR="009F4483" w:rsidRPr="009F4483" w14:paraId="618238A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F681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CC14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855537.13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406F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2715964.1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0759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22.23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F1AC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159°35'07"</w:t>
            </w:r>
          </w:p>
        </w:tc>
      </w:tr>
      <w:tr w:rsidR="009F4483" w:rsidRPr="009F4483" w14:paraId="4E0E348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C48E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8B51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855516.29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B744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2715971.86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BBAD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037E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247°00'18"</w:t>
            </w:r>
          </w:p>
        </w:tc>
      </w:tr>
      <w:tr w:rsidR="009F4483" w:rsidRPr="009F4483" w14:paraId="6A4AC47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015D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6654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855516.08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BB1B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2715971.36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1343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1.26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00EB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158°48'30"</w:t>
            </w:r>
          </w:p>
        </w:tc>
      </w:tr>
      <w:tr w:rsidR="009F4483" w:rsidRPr="009F4483" w14:paraId="240C035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5FB5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C909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855514.91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8176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2715971.82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A2E0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0.53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7B1C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67°59'35"</w:t>
            </w:r>
          </w:p>
        </w:tc>
      </w:tr>
      <w:tr w:rsidR="009F4483" w:rsidRPr="009F4483" w14:paraId="22A43CD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E9F7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lastRenderedPageBreak/>
              <w:t>224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C504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855515.11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49C9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2715972.31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C09C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4.95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31A5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159°31'51"</w:t>
            </w:r>
          </w:p>
        </w:tc>
      </w:tr>
      <w:tr w:rsidR="009F4483" w:rsidRPr="009F4483" w14:paraId="2CFFF40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BEA9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7390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855510.47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7692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2715974.04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EFAF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21.6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2978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155°52'49"</w:t>
            </w:r>
          </w:p>
        </w:tc>
      </w:tr>
      <w:tr w:rsidR="009F4483" w:rsidRPr="009F4483" w14:paraId="693A4DC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40A4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FC4F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855490.76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88C3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2715982.87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AE21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5796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153°40'17"</w:t>
            </w:r>
          </w:p>
        </w:tc>
      </w:tr>
      <w:tr w:rsidR="009F4483" w:rsidRPr="009F4483" w14:paraId="553300F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C649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0418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855490.31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3D42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2715983.09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1F5D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0.39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5501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242°32'31"</w:t>
            </w:r>
          </w:p>
        </w:tc>
      </w:tr>
      <w:tr w:rsidR="009F4483" w:rsidRPr="009F4483" w14:paraId="6BEE8B8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BA03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1A20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855490.13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6C58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2715982.75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796A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1.03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E7EF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242°07'02"</w:t>
            </w:r>
          </w:p>
        </w:tc>
      </w:tr>
      <w:tr w:rsidR="009F4483" w:rsidRPr="009F4483" w14:paraId="443329D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6AE8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729E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855489.65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252E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2715981.84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8670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8750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153°19'47"</w:t>
            </w:r>
          </w:p>
        </w:tc>
      </w:tr>
      <w:tr w:rsidR="009F4483" w:rsidRPr="009F4483" w14:paraId="46FC061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D878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9AED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855488.32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9621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2715982.51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8418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0.96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AE2C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64°39'53"</w:t>
            </w:r>
          </w:p>
        </w:tc>
      </w:tr>
      <w:tr w:rsidR="009F4483" w:rsidRPr="009F4483" w14:paraId="08DC047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8322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C61F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855488.73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BD30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2715983.37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09656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8330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64°20'22"</w:t>
            </w:r>
          </w:p>
        </w:tc>
      </w:tr>
      <w:tr w:rsidR="009F4483" w:rsidRPr="009F4483" w14:paraId="4A259D6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A331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B1BC0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855488.94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873A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2715983.81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DB1D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16.29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0022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155°24'12"</w:t>
            </w:r>
          </w:p>
        </w:tc>
      </w:tr>
      <w:tr w:rsidR="009F4483" w:rsidRPr="009F4483" w14:paraId="537C61D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14BA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45CB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855474.13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A1A4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2715990.59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3081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10.97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D716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157°33'00"</w:t>
            </w:r>
          </w:p>
        </w:tc>
      </w:tr>
      <w:tr w:rsidR="009F4483" w:rsidRPr="009F4483" w14:paraId="520BA68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C387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398F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855463.98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4DB6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2715994.78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5F84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2.18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71A6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159°11'29"</w:t>
            </w:r>
          </w:p>
        </w:tc>
      </w:tr>
      <w:tr w:rsidR="009F4483" w:rsidRPr="009F4483" w14:paraId="70586C9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0062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D2CA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855461.94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A762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2715995.56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8479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2A99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139°36'15"</w:t>
            </w:r>
          </w:p>
        </w:tc>
      </w:tr>
      <w:tr w:rsidR="009F4483" w:rsidRPr="009F4483" w14:paraId="1500561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4B4F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3D54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855460.05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D8ED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2715997.17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1205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24.67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574B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151°33'56"</w:t>
            </w:r>
          </w:p>
        </w:tc>
      </w:tr>
      <w:tr w:rsidR="009F4483" w:rsidRPr="009F4483" w14:paraId="5BBBCBF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F47D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902D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855438.36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2086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2716008.91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D322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D2F2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133°01'16"</w:t>
            </w:r>
          </w:p>
        </w:tc>
      </w:tr>
      <w:tr w:rsidR="009F4483" w:rsidRPr="009F4483" w14:paraId="3BEE328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8BDD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C328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855435.62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EB54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2716011.85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0615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7F47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220°05'11"</w:t>
            </w:r>
          </w:p>
        </w:tc>
      </w:tr>
      <w:tr w:rsidR="009F4483" w:rsidRPr="009F4483" w14:paraId="3BDCCE0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1668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C4F3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855430.26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B7376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2716007.34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D44C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13.85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8C35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328°27'49"</w:t>
            </w:r>
          </w:p>
        </w:tc>
      </w:tr>
      <w:tr w:rsidR="009F4483" w:rsidRPr="009F4483" w14:paraId="3E61A81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D9B2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AB24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855442.06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92D8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2716000.1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8194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77.68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1FAD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334°27'59"</w:t>
            </w:r>
          </w:p>
        </w:tc>
      </w:tr>
      <w:tr w:rsidR="009F4483" w:rsidRPr="009F4483" w14:paraId="0EE99EB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7B09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2EDA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855512.15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8565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2715966.61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8CBB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08C1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340°10'49"</w:t>
            </w:r>
          </w:p>
        </w:tc>
      </w:tr>
      <w:tr w:rsidR="009F4483" w:rsidRPr="009F4483" w14:paraId="3E266B0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79D7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4287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855579.38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4C02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2715942.38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FDA8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375E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84°34'50"</w:t>
            </w:r>
          </w:p>
        </w:tc>
      </w:tr>
      <w:tr w:rsidR="009F4483" w:rsidRPr="009F4483" w14:paraId="2FCA0EA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E3C4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088C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855580.84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0F6A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2715957.78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8790A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5.29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C501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73°37'46"</w:t>
            </w:r>
          </w:p>
        </w:tc>
      </w:tr>
      <w:tr w:rsidR="009F4483" w:rsidRPr="009F4483" w14:paraId="7F625EA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A032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ACBD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855582.33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0185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2715962.85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7028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CE03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168°30'17"</w:t>
            </w:r>
          </w:p>
        </w:tc>
      </w:tr>
      <w:tr w:rsidR="009F4483" w:rsidRPr="009F4483" w14:paraId="67E32DB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D6A5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A967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855580.87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FEBA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2715963.15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3AE5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81C8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79°20'40"</w:t>
            </w:r>
          </w:p>
        </w:tc>
      </w:tr>
      <w:tr w:rsidR="009F4483" w:rsidRPr="009F4483" w14:paraId="0F18287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5DFE1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EA1A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855581.14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156D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2715964.58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27B8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E598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347°58'29"</w:t>
            </w:r>
          </w:p>
        </w:tc>
      </w:tr>
      <w:tr w:rsidR="009F4483" w:rsidRPr="009F4483" w14:paraId="3BCF8F7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D424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8A59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855582.65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8784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2715964.26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F778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26.21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C40A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76°38'58"</w:t>
            </w:r>
          </w:p>
        </w:tc>
      </w:tr>
      <w:tr w:rsidR="009F4483" w:rsidRPr="009F4483" w14:paraId="3B8B8E5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BFD3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1149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855588.7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429B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2715989.76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545A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25F0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67°14'53"</w:t>
            </w:r>
          </w:p>
        </w:tc>
      </w:tr>
      <w:tr w:rsidR="009F4483" w:rsidRPr="009F4483" w14:paraId="4449E97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E1B1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58A1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855590.63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4A34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2715994.36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CD26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11.18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4753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54°23'13"</w:t>
            </w:r>
          </w:p>
        </w:tc>
      </w:tr>
      <w:tr w:rsidR="009F4483" w:rsidRPr="009F4483" w14:paraId="3D15E65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8D9E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0441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855597.14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5932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2716003.45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E184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27.39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A5C8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70°34'04"</w:t>
            </w:r>
          </w:p>
        </w:tc>
      </w:tr>
      <w:tr w:rsidR="009F4483" w:rsidRPr="009F4483" w14:paraId="4FF2283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32B7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C21A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855518.61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8530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2716161.87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AAB1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5DC2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136°59'15"</w:t>
            </w:r>
          </w:p>
        </w:tc>
      </w:tr>
      <w:tr w:rsidR="009F4483" w:rsidRPr="009F4483" w14:paraId="528D2BA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FE39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F0A3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855516.78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C570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2716163.58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79FA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8EC0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227°12'45"</w:t>
            </w:r>
          </w:p>
        </w:tc>
      </w:tr>
      <w:tr w:rsidR="009F4483" w:rsidRPr="009F4483" w14:paraId="7DB963A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D180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3634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855515.07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8B95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2716161.73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E540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DDA2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316°58'10"</w:t>
            </w:r>
          </w:p>
        </w:tc>
      </w:tr>
      <w:tr w:rsidR="009F4483" w:rsidRPr="009F4483" w14:paraId="4D0E821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302D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4B4D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855516.89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EAA8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2716160.03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3C3E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4026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46°55'05"</w:t>
            </w:r>
          </w:p>
        </w:tc>
      </w:tr>
      <w:tr w:rsidR="009F4483" w:rsidRPr="009F4483" w14:paraId="6BFC29D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A218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8861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855624.85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1C01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2716134.57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6085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F8A5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75°31'47"</w:t>
            </w:r>
          </w:p>
        </w:tc>
      </w:tr>
      <w:tr w:rsidR="009F4483" w:rsidRPr="009F4483" w14:paraId="4AB5AA3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DD1A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3D70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855625.48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2195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2716137.01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60F2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427C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165°39'42"</w:t>
            </w:r>
          </w:p>
        </w:tc>
      </w:tr>
      <w:tr w:rsidR="009F4483" w:rsidRPr="009F4483" w14:paraId="486E482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5041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EB8C1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855623.06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6AAB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2716137.63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43D5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5420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255°42'13"</w:t>
            </w:r>
          </w:p>
        </w:tc>
      </w:tr>
      <w:tr w:rsidR="009F4483" w:rsidRPr="009F4483" w14:paraId="0FBC52C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D3C3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F0DE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855622.44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8404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2716135.19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A5B4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0855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345°25'15"</w:t>
            </w:r>
          </w:p>
        </w:tc>
      </w:tr>
      <w:tr w:rsidR="009F4483" w:rsidRPr="009F4483" w14:paraId="6A04217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C112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0119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855583.56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3624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2715975.12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2BD2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42FD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80°37'18"</w:t>
            </w:r>
          </w:p>
        </w:tc>
      </w:tr>
      <w:tr w:rsidR="009F4483" w:rsidRPr="009F4483" w14:paraId="0089DF5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83E0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520F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855583.97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1A1A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2715977.6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8154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9F0B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170°29'01"</w:t>
            </w:r>
          </w:p>
        </w:tc>
      </w:tr>
      <w:tr w:rsidR="009F4483" w:rsidRPr="009F4483" w14:paraId="46AA5C1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4A91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BA0D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855581.51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B69C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2715978.01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9886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7669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260°50'48"</w:t>
            </w:r>
          </w:p>
        </w:tc>
      </w:tr>
      <w:tr w:rsidR="009F4483" w:rsidRPr="009F4483" w14:paraId="208F0A9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9AC1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F6B1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855581.11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1628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2715975.53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1898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9DC4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350°26'44"</w:t>
            </w:r>
          </w:p>
        </w:tc>
      </w:tr>
      <w:tr w:rsidR="009F4483" w:rsidRPr="009F4483" w14:paraId="7017A42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9568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CB01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855617.04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140C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2716059.6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1E22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22B2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68°16'30"</w:t>
            </w:r>
          </w:p>
        </w:tc>
      </w:tr>
      <w:tr w:rsidR="009F4483" w:rsidRPr="009F4483" w14:paraId="684A99C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0241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993A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855617.97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5C91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2716061.93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42E2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F176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158°32'59"</w:t>
            </w:r>
          </w:p>
        </w:tc>
      </w:tr>
      <w:tr w:rsidR="009F4483" w:rsidRPr="009F4483" w14:paraId="305A8DB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FA44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3420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855615.64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CCE2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2716062.85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2D0B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2311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248°37'53"</w:t>
            </w:r>
          </w:p>
        </w:tc>
      </w:tr>
      <w:tr w:rsidR="009F4483" w:rsidRPr="009F4483" w14:paraId="14BE6A6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FB4C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B076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855614.73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B632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2716060.52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BC0E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8BC2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338°12'16"</w:t>
            </w:r>
          </w:p>
        </w:tc>
      </w:tr>
      <w:tr w:rsidR="009F4483" w:rsidRPr="009F4483" w14:paraId="2C8D0DA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03CE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16C8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855563.27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24AC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2715954.63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FA07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1025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252°45'31"</w:t>
            </w:r>
          </w:p>
        </w:tc>
      </w:tr>
      <w:tr w:rsidR="009F4483" w:rsidRPr="009F4483" w14:paraId="231E4EB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52B8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84D2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855562.84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8084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2715953.25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75A4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4.14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2E95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343°11'45"</w:t>
            </w:r>
          </w:p>
        </w:tc>
      </w:tr>
      <w:tr w:rsidR="009F4483" w:rsidRPr="009F4483" w14:paraId="2451952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BFB6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B7E1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855566.8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4718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2715952.05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7653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7227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71°03'10"</w:t>
            </w:r>
          </w:p>
        </w:tc>
      </w:tr>
      <w:tr w:rsidR="009F4483" w:rsidRPr="009F4483" w14:paraId="7626BA2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D331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0C1D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855567.28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C16B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2715953.42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5294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4.18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0E85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163°08'17"</w:t>
            </w:r>
          </w:p>
        </w:tc>
      </w:tr>
      <w:tr w:rsidR="009F4483" w:rsidRPr="009F4483" w14:paraId="6463D00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BF75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0BB6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855781.8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7451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2716083.29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6D1A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A65D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241°13'51"</w:t>
            </w:r>
          </w:p>
        </w:tc>
      </w:tr>
      <w:tr w:rsidR="009F4483" w:rsidRPr="009F4483" w14:paraId="3B7C055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302F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9839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855780.84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EC23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2716081.54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156B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C9B0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330°55'14"</w:t>
            </w:r>
          </w:p>
        </w:tc>
      </w:tr>
      <w:tr w:rsidR="009F4483" w:rsidRPr="009F4483" w14:paraId="6062863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E565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7573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855782.59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D3D5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2716080.57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B2EC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209E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60°50'40"</w:t>
            </w:r>
          </w:p>
        </w:tc>
      </w:tr>
      <w:tr w:rsidR="009F4483" w:rsidRPr="009F4483" w14:paraId="2ADA030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C3A4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89B4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855783.57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DED7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2716082.32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FABE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69ED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151°24'06"</w:t>
            </w:r>
          </w:p>
        </w:tc>
      </w:tr>
      <w:tr w:rsidR="009F4483" w:rsidRPr="009F4483" w14:paraId="5EA2F35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B3F5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CE7E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855567.39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E053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2716186.1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EA7C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0.77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C7C3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337°52'29"</w:t>
            </w:r>
          </w:p>
        </w:tc>
      </w:tr>
      <w:tr w:rsidR="009F4483" w:rsidRPr="009F4483" w14:paraId="7229213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5D35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E02F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855568.1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8EB1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2716185.81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3F99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0.03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EC59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73°08'12"</w:t>
            </w:r>
          </w:p>
        </w:tc>
      </w:tr>
      <w:tr w:rsidR="009F4483" w:rsidRPr="009F4483" w14:paraId="2C87DFF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EBAB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2983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855568.11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A0E4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2716185.84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7AE1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22A1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337°35'23"</w:t>
            </w:r>
          </w:p>
        </w:tc>
      </w:tr>
      <w:tr w:rsidR="009F4483" w:rsidRPr="009F4483" w14:paraId="353487F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A79B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F66A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855568.13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6438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2716185.84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E922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DACE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69°27'20"</w:t>
            </w:r>
          </w:p>
        </w:tc>
      </w:tr>
      <w:tr w:rsidR="009F4483" w:rsidRPr="009F4483" w14:paraId="75CB7B9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51EE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lastRenderedPageBreak/>
              <w:t>279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4695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855568.64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F314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2716187.2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6EAC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D642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157°35'23"</w:t>
            </w:r>
          </w:p>
        </w:tc>
      </w:tr>
      <w:tr w:rsidR="009F4483" w:rsidRPr="009F4483" w14:paraId="75C828F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523B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B82B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855568.62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62A2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2716187.21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F4C4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0.16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161F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67°59'35"</w:t>
            </w:r>
          </w:p>
        </w:tc>
      </w:tr>
      <w:tr w:rsidR="009F4483" w:rsidRPr="009F4483" w14:paraId="720ECA2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D7B4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2F35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855568.68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2C96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2716187.35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A32B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CFF5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159°46'15"</w:t>
            </w:r>
          </w:p>
        </w:tc>
      </w:tr>
      <w:tr w:rsidR="009F4483" w:rsidRPr="009F4483" w14:paraId="26371CD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6EEC0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618D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855567.27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85FE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2716187.87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933C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0.17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717F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245°55'45"</w:t>
            </w:r>
          </w:p>
        </w:tc>
      </w:tr>
      <w:tr w:rsidR="009F4483" w:rsidRPr="009F4483" w14:paraId="5CA8D53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5B1F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D659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855567.2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284E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2716187.72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5ED3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F25B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180°</w:t>
            </w:r>
          </w:p>
        </w:tc>
      </w:tr>
      <w:tr w:rsidR="009F4483" w:rsidRPr="009F4483" w14:paraId="5D97789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082F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201F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855567.19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7592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2716187.72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7882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0.06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2806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250°53'33"</w:t>
            </w:r>
          </w:p>
        </w:tc>
      </w:tr>
      <w:tr w:rsidR="009F4483" w:rsidRPr="009F4483" w14:paraId="14389CD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FB3E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8D63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855567.17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2BF1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2716187.66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E0E3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1.36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85CD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246°10'19"</w:t>
            </w:r>
          </w:p>
        </w:tc>
      </w:tr>
      <w:tr w:rsidR="009F4483" w:rsidRPr="009F4483" w14:paraId="1B017E3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E5A4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F789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855566.61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689C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2716186.41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40AD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0.12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5899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339°26'58"</w:t>
            </w:r>
          </w:p>
        </w:tc>
      </w:tr>
      <w:tr w:rsidR="009F4483" w:rsidRPr="009F4483" w14:paraId="05F716A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5341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0280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855566.72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167E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2716186.37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10C9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0.03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1022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253°08'12"</w:t>
            </w:r>
          </w:p>
        </w:tc>
      </w:tr>
      <w:tr w:rsidR="009F4483" w:rsidRPr="009F4483" w14:paraId="49B28AE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2DCF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7A80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855566.71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AAF1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2716186.34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124A6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0.71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BC52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340°21'15"</w:t>
            </w:r>
          </w:p>
        </w:tc>
      </w:tr>
      <w:tr w:rsidR="009F4483" w:rsidRPr="009F4483" w14:paraId="7799405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882E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5DF9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855458.49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297F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2716109.37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151D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0.69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27A2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315°11'57"</w:t>
            </w:r>
          </w:p>
        </w:tc>
      </w:tr>
      <w:tr w:rsidR="009F4483" w:rsidRPr="009F4483" w14:paraId="78177ED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46F5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3294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855458.98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727B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2716108.89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FB43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1.24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6B2F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53°12'52"</w:t>
            </w:r>
          </w:p>
        </w:tc>
      </w:tr>
      <w:tr w:rsidR="009F4483" w:rsidRPr="009F4483" w14:paraId="18E77FC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6A8E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E595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855459.72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B1B7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2716109.88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D534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0.12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5EE0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137°29'53"</w:t>
            </w:r>
          </w:p>
        </w:tc>
      </w:tr>
      <w:tr w:rsidR="009F4483" w:rsidRPr="009F4483" w14:paraId="0D96D77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1C9D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CA6C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855459.63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C1D2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2716109.96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C3FB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0.27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96F7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51°35'36"</w:t>
            </w:r>
          </w:p>
        </w:tc>
      </w:tr>
      <w:tr w:rsidR="009F4483" w:rsidRPr="009F4483" w14:paraId="6FA5754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D4CC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A3A2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855459.8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AB40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2716110.17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C963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F344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142°08'14"</w:t>
            </w:r>
          </w:p>
        </w:tc>
      </w:tr>
      <w:tr w:rsidR="009F4483" w:rsidRPr="009F4483" w14:paraId="3967150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90F7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858A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855458.58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1303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2716111.12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7BB6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151F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233°30'57"</w:t>
            </w:r>
          </w:p>
        </w:tc>
      </w:tr>
      <w:tr w:rsidR="009F4483" w:rsidRPr="009F4483" w14:paraId="226EB38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9F3E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1F70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855457.72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390E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2716109.96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E08F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0.97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DD28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322°44'51"</w:t>
            </w:r>
          </w:p>
        </w:tc>
      </w:tr>
      <w:tr w:rsidR="009F4483" w:rsidRPr="009F4483" w14:paraId="6D12075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EA99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1105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855569.45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1BF5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2716265.1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B7BB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8FD6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248°21'22"</w:t>
            </w:r>
          </w:p>
        </w:tc>
      </w:tr>
      <w:tr w:rsidR="009F4483" w:rsidRPr="009F4483" w14:paraId="2707F49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B024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6EFD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855568.91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F218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2716263.74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996F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4CAF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337°52'59"</w:t>
            </w:r>
          </w:p>
        </w:tc>
      </w:tr>
      <w:tr w:rsidR="009F4483" w:rsidRPr="009F4483" w14:paraId="02FC86D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3F3E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5A8C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855570.29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DA83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2716263.18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FF2B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454F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66°02'35"</w:t>
            </w:r>
          </w:p>
        </w:tc>
      </w:tr>
      <w:tr w:rsidR="009F4483" w:rsidRPr="009F4483" w14:paraId="7466D8E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CE81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41AA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855570.88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4730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2716264.51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27CE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33E1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157°26'55"</w:t>
            </w:r>
          </w:p>
        </w:tc>
      </w:tr>
      <w:tr w:rsidR="009F4483" w:rsidRPr="009F4483" w14:paraId="2E4E23D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9C3B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A994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855677.38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A509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2716133.76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67D7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CE52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236°04'19"</w:t>
            </w:r>
          </w:p>
        </w:tc>
      </w:tr>
      <w:tr w:rsidR="009F4483" w:rsidRPr="009F4483" w14:paraId="2B77C6C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C16E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BEF9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855676.57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738E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2716132.55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33B3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8CFA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324°53'24"</w:t>
            </w:r>
          </w:p>
        </w:tc>
      </w:tr>
      <w:tr w:rsidR="009F4483" w:rsidRPr="009F4483" w14:paraId="442EB10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11CD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0F62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855677.79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52AA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2716131.7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59A9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DA77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54°46'54"</w:t>
            </w:r>
          </w:p>
        </w:tc>
      </w:tr>
      <w:tr w:rsidR="009F4483" w:rsidRPr="009F4483" w14:paraId="633F143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49DF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22B8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855678.64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01DE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2716132.9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C21A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8C6D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145°45'18"</w:t>
            </w:r>
          </w:p>
        </w:tc>
      </w:tr>
      <w:tr w:rsidR="009F4483" w:rsidRPr="009F4483" w14:paraId="3486BBF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F81D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856B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855583.46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6D46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2715984.61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38B2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131E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259°20'40"</w:t>
            </w:r>
          </w:p>
        </w:tc>
      </w:tr>
      <w:tr w:rsidR="009F4483" w:rsidRPr="009F4483" w14:paraId="42D9535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FE4EE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9DCE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855583.19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F5F1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2715983.18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41B1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445E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348°30'17"</w:t>
            </w:r>
          </w:p>
        </w:tc>
      </w:tr>
      <w:tr w:rsidR="009F4483" w:rsidRPr="009F4483" w14:paraId="3207C2C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6028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109A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855584.65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05A8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2715982.88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1587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F0C6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77°12'58"</w:t>
            </w:r>
          </w:p>
        </w:tc>
      </w:tr>
      <w:tr w:rsidR="009F4483" w:rsidRPr="009F4483" w14:paraId="1CB03F0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C7FC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2200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855584.97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877F4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2715984.29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FCD8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08D3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167°58'29"</w:t>
            </w:r>
          </w:p>
        </w:tc>
      </w:tr>
      <w:tr w:rsidR="009F4483" w:rsidRPr="009F4483" w14:paraId="3474533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6E8D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406D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855821.7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AAC3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2716070.22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2859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EF7B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245°27'38"</w:t>
            </w:r>
          </w:p>
        </w:tc>
      </w:tr>
      <w:tr w:rsidR="009F4483" w:rsidRPr="009F4483" w14:paraId="1EC8E80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A8D7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6E41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855821.09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D993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2716068.89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0F0F1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C334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334°55'52"</w:t>
            </w:r>
          </w:p>
        </w:tc>
      </w:tr>
      <w:tr w:rsidR="009F4483" w:rsidRPr="009F4483" w14:paraId="68ED71E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7B29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FB45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855822.43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A6A71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2716068.26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657B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4346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63°38'01"</w:t>
            </w:r>
          </w:p>
        </w:tc>
      </w:tr>
      <w:tr w:rsidR="009F4483" w:rsidRPr="009F4483" w14:paraId="0D4D300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838B5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A5C9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855823.08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3156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2716069.57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C1DC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4049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154°43'33"</w:t>
            </w:r>
          </w:p>
        </w:tc>
      </w:tr>
      <w:tr w:rsidR="009F4483" w:rsidRPr="009F4483" w14:paraId="0CFA6D4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38C2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9904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855592.4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3BAB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2716166.43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2F21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1671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251°09'30"</w:t>
            </w:r>
          </w:p>
        </w:tc>
      </w:tr>
      <w:tr w:rsidR="009F4483" w:rsidRPr="009F4483" w14:paraId="4833288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3E6F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5296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855591.93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65C1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2716165.06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C269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45D6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340°39'39"</w:t>
            </w:r>
          </w:p>
        </w:tc>
      </w:tr>
      <w:tr w:rsidR="009F4483" w:rsidRPr="009F4483" w14:paraId="137E461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A71D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21FD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855593.34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1460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2716164.56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D437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69CA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69°20'27"</w:t>
            </w:r>
          </w:p>
        </w:tc>
      </w:tr>
      <w:tr w:rsidR="009F4483" w:rsidRPr="009F4483" w14:paraId="390C73C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53B2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E46F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855593.85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A1FC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2716165.91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50D8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8B67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160°17'07"</w:t>
            </w:r>
          </w:p>
        </w:tc>
      </w:tr>
      <w:tr w:rsidR="009F4483" w:rsidRPr="009F4483" w14:paraId="5CAAC36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C375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738A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855625.03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9A14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2716132.61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0A020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FC8C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251°09'30"</w:t>
            </w:r>
          </w:p>
        </w:tc>
      </w:tr>
      <w:tr w:rsidR="009F4483" w:rsidRPr="009F4483" w14:paraId="30C9C58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17A0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81F7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855624.56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0967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2716131.23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C408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93D7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340°39'39"</w:t>
            </w:r>
          </w:p>
        </w:tc>
      </w:tr>
      <w:tr w:rsidR="009F4483" w:rsidRPr="009F4483" w14:paraId="5549575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ACD7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DD50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855625.97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741B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2716130.74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3CE4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11ECA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69°20'27"</w:t>
            </w:r>
          </w:p>
        </w:tc>
      </w:tr>
      <w:tr w:rsidR="009F4483" w:rsidRPr="009F4483" w14:paraId="0CEF348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A7D1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28D7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855626.48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CEFA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2716132.09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6AB0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FDE9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160°17'07"</w:t>
            </w:r>
          </w:p>
        </w:tc>
      </w:tr>
      <w:tr w:rsidR="009F4483" w:rsidRPr="009F4483" w14:paraId="63302DC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BE4C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7FF1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855653.41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69CC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2716132.66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CCD4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0E1B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181°32'38"</w:t>
            </w:r>
          </w:p>
        </w:tc>
      </w:tr>
      <w:tr w:rsidR="009F4483" w:rsidRPr="009F4483" w14:paraId="1207971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5992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5407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855651.88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A1CC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2716132.62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29C3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44D76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271°58'22"</w:t>
            </w:r>
          </w:p>
        </w:tc>
      </w:tr>
      <w:tr w:rsidR="009F4483" w:rsidRPr="009F4483" w14:paraId="0A754BC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3CAB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9576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855651.93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DEF5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2716131.17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8546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E5A8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1°35'07"</w:t>
            </w:r>
          </w:p>
        </w:tc>
      </w:tr>
      <w:tr w:rsidR="009F4483" w:rsidRPr="009F4483" w14:paraId="08773DD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E94D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149BF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855653.42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438B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2716131.21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411D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05E0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90°23'40"</w:t>
            </w:r>
          </w:p>
        </w:tc>
      </w:tr>
      <w:tr w:rsidR="009F4483" w:rsidRPr="009F4483" w14:paraId="509BA71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8BA9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E463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855532.15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C08FA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2716197.14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53C7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22A8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340°39'39"</w:t>
            </w:r>
          </w:p>
        </w:tc>
      </w:tr>
      <w:tr w:rsidR="009F4483" w:rsidRPr="009F4483" w14:paraId="400A2B5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66BD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7934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855533.56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EF34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2716196.64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B237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056B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69°27'20"</w:t>
            </w:r>
          </w:p>
        </w:tc>
      </w:tr>
      <w:tr w:rsidR="009F4483" w:rsidRPr="009F4483" w14:paraId="2AF9976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2D13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4861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855534.07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BE4C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2716198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8EEA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D734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159°04'06"</w:t>
            </w:r>
          </w:p>
        </w:tc>
      </w:tr>
      <w:tr w:rsidR="009F4483" w:rsidRPr="009F4483" w14:paraId="5E73A10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3180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0EA4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855532.69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D7E2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2716198.53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0B64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280C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248°49'21"</w:t>
            </w:r>
          </w:p>
        </w:tc>
      </w:tr>
      <w:tr w:rsidR="009F4483" w:rsidRPr="009F4483" w14:paraId="71E01BF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F460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2437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855592.84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6768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2716007.99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27FF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8E44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67°07'59"</w:t>
            </w:r>
          </w:p>
        </w:tc>
      </w:tr>
      <w:tr w:rsidR="009F4483" w:rsidRPr="009F4483" w14:paraId="03B8028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9D97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BEF3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855593.4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98B2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2716009.32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0134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45CC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151°46'12"</w:t>
            </w:r>
          </w:p>
        </w:tc>
      </w:tr>
      <w:tr w:rsidR="009F4483" w:rsidRPr="009F4483" w14:paraId="1BAED22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4566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691A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855592.34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3229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2716009.89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668A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D62D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246°20'04"</w:t>
            </w:r>
          </w:p>
        </w:tc>
      </w:tr>
      <w:tr w:rsidR="009F4483" w:rsidRPr="009F4483" w14:paraId="3A4D3D2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BFC4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D7E4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855591.74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66C1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2716008.52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161B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1.22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3A43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334°21'56"</w:t>
            </w:r>
          </w:p>
        </w:tc>
      </w:tr>
      <w:tr w:rsidR="009F4483" w:rsidRPr="009F4483" w14:paraId="02604C7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3001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BFCA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855539.14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C9D4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2715962.32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FA0B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1.17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96DB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335°54'44"</w:t>
            </w:r>
          </w:p>
        </w:tc>
      </w:tr>
      <w:tr w:rsidR="009F4483" w:rsidRPr="009F4483" w14:paraId="695527F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631B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1AFB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855540.21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3B5D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2715961.84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71DE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0.64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7AC1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67°59'35"</w:t>
            </w:r>
          </w:p>
        </w:tc>
      </w:tr>
      <w:tr w:rsidR="009F4483" w:rsidRPr="009F4483" w14:paraId="5DCF951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EC10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lastRenderedPageBreak/>
              <w:t>334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4093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855540.45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5CE4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2715962.44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B3F7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1.15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2E85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158°55'24"</w:t>
            </w:r>
          </w:p>
        </w:tc>
      </w:tr>
      <w:tr w:rsidR="009F4483" w:rsidRPr="009F4483" w14:paraId="290DEA0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974C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6840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855539.38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8C18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2715962.85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96A5A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0.58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5DB5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245°32'58"</w:t>
            </w:r>
          </w:p>
        </w:tc>
      </w:tr>
      <w:tr w:rsidR="009F4483" w:rsidRPr="009F4483" w14:paraId="79F157B5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D726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b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:ЗУ25</w:t>
            </w:r>
          </w:p>
        </w:tc>
      </w:tr>
      <w:tr w:rsidR="009F4483" w:rsidRPr="009F4483" w14:paraId="72A487A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BEB2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D529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855805.05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9BC4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2715217.39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C89D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5.03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519A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43°08'26"</w:t>
            </w:r>
          </w:p>
        </w:tc>
      </w:tr>
      <w:tr w:rsidR="009F4483" w:rsidRPr="009F4483" w14:paraId="691C2BF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F58B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0037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855808.72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5AF3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2715220.83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485A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12.87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CA04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43°17'01"</w:t>
            </w:r>
          </w:p>
        </w:tc>
      </w:tr>
      <w:tr w:rsidR="009F4483" w:rsidRPr="009F4483" w14:paraId="2B0796F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CFB8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D7F7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855818.09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4DFC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2715229.65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E2AB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DAFC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41°37'05"</w:t>
            </w:r>
          </w:p>
        </w:tc>
      </w:tr>
      <w:tr w:rsidR="009F4483" w:rsidRPr="009F4483" w14:paraId="355F9E2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3864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7AB8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855821.07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F7AD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2715232.3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CE82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1.04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7E46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127°48'40"</w:t>
            </w:r>
          </w:p>
        </w:tc>
      </w:tr>
      <w:tr w:rsidR="009F4483" w:rsidRPr="009F4483" w14:paraId="643419F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433B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6098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855820.43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C06B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2715233.13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FAA4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9787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37°13'40"</w:t>
            </w:r>
          </w:p>
        </w:tc>
      </w:tr>
      <w:tr w:rsidR="009F4483" w:rsidRPr="009F4483" w14:paraId="5F49C9E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D44A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3DFE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855821.7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5F6C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2715234.09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D7A1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0.92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68EC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305°13'43"</w:t>
            </w:r>
          </w:p>
        </w:tc>
      </w:tr>
      <w:tr w:rsidR="009F4483" w:rsidRPr="009F4483" w14:paraId="6571590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D47E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FAB3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855822.23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CFFB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2715233.34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F0B4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3CBE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44°32'20"</w:t>
            </w:r>
          </w:p>
        </w:tc>
      </w:tr>
      <w:tr w:rsidR="009F4483" w:rsidRPr="009F4483" w14:paraId="4E03B83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713A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D1F2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855826.89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4AE8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2715237.93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C8F1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11.08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DCC1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43°14'08"</w:t>
            </w:r>
          </w:p>
        </w:tc>
      </w:tr>
      <w:tr w:rsidR="009F4483" w:rsidRPr="009F4483" w14:paraId="421BE37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BF72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927B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855834.96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9F70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2715245.52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A3BB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17.82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6FFB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46°30'36"</w:t>
            </w:r>
          </w:p>
        </w:tc>
      </w:tr>
      <w:tr w:rsidR="009F4483" w:rsidRPr="009F4483" w14:paraId="4FCCDC4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F2B0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76E2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855847.22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E3C8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2715258.44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9041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2F90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51°15'45"</w:t>
            </w:r>
          </w:p>
        </w:tc>
      </w:tr>
      <w:tr w:rsidR="009F4483" w:rsidRPr="009F4483" w14:paraId="31EEA57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2BCE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94AF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855862.56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2A9A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2715277.56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6BA7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15.27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08CE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53°16'43"</w:t>
            </w:r>
          </w:p>
        </w:tc>
      </w:tr>
      <w:tr w:rsidR="009F4483" w:rsidRPr="009F4483" w14:paraId="5B3AF74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4F54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6C4C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855871.69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C5F7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2715289.8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B924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13.26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B6E3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55°36'49"</w:t>
            </w:r>
          </w:p>
        </w:tc>
      </w:tr>
      <w:tr w:rsidR="009F4483" w:rsidRPr="009F4483" w14:paraId="3C080C4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2D7E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4B18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855879.18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FD0E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2715300.75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2A61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14.89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DC7F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50°16'55"</w:t>
            </w:r>
          </w:p>
        </w:tc>
      </w:tr>
      <w:tr w:rsidR="009F4483" w:rsidRPr="009F4483" w14:paraId="064F770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CB26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8483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855888.69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AC5E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2715312.2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C2B6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20.24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D249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45°57'29"</w:t>
            </w:r>
          </w:p>
        </w:tc>
      </w:tr>
      <w:tr w:rsidR="009F4483" w:rsidRPr="009F4483" w14:paraId="7943AB0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9737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2B3E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855902.77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1775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2715326.75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03D2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2.43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A2A2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8°24'20"</w:t>
            </w:r>
          </w:p>
        </w:tc>
      </w:tr>
      <w:tr w:rsidR="009F4483" w:rsidRPr="009F4483" w14:paraId="4B15129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0627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17FE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855905.17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8467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2715327.1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8D3A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7.75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0BC1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34°59'40"</w:t>
            </w:r>
          </w:p>
        </w:tc>
      </w:tr>
      <w:tr w:rsidR="009F4483" w:rsidRPr="009F4483" w14:paraId="5805D0B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77AA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C3F4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855911.52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978B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2715331.55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C8E9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8.18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B5F1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150°34'18"</w:t>
            </w:r>
          </w:p>
        </w:tc>
      </w:tr>
      <w:tr w:rsidR="009F4483" w:rsidRPr="009F4483" w14:paraId="47AE565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25E0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2C8D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855904.4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4040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2715335.57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FB4B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9EB5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218°42'23"</w:t>
            </w:r>
          </w:p>
        </w:tc>
      </w:tr>
      <w:tr w:rsidR="009F4483" w:rsidRPr="009F4483" w14:paraId="71E2423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343E0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3C38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855889.95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5FF6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2715323.99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71D4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1.19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02AE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225°39'54"</w:t>
            </w:r>
          </w:p>
        </w:tc>
      </w:tr>
      <w:tr w:rsidR="009F4483" w:rsidRPr="009F4483" w14:paraId="7151C12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12B7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0393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855889.12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4921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2715323.14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8958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21.58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2206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223°59'47"</w:t>
            </w:r>
          </w:p>
        </w:tc>
      </w:tr>
      <w:tr w:rsidR="009F4483" w:rsidRPr="009F4483" w14:paraId="26EEE7E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6CED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DE83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855873.6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59A3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2715308.15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D661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4.73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6AF9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226°18'25"</w:t>
            </w:r>
          </w:p>
        </w:tc>
      </w:tr>
      <w:tr w:rsidR="009F4483" w:rsidRPr="009F4483" w14:paraId="351492B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43F3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EAA3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855870.33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9EB3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2715304.73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5DF1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4.04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0FE0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227°13'06"</w:t>
            </w:r>
          </w:p>
        </w:tc>
      </w:tr>
      <w:tr w:rsidR="009F4483" w:rsidRPr="009F4483" w14:paraId="007794D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4D77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FA07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855867.59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F723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2715301.77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21D7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65A4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316°06'11"</w:t>
            </w:r>
          </w:p>
        </w:tc>
      </w:tr>
      <w:tr w:rsidR="009F4483" w:rsidRPr="009F4483" w14:paraId="7588C89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94E9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BC4F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855868.61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4353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2715300.79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D7E6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AC78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227°30'02"</w:t>
            </w:r>
          </w:p>
        </w:tc>
      </w:tr>
      <w:tr w:rsidR="009F4483" w:rsidRPr="009F4483" w14:paraId="71CF568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8399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AA65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855867.62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F26A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2715299.71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E6C9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E02A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137°55'54"</w:t>
            </w:r>
          </w:p>
        </w:tc>
      </w:tr>
      <w:tr w:rsidR="009F4483" w:rsidRPr="009F4483" w14:paraId="1364BE0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3720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F350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855866.56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5A0B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2715300.66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6D8C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13.23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B7FC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225°08'42"</w:t>
            </w:r>
          </w:p>
        </w:tc>
      </w:tr>
      <w:tr w:rsidR="009F4483" w:rsidRPr="009F4483" w14:paraId="3885E8F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DAFC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09C1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855857.23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63C6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2715291.28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CC84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FC3B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226°22'07"</w:t>
            </w:r>
          </w:p>
        </w:tc>
      </w:tr>
      <w:tr w:rsidR="009F4483" w:rsidRPr="009F4483" w14:paraId="64A6E97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481E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C356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855855.17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CF85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2715289.12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3D78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51A1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226°17'29"</w:t>
            </w:r>
          </w:p>
        </w:tc>
      </w:tr>
      <w:tr w:rsidR="009F4483" w:rsidRPr="009F4483" w14:paraId="78566E6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5714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B896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855851.37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5FAB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2715285.15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52D3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3.34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8F59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228°23'00"</w:t>
            </w:r>
          </w:p>
        </w:tc>
      </w:tr>
      <w:tr w:rsidR="009F4483" w:rsidRPr="009F4483" w14:paraId="5DFD7CF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D552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BBD2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855849.15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7889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2715282.65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3F49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0377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229°47'34"</w:t>
            </w:r>
          </w:p>
        </w:tc>
      </w:tr>
      <w:tr w:rsidR="009F4483" w:rsidRPr="009F4483" w14:paraId="162FB69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AFB2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6556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855838.16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B488A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2715269.65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EB36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1.17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A313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318°17'43"</w:t>
            </w:r>
          </w:p>
        </w:tc>
      </w:tr>
      <w:tr w:rsidR="009F4483" w:rsidRPr="009F4483" w14:paraId="00CEE2D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7DB0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DC93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855839.03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24B6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2715268.88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85DB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3E94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231°44'34"</w:t>
            </w:r>
          </w:p>
        </w:tc>
      </w:tr>
      <w:tr w:rsidR="009F4483" w:rsidRPr="009F4483" w14:paraId="089C63A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E051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AD2D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855838.1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AB41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2715267.7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0715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1.29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BE38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136°48'27"</w:t>
            </w:r>
          </w:p>
        </w:tc>
      </w:tr>
      <w:tr w:rsidR="009F4483" w:rsidRPr="009F4483" w14:paraId="4A54423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A7C4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1DC9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855837.16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BF04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2715268.58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0F2C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3780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227°27'38"</w:t>
            </w:r>
          </w:p>
        </w:tc>
      </w:tr>
      <w:tr w:rsidR="009F4483" w:rsidRPr="009F4483" w14:paraId="3F00271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7DE0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0813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855830.47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CFE7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2715261.29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FED2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E69C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193°19'38"</w:t>
            </w:r>
          </w:p>
        </w:tc>
      </w:tr>
      <w:tr w:rsidR="009F4483" w:rsidRPr="009F4483" w14:paraId="5CD8ACA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E88D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7775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855815.43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D710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2715257.73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9527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1E20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145°26'37"</w:t>
            </w:r>
          </w:p>
        </w:tc>
      </w:tr>
      <w:tr w:rsidR="009F4483" w:rsidRPr="009F4483" w14:paraId="3AD56FE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6506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C372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855794.38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1D5A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2715272.22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2596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12.98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1ACA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143°46'26"</w:t>
            </w:r>
          </w:p>
        </w:tc>
      </w:tr>
      <w:tr w:rsidR="009F4483" w:rsidRPr="009F4483" w14:paraId="6398C6D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32A7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4C83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855783.91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51BC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2715279.89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C4E1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7.13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12CE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132°41'02"</w:t>
            </w:r>
          </w:p>
        </w:tc>
      </w:tr>
      <w:tr w:rsidR="009F4483" w:rsidRPr="009F4483" w14:paraId="18F38A0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110C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0C43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855779.08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8698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2715285.13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873C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47.31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1F2C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130°00'50"</w:t>
            </w:r>
          </w:p>
        </w:tc>
      </w:tr>
      <w:tr w:rsidR="009F4483" w:rsidRPr="009F4483" w14:paraId="1FEF805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01D7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B7F7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855748.66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99D0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2715321.36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E47C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8F3B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218°04'45"</w:t>
            </w:r>
          </w:p>
        </w:tc>
      </w:tr>
      <w:tr w:rsidR="009F4483" w:rsidRPr="009F4483" w14:paraId="124F00D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1B05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AE40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855746.06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E418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2715319.32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8C5E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1464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129°26'46"</w:t>
            </w:r>
          </w:p>
        </w:tc>
      </w:tr>
      <w:tr w:rsidR="009F4483" w:rsidRPr="009F4483" w14:paraId="1221556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E11C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1676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855745.11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C0D8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2715320.48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49B6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FB20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39°04'18"</w:t>
            </w:r>
          </w:p>
        </w:tc>
      </w:tr>
      <w:tr w:rsidR="009F4483" w:rsidRPr="009F4483" w14:paraId="1E3BABC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D53D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A490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855747.67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415E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2715322.56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C79E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33.53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0AE6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130°02'37"</w:t>
            </w:r>
          </w:p>
        </w:tc>
      </w:tr>
      <w:tr w:rsidR="009F4483" w:rsidRPr="009F4483" w14:paraId="0ED7F25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38E0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0D7D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855726.1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A076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2715348.23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FA28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9.26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F49A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41°03'01"</w:t>
            </w:r>
          </w:p>
        </w:tc>
      </w:tr>
      <w:tr w:rsidR="009F4483" w:rsidRPr="009F4483" w14:paraId="0BD7DA4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781B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B513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855733.08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C891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2715354.31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86AC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8.79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8AA4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27°03'38"</w:t>
            </w:r>
          </w:p>
        </w:tc>
      </w:tr>
      <w:tr w:rsidR="009F4483" w:rsidRPr="009F4483" w14:paraId="441AEC2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DE28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C9FA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855740.91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A212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2715358.31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AF11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26.94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2FF6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355°38'43"</w:t>
            </w:r>
          </w:p>
        </w:tc>
      </w:tr>
      <w:tr w:rsidR="009F4483" w:rsidRPr="009F4483" w14:paraId="55F067C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E2BF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E327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855767.78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67AD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2715356.26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6ABE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8.32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28C3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6°43'10"</w:t>
            </w:r>
          </w:p>
        </w:tc>
      </w:tr>
      <w:tr w:rsidR="009F4483" w:rsidRPr="009F4483" w14:paraId="2696093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CA4E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43C4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855776.04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DCF9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2715357.24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4DBD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14.67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6519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38°22'15"</w:t>
            </w:r>
          </w:p>
        </w:tc>
      </w:tr>
      <w:tr w:rsidR="009F4483" w:rsidRPr="009F4483" w14:paraId="5ECD0A9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EC4B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2813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855787.54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74FC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2715366.34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064D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E672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41°14'06"</w:t>
            </w:r>
          </w:p>
        </w:tc>
      </w:tr>
      <w:tr w:rsidR="009F4483" w:rsidRPr="009F4483" w14:paraId="1BBD0A6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1B15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21F0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855799.17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0176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2715376.54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2593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5.83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98F3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37°15'45"</w:t>
            </w:r>
          </w:p>
        </w:tc>
      </w:tr>
      <w:tr w:rsidR="009F4483" w:rsidRPr="009F4483" w14:paraId="3E6924D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4512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D1A1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855803.82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360C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2715380.07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7A15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16.11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85D5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44°44'57"</w:t>
            </w:r>
          </w:p>
        </w:tc>
      </w:tr>
      <w:tr w:rsidR="009F4483" w:rsidRPr="009F4483" w14:paraId="06C7C0F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B846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6F74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855815.26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E117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2715391.41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3DE5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11.21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A4C2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45°58'05"</w:t>
            </w:r>
          </w:p>
        </w:tc>
      </w:tr>
      <w:tr w:rsidR="009F4483" w:rsidRPr="009F4483" w14:paraId="3F5D466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416F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lastRenderedPageBreak/>
              <w:t>53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5DC5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855823.05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6147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2715399.47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FB2D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1CA11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35°16'00"</w:t>
            </w:r>
          </w:p>
        </w:tc>
      </w:tr>
      <w:tr w:rsidR="009F4483" w:rsidRPr="009F4483" w14:paraId="710DFA1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629C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239E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855827.96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81BC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2715402.95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2578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28.97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8088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36°55'58"</w:t>
            </w:r>
          </w:p>
        </w:tc>
      </w:tr>
      <w:tr w:rsidR="009F4483" w:rsidRPr="009F4483" w14:paraId="73C3095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4127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8A4C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855851.12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A233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2715420.35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9AFF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52B3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51°20'53"</w:t>
            </w:r>
          </w:p>
        </w:tc>
      </w:tr>
      <w:tr w:rsidR="009F4483" w:rsidRPr="009F4483" w14:paraId="1264387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4B7D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1842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855858.29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C2AC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2715429.32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61B4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32.14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5282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31°08'43"</w:t>
            </w:r>
          </w:p>
        </w:tc>
      </w:tr>
      <w:tr w:rsidR="009F4483" w:rsidRPr="009F4483" w14:paraId="35390EB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D820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554A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855885.79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08EF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2715445.94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E797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3.68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ACFB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297°33'24"</w:t>
            </w:r>
          </w:p>
        </w:tc>
      </w:tr>
      <w:tr w:rsidR="009F4483" w:rsidRPr="009F4483" w14:paraId="59A44C0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F6DC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710A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855887.49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AA7A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2715442.68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2683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29.16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986D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256°11'22"</w:t>
            </w:r>
          </w:p>
        </w:tc>
      </w:tr>
      <w:tr w:rsidR="009F4483" w:rsidRPr="009F4483" w14:paraId="5E551C4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0574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4873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855880.53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8C18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2715414.36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9421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CA2E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258°19'44"</w:t>
            </w:r>
          </w:p>
        </w:tc>
      </w:tr>
      <w:tr w:rsidR="009F4483" w:rsidRPr="009F4483" w14:paraId="69DE31E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2AF0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59C3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855878.61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A1A3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2715405.07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0F92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774D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260°29'31"</w:t>
            </w:r>
          </w:p>
        </w:tc>
      </w:tr>
      <w:tr w:rsidR="009F4483" w:rsidRPr="009F4483" w14:paraId="3070CFD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2D79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985D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855877.9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3D8C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2715400.83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3D61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9.71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E2EB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286°53'29"</w:t>
            </w:r>
          </w:p>
        </w:tc>
      </w:tr>
      <w:tr w:rsidR="009F4483" w:rsidRPr="009F4483" w14:paraId="6C7667A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E20B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EA8C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855880.72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13BE6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2715391.54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7B79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2.57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F079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270°26'48"</w:t>
            </w:r>
          </w:p>
        </w:tc>
      </w:tr>
      <w:tr w:rsidR="009F4483" w:rsidRPr="009F4483" w14:paraId="7F5E271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7285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7461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855880.74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DD08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2715388.97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AB56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52.44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3236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305°47'10"</w:t>
            </w:r>
          </w:p>
        </w:tc>
      </w:tr>
      <w:tr w:rsidR="009F4483" w:rsidRPr="009F4483" w14:paraId="16FCA7C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0EB2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E424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855911.41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5886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2715346.43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292A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8.84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3F64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226°54'52"</w:t>
            </w:r>
          </w:p>
        </w:tc>
      </w:tr>
      <w:tr w:rsidR="009F4483" w:rsidRPr="009F4483" w14:paraId="41A5F36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BD52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180C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855905.37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AF3F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2715339.97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1B72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9.93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1458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320°09'18"</w:t>
            </w:r>
          </w:p>
        </w:tc>
      </w:tr>
      <w:tr w:rsidR="009F4483" w:rsidRPr="009F4483" w14:paraId="563514E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7720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1CA6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855912.99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3F28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2715333.61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F43D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2.64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F7A9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54°35'45"</w:t>
            </w:r>
          </w:p>
        </w:tc>
      </w:tr>
      <w:tr w:rsidR="009F4483" w:rsidRPr="009F4483" w14:paraId="144F1D7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6FF7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870B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855914.52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C958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2715335.76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5109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DB33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49°55'36"</w:t>
            </w:r>
          </w:p>
        </w:tc>
      </w:tr>
      <w:tr w:rsidR="009F4483" w:rsidRPr="009F4483" w14:paraId="23B70E2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2ABA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36DB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855923.54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9259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2715346.49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7094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9.03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F0A3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149°46'27"</w:t>
            </w:r>
          </w:p>
        </w:tc>
      </w:tr>
      <w:tr w:rsidR="009F4483" w:rsidRPr="009F4483" w14:paraId="2A20243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A6EE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10A4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855915.74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7C6E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2715351.03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AACB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40.97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444B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126°08'55"</w:t>
            </w:r>
          </w:p>
        </w:tc>
      </w:tr>
      <w:tr w:rsidR="009F4483" w:rsidRPr="009F4483" w14:paraId="4626960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197F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3112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855891.57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AFFA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2715384.11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3053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0140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72°39'13"</w:t>
            </w:r>
          </w:p>
        </w:tc>
      </w:tr>
      <w:tr w:rsidR="009F4483" w:rsidRPr="009F4483" w14:paraId="4CC383D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576B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CDAE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855897.25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B3A5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2715402.27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E0FA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ECCE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154°45'58"</w:t>
            </w:r>
          </w:p>
        </w:tc>
      </w:tr>
      <w:tr w:rsidR="009F4483" w:rsidRPr="009F4483" w14:paraId="3282C1B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A6D4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3BF8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855896.34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ABD1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2715402.7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8E13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1.83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9295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75°27'25"</w:t>
            </w:r>
          </w:p>
        </w:tc>
      </w:tr>
      <w:tr w:rsidR="009F4483" w:rsidRPr="009F4483" w14:paraId="3E873AB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4E51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A750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855896.8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CBB1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2715404.47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6E3C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10.85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255D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163°01'01"</w:t>
            </w:r>
          </w:p>
        </w:tc>
      </w:tr>
      <w:tr w:rsidR="009F4483" w:rsidRPr="009F4483" w14:paraId="1C53E14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E477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C03E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855886.42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19441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2715407.64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5668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2.63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04DB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75°28'50"</w:t>
            </w:r>
          </w:p>
        </w:tc>
      </w:tr>
      <w:tr w:rsidR="009F4483" w:rsidRPr="009F4483" w14:paraId="5EAB89E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F648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3993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855887.08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D2A4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2715410.19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F955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36.24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4BA9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75°58'32"</w:t>
            </w:r>
          </w:p>
        </w:tc>
      </w:tr>
      <w:tr w:rsidR="009F4483" w:rsidRPr="009F4483" w14:paraId="4434930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D637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2DB8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855895.87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0902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2715445.35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ABAE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16.56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44F3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68°33'37"</w:t>
            </w:r>
          </w:p>
        </w:tc>
      </w:tr>
      <w:tr w:rsidR="009F4483" w:rsidRPr="009F4483" w14:paraId="255F261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F83C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2452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855901.92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6CB7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2715460.76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CF6A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7.83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41E7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15°01'21"</w:t>
            </w:r>
          </w:p>
        </w:tc>
      </w:tr>
      <w:tr w:rsidR="009F4483" w:rsidRPr="009F4483" w14:paraId="5A4D234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45E3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2B06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855909.48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B2D0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2715462.79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005E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7.66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39FA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10°32'51"</w:t>
            </w:r>
          </w:p>
        </w:tc>
      </w:tr>
      <w:tr w:rsidR="009F4483" w:rsidRPr="009F4483" w14:paraId="07AF10A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4F15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FA12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855917.01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98D1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2715464.19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A7CE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11.96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AE52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345°27'14"</w:t>
            </w:r>
          </w:p>
        </w:tc>
      </w:tr>
      <w:tr w:rsidR="009F4483" w:rsidRPr="009F4483" w14:paraId="1756D8E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1FB5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9079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855928.58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9DDF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2715461.19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9701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8.93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1FFD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347°56'51"</w:t>
            </w:r>
          </w:p>
        </w:tc>
      </w:tr>
      <w:tr w:rsidR="009F4483" w:rsidRPr="009F4483" w14:paraId="76E504C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CC4F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21B1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855937.31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98B7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2715459.32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D74E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E7E2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331°44'07"</w:t>
            </w:r>
          </w:p>
        </w:tc>
      </w:tr>
      <w:tr w:rsidR="009F4483" w:rsidRPr="009F4483" w14:paraId="1393AE7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F4EF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9D9D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855946.57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B58C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2715454.35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CB73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27.95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0E10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344°53'40"</w:t>
            </w:r>
          </w:p>
        </w:tc>
      </w:tr>
      <w:tr w:rsidR="009F4483" w:rsidRPr="009F4483" w14:paraId="579E27C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97EA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0991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855973.55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1851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2715447.06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0A4C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11.65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358E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73°38'34"</w:t>
            </w:r>
          </w:p>
        </w:tc>
      </w:tr>
      <w:tr w:rsidR="009F4483" w:rsidRPr="009F4483" w14:paraId="74A8D17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6860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4A41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855976.83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CA22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2715458.24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A4B1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38.16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304A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164°56'19"</w:t>
            </w:r>
          </w:p>
        </w:tc>
      </w:tr>
      <w:tr w:rsidR="009F4483" w:rsidRPr="009F4483" w14:paraId="5E50FE1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77F4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ECD1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855939.98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2C5D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2715468.16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063C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28.19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4A2A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165°52'23"</w:t>
            </w:r>
          </w:p>
        </w:tc>
      </w:tr>
      <w:tr w:rsidR="009F4483" w:rsidRPr="009F4483" w14:paraId="15435C7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3139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7539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855912.65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1F7C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2715475.04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E86B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6.74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6387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176°29'37"</w:t>
            </w:r>
          </w:p>
        </w:tc>
      </w:tr>
      <w:tr w:rsidR="009F4483" w:rsidRPr="009F4483" w14:paraId="4AC586B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3F47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B545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855905.92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4672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2715475.45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A82C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4.77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B4BD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202°16'21"</w:t>
            </w:r>
          </w:p>
        </w:tc>
      </w:tr>
      <w:tr w:rsidR="009F4483" w:rsidRPr="009F4483" w14:paraId="4446D09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CE29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15E3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855901.51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D4C5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2715473.64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B6E0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DC44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211°10'26"</w:t>
            </w:r>
          </w:p>
        </w:tc>
      </w:tr>
      <w:tr w:rsidR="009F4483" w:rsidRPr="009F4483" w14:paraId="328F33D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BC41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359B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855898.47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8A67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2715471.8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BE71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16.25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0E95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233°49'18"</w:t>
            </w:r>
          </w:p>
        </w:tc>
      </w:tr>
      <w:tr w:rsidR="009F4483" w:rsidRPr="009F4483" w14:paraId="3C2665F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C42C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FB48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855888.87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08D6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2715458.69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1B83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6.27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A168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144°54'33"</w:t>
            </w:r>
          </w:p>
        </w:tc>
      </w:tr>
      <w:tr w:rsidR="009F4483" w:rsidRPr="009F4483" w14:paraId="77E738D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2239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F75C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855883.74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96BC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2715462.29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BCED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E861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135°48'54"</w:t>
            </w:r>
          </w:p>
        </w:tc>
      </w:tr>
      <w:tr w:rsidR="009F4483" w:rsidRPr="009F4483" w14:paraId="00EB2E5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7BE4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F6E1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855866.93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272C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2715478.63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E95D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13.63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BEB9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158°00'23"</w:t>
            </w:r>
          </w:p>
        </w:tc>
      </w:tr>
      <w:tr w:rsidR="009F4483" w:rsidRPr="009F4483" w14:paraId="5E51827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5D87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33DA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855854.29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4C72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2715483.74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CEC7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29.71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CBDF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126°13'22"</w:t>
            </w:r>
          </w:p>
        </w:tc>
      </w:tr>
      <w:tr w:rsidR="009F4483" w:rsidRPr="009F4483" w14:paraId="2F35078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06B7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C1DE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855836.73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7F40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2715507.7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CC43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8.38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3AD6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37°15'04"</w:t>
            </w:r>
          </w:p>
        </w:tc>
      </w:tr>
      <w:tr w:rsidR="009F4483" w:rsidRPr="009F4483" w14:paraId="3D38715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6E9C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79F8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855843.4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3DBC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2715512.78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6722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40.75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93BF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126°15'55"</w:t>
            </w:r>
          </w:p>
        </w:tc>
      </w:tr>
      <w:tr w:rsidR="009F4483" w:rsidRPr="009F4483" w14:paraId="3C6C5AC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613E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A850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855819.3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1E82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2715545.63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7F71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2.53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2318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218°21'32"</w:t>
            </w:r>
          </w:p>
        </w:tc>
      </w:tr>
      <w:tr w:rsidR="009F4483" w:rsidRPr="009F4483" w14:paraId="2F10124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E418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834E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855817.32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7207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2715544.07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A8D9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BDA2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127°56'05"</w:t>
            </w:r>
          </w:p>
        </w:tc>
      </w:tr>
      <w:tr w:rsidR="009F4483" w:rsidRPr="009F4483" w14:paraId="4B5A359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9AA2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5938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855815.79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CE21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2715546.03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D784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11A7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38°20'49"</w:t>
            </w:r>
          </w:p>
        </w:tc>
      </w:tr>
      <w:tr w:rsidR="009F4483" w:rsidRPr="009F4483" w14:paraId="3D75268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C6E6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7F03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855817.75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BFB1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2715547.58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0639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40.13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D6D9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126°49'39"</w:t>
            </w:r>
          </w:p>
        </w:tc>
      </w:tr>
      <w:tr w:rsidR="009F4483" w:rsidRPr="009F4483" w14:paraId="5CA3079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5514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00DA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855793.69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C1C2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2715579.7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4925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12.96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2111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126°24'52"</w:t>
            </w:r>
          </w:p>
        </w:tc>
      </w:tr>
      <w:tr w:rsidR="009F4483" w:rsidRPr="009F4483" w14:paraId="6017C11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6786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99D1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855786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FEA5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2715590.13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3234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0579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218°25'46"</w:t>
            </w:r>
          </w:p>
        </w:tc>
      </w:tr>
      <w:tr w:rsidR="009F4483" w:rsidRPr="009F4483" w14:paraId="223E882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57AA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4743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855785.21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ED3B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2715589.5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026B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1.98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E6F4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128°47'57"</w:t>
            </w:r>
          </w:p>
        </w:tc>
      </w:tr>
      <w:tr w:rsidR="009F4483" w:rsidRPr="009F4483" w14:paraId="1505022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F9F5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554E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855783.97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C43F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2715591.05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BFAB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2329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39°10'54"</w:t>
            </w:r>
          </w:p>
        </w:tc>
      </w:tr>
      <w:tr w:rsidR="009F4483" w:rsidRPr="009F4483" w14:paraId="5F719DE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2FE7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D7FE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855784.82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5659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2715591.74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B5A1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68.05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0394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126°24'26"</w:t>
            </w:r>
          </w:p>
        </w:tc>
      </w:tr>
      <w:tr w:rsidR="009F4483" w:rsidRPr="009F4483" w14:paraId="108AC62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C357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FCAB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855744.43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4D8B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2715646.51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EF5F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6.86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30F7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107°24'11"</w:t>
            </w:r>
          </w:p>
        </w:tc>
      </w:tr>
      <w:tr w:rsidR="009F4483" w:rsidRPr="009F4483" w14:paraId="47BE5B0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E036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8995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855742.38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2B30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2715653.05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013D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9301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124°57'05"</w:t>
            </w:r>
          </w:p>
        </w:tc>
      </w:tr>
      <w:tr w:rsidR="009F4483" w:rsidRPr="009F4483" w14:paraId="19045E0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B826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A973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855736.65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C6E3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2715661.25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1C0F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14.6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9E7B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122°46'13"</w:t>
            </w:r>
          </w:p>
        </w:tc>
      </w:tr>
      <w:tr w:rsidR="009F4483" w:rsidRPr="009F4483" w14:paraId="0954632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9912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lastRenderedPageBreak/>
              <w:t>108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6F78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855728.75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6EC3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2715673.52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3CDF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26.25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532F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71°08'46"</w:t>
            </w:r>
          </w:p>
        </w:tc>
      </w:tr>
      <w:tr w:rsidR="009F4483" w:rsidRPr="009F4483" w14:paraId="1ADA174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6DBA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9B4B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855737.23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A1E8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2715698.36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57EC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299F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65°06'59"</w:t>
            </w:r>
          </w:p>
        </w:tc>
      </w:tr>
      <w:tr w:rsidR="009F4483" w:rsidRPr="009F4483" w14:paraId="49809FD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BB9D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90D6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855742.93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8E0E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2715710.65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D136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44.37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1FE4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65°11'53"</w:t>
            </w:r>
          </w:p>
        </w:tc>
      </w:tr>
      <w:tr w:rsidR="009F4483" w:rsidRPr="009F4483" w14:paraId="5C42B3B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817F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0FF2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855761.55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DF7F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2715750.93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2EC2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EDA7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64°20'22"</w:t>
            </w:r>
          </w:p>
        </w:tc>
      </w:tr>
      <w:tr w:rsidR="009F4483" w:rsidRPr="009F4483" w14:paraId="74FF318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F5D4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DA2B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855776.04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CA57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2715781.1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89BB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1.13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DEBC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129°28'26"</w:t>
            </w:r>
          </w:p>
        </w:tc>
      </w:tr>
      <w:tr w:rsidR="009F4483" w:rsidRPr="009F4483" w14:paraId="2AADE0D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1B4B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23B0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855775.32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4239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2715781.98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92C7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F164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39°19'56"</w:t>
            </w:r>
          </w:p>
        </w:tc>
      </w:tr>
      <w:tr w:rsidR="009F4483" w:rsidRPr="009F4483" w14:paraId="2AB44CC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981B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55BE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855776.87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7CAB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2715783.25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B8EF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BC52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311°12'29"</w:t>
            </w:r>
          </w:p>
        </w:tc>
      </w:tr>
      <w:tr w:rsidR="009F4483" w:rsidRPr="009F4483" w14:paraId="1343DFB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F2A5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C970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855777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F281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2715783.1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5031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0.28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80CC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64°51'25"</w:t>
            </w:r>
          </w:p>
        </w:tc>
      </w:tr>
      <w:tr w:rsidR="009F4483" w:rsidRPr="009F4483" w14:paraId="6A25D20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EA74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7D96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855777.12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F915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2715783.35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BA8E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17.41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FD0E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115°55'35"</w:t>
            </w:r>
          </w:p>
        </w:tc>
      </w:tr>
      <w:tr w:rsidR="009F4483" w:rsidRPr="009F4483" w14:paraId="5237505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F75D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CD43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855769.51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9B4F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2715799.01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54A7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35.43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B588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247°04'24"</w:t>
            </w:r>
          </w:p>
        </w:tc>
      </w:tr>
      <w:tr w:rsidR="009F4483" w:rsidRPr="009F4483" w14:paraId="39CF41D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10FE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11B4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855755.71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362A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2715766.38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FBC7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15CF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245°13'21"</w:t>
            </w:r>
          </w:p>
        </w:tc>
      </w:tr>
      <w:tr w:rsidR="009F4483" w:rsidRPr="009F4483" w14:paraId="08121E9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1D366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BC3B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855753.61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4A08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2715761.85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40A0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11.09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49DF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245°08'59"</w:t>
            </w:r>
          </w:p>
        </w:tc>
      </w:tr>
      <w:tr w:rsidR="009F4483" w:rsidRPr="009F4483" w14:paraId="7B7F9AD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2C05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D65B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855748.95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93A9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2715751.78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EA47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0.07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D557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331°11'47"</w:t>
            </w:r>
          </w:p>
        </w:tc>
      </w:tr>
      <w:tr w:rsidR="009F4483" w:rsidRPr="009F4483" w14:paraId="6F019C1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641D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C6A0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855749.01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1748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2715751.75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4767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67B7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90°</w:t>
            </w:r>
          </w:p>
        </w:tc>
      </w:tr>
      <w:tr w:rsidR="009F4483" w:rsidRPr="009F4483" w14:paraId="42DBDE6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CD05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47AB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855749.01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90D6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2715751.76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8856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1.37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6C75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331°41'55"</w:t>
            </w:r>
          </w:p>
        </w:tc>
      </w:tr>
      <w:tr w:rsidR="009F4483" w:rsidRPr="009F4483" w14:paraId="1784A39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F056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2537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855750.22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BF0D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2715751.11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789E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5D47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243°26'56"</w:t>
            </w:r>
          </w:p>
        </w:tc>
      </w:tr>
      <w:tr w:rsidR="009F4483" w:rsidRPr="009F4483" w14:paraId="7352FB9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84E3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1955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855749.54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EB8C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2715749.75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8A1A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1.34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3773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149°14'11"</w:t>
            </w:r>
          </w:p>
        </w:tc>
      </w:tr>
      <w:tr w:rsidR="009F4483" w:rsidRPr="009F4483" w14:paraId="5154A2A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8A29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60E1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855748.39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A564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2715750.43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13C4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0.06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66F8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146°34'59"</w:t>
            </w:r>
          </w:p>
        </w:tc>
      </w:tr>
      <w:tr w:rsidR="009F4483" w:rsidRPr="009F4483" w14:paraId="05236E8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F161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3FBE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855748.34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7232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2715750.46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17B4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4.22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7CA0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245°13'31"</w:t>
            </w:r>
          </w:p>
        </w:tc>
      </w:tr>
      <w:tr w:rsidR="009F4483" w:rsidRPr="009F4483" w14:paraId="68A44A5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5437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E944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855746.57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F34C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2715746.63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DB5B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16.14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4935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246°26'46"</w:t>
            </w:r>
          </w:p>
        </w:tc>
      </w:tr>
      <w:tr w:rsidR="009F4483" w:rsidRPr="009F4483" w14:paraId="52FC3C5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C574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1529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855740.12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F367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2715731.83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E467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0.35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6AEC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246°28'43"</w:t>
            </w:r>
          </w:p>
        </w:tc>
      </w:tr>
      <w:tr w:rsidR="009F4483" w:rsidRPr="009F4483" w14:paraId="3E92DD3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A347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FE6D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855739.98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B52A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2715731.51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3C7F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14.36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FF63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244°27'51"</w:t>
            </w:r>
          </w:p>
        </w:tc>
      </w:tr>
      <w:tr w:rsidR="009F4483" w:rsidRPr="009F4483" w14:paraId="38E0C32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3D74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A388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855733.79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B227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2715718.55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9BA4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0.75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FF94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330°16'27"</w:t>
            </w:r>
          </w:p>
        </w:tc>
      </w:tr>
      <w:tr w:rsidR="009F4483" w:rsidRPr="009F4483" w14:paraId="199C9E5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AC24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0BF6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855734.44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FD8C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2715718.18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F5CE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F3FF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240°58'53"</w:t>
            </w:r>
          </w:p>
        </w:tc>
      </w:tr>
      <w:tr w:rsidR="009F4483" w:rsidRPr="009F4483" w14:paraId="77309D0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738A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975B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855733.74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A5D4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2715716.91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D0FB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40F6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151°25'30"</w:t>
            </w:r>
          </w:p>
        </w:tc>
      </w:tr>
      <w:tr w:rsidR="009F4483" w:rsidRPr="009F4483" w14:paraId="1C1CDB2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04BB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870E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855733.21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4AB9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2715717.2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B17A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24.35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C01C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246°31'27"</w:t>
            </w:r>
          </w:p>
        </w:tc>
      </w:tr>
      <w:tr w:rsidR="009F4483" w:rsidRPr="009F4483" w14:paraId="7727C9E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0F5C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69E5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855723.51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8A8C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2715694.86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3817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DF78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246°08'59"</w:t>
            </w:r>
          </w:p>
        </w:tc>
      </w:tr>
      <w:tr w:rsidR="009F4483" w:rsidRPr="009F4483" w14:paraId="21BA5E2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792A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70FD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855722.5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B7EA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2715692.58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AA87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19.65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2AD8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244°56'44"</w:t>
            </w:r>
          </w:p>
        </w:tc>
      </w:tr>
      <w:tr w:rsidR="009F4483" w:rsidRPr="009F4483" w14:paraId="0A779BF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BA71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9E67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855714.18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F35C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2715674.78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221E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6.05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E7BE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245°40'44"</w:t>
            </w:r>
          </w:p>
        </w:tc>
      </w:tr>
      <w:tr w:rsidR="009F4483" w:rsidRPr="009F4483" w14:paraId="6489F64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A62C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18C7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855711.69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B76C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2715669.27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C886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E8D0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238°46'26"</w:t>
            </w:r>
          </w:p>
        </w:tc>
      </w:tr>
      <w:tr w:rsidR="009F4483" w:rsidRPr="009F4483" w14:paraId="4776BD4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BAB3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8AD2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855709.62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C11B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2715665.85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564E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16.41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0838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324°01'12"</w:t>
            </w:r>
          </w:p>
        </w:tc>
      </w:tr>
      <w:tr w:rsidR="009F4483" w:rsidRPr="009F4483" w14:paraId="44C9FD7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4718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7E99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855722.9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C080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2715656.21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0C81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10.04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CC82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303°59'07"</w:t>
            </w:r>
          </w:p>
        </w:tc>
      </w:tr>
      <w:tr w:rsidR="009F4483" w:rsidRPr="009F4483" w14:paraId="6A25CF6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0D00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E9E1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855728.51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6BEF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2715647.88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D15A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9BD4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303°34'04"</w:t>
            </w:r>
          </w:p>
        </w:tc>
      </w:tr>
      <w:tr w:rsidR="009F4483" w:rsidRPr="009F4483" w14:paraId="116E55E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918A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7CA2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855730.94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8073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2715644.22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D88A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0.28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5052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31°44'21"</w:t>
            </w:r>
          </w:p>
        </w:tc>
      </w:tr>
      <w:tr w:rsidR="009F4483" w:rsidRPr="009F4483" w14:paraId="00E6557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E358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C3A2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855731.18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4CCA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2715644.37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F37B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0.81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CB4A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34°59'02"</w:t>
            </w:r>
          </w:p>
        </w:tc>
      </w:tr>
      <w:tr w:rsidR="009F4483" w:rsidRPr="009F4483" w14:paraId="488D032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6942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187A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855731.84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2D68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2715644.83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0835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3.86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E6E2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304°54'27"</w:t>
            </w:r>
          </w:p>
        </w:tc>
      </w:tr>
      <w:tr w:rsidR="009F4483" w:rsidRPr="009F4483" w14:paraId="23C7E21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BDB1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47A6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855734.05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BEBF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2715641.66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C933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0.37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D1B2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215°33'23"</w:t>
            </w:r>
          </w:p>
        </w:tc>
      </w:tr>
      <w:tr w:rsidR="009F4483" w:rsidRPr="009F4483" w14:paraId="2FE4E14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3A48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09B6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855733.75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AFF3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2715641.45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18FF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1FBE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301°13'33"</w:t>
            </w:r>
          </w:p>
        </w:tc>
      </w:tr>
      <w:tr w:rsidR="009F4483" w:rsidRPr="009F4483" w14:paraId="71E3F27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A336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6C31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855733.76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BE06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2715641.43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0625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CC12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212°14'21"</w:t>
            </w:r>
          </w:p>
        </w:tc>
      </w:tr>
      <w:tr w:rsidR="009F4483" w:rsidRPr="009F4483" w14:paraId="091EAA9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D8BB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A9B7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855733.42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E84E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2715641.22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1CF5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0.38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14D4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214°40'21"</w:t>
            </w:r>
          </w:p>
        </w:tc>
      </w:tr>
      <w:tr w:rsidR="009F4483" w:rsidRPr="009F4483" w14:paraId="3E7AE66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8202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AA68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855733.11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76A9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42E8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EAA2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121°13'33"</w:t>
            </w:r>
          </w:p>
        </w:tc>
      </w:tr>
      <w:tr w:rsidR="009F4483" w:rsidRPr="009F4483" w14:paraId="2F78B60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E5BC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8BFE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855733.1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A2B0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2715641.02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4DB8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0.03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AC77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208°48'12"</w:t>
            </w:r>
          </w:p>
        </w:tc>
      </w:tr>
      <w:tr w:rsidR="009F4483" w:rsidRPr="009F4483" w14:paraId="41416C0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EC77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B02E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855733.07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F9AF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DD18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11.26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1387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303°31'58"</w:t>
            </w:r>
          </w:p>
        </w:tc>
      </w:tr>
      <w:tr w:rsidR="009F4483" w:rsidRPr="009F4483" w14:paraId="0336429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DA03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B451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855739.29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A0FF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2715631.62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7782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13.37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E026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302°29'26"</w:t>
            </w:r>
          </w:p>
        </w:tc>
      </w:tr>
      <w:tr w:rsidR="009F4483" w:rsidRPr="009F4483" w14:paraId="1FF606C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A517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7183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855746.47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E1A2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2715620.34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1C6E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0.91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B752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31°51'00"</w:t>
            </w:r>
          </w:p>
        </w:tc>
      </w:tr>
      <w:tr w:rsidR="009F4483" w:rsidRPr="009F4483" w14:paraId="0CA3E6D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6EB3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E21F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855747.24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CCA8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2715620.82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5DC5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6729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302°02'55"</w:t>
            </w:r>
          </w:p>
        </w:tc>
      </w:tr>
      <w:tr w:rsidR="009F4483" w:rsidRPr="009F4483" w14:paraId="6FBB9BB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DB75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4181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855748.03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0DEB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2715619.56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0E09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0.89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829C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212°31'48"</w:t>
            </w:r>
          </w:p>
        </w:tc>
      </w:tr>
      <w:tr w:rsidR="009F4483" w:rsidRPr="009F4483" w14:paraId="0457E07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51AF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D6AE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855747.28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F8EB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2715619.08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6341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0.67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E67D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302°19'02"</w:t>
            </w:r>
          </w:p>
        </w:tc>
      </w:tr>
      <w:tr w:rsidR="009F4483" w:rsidRPr="009F4483" w14:paraId="7416D6C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4A39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9EE7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855747.64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114A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2715618.51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7596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22.76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133C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302°28'29"</w:t>
            </w:r>
          </w:p>
        </w:tc>
      </w:tr>
      <w:tr w:rsidR="009F4483" w:rsidRPr="009F4483" w14:paraId="4D2BAC0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3969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99E6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855759.87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3265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2715599.3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7032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7.04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4611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297°23'46"</w:t>
            </w:r>
          </w:p>
        </w:tc>
      </w:tr>
      <w:tr w:rsidR="009F4483" w:rsidRPr="009F4483" w14:paraId="13456D9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72B7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06A1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855763.11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6E20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2715593.05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E3FA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40.14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0322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304°53'07"</w:t>
            </w:r>
          </w:p>
        </w:tc>
      </w:tr>
      <w:tr w:rsidR="009F4483" w:rsidRPr="009F4483" w14:paraId="19B5DC3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89A4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75D3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855786.06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3486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2715560.13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0951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41.68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964A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307°50'13"</w:t>
            </w:r>
          </w:p>
        </w:tc>
      </w:tr>
      <w:tr w:rsidR="009F4483" w:rsidRPr="009F4483" w14:paraId="3D0ADD8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CDBB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AAFD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855811.63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C215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2715527.21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CF2B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55.94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CCDB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305°45'20"</w:t>
            </w:r>
          </w:p>
        </w:tc>
      </w:tr>
      <w:tr w:rsidR="009F4483" w:rsidRPr="009F4483" w14:paraId="1373E10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E18A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926B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855844.31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3077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2715481.82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75FA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0.84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0EF9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39°30'51"</w:t>
            </w:r>
          </w:p>
        </w:tc>
      </w:tr>
      <w:tr w:rsidR="009F4483" w:rsidRPr="009F4483" w14:paraId="01DE35E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8C83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9C46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855844.96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4471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2715482.35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CA82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FFEA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308°48'06"</w:t>
            </w:r>
          </w:p>
        </w:tc>
      </w:tr>
      <w:tr w:rsidR="009F4483" w:rsidRPr="009F4483" w14:paraId="33EFA5B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C58F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lastRenderedPageBreak/>
              <w:t>163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283C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855846.22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B147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2715480.79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14FB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0.95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1154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218°44'44"</w:t>
            </w:r>
          </w:p>
        </w:tc>
      </w:tr>
      <w:tr w:rsidR="009F4483" w:rsidRPr="009F4483" w14:paraId="475DDAB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B595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29E2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855845.48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D1F7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2715480.19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1936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18.77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479C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305°44'03"</w:t>
            </w:r>
          </w:p>
        </w:tc>
      </w:tr>
      <w:tr w:rsidR="009F4483" w:rsidRPr="009F4483" w14:paraId="13A8488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9C8BA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A652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855856.45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A847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2715464.96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BA79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1.65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D774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39°17'37"</w:t>
            </w:r>
          </w:p>
        </w:tc>
      </w:tr>
      <w:tr w:rsidR="009F4483" w:rsidRPr="009F4483" w14:paraId="5A0AB99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F3CA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A687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855857.73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AD25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937A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DC49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309°05'53"</w:t>
            </w:r>
          </w:p>
        </w:tc>
      </w:tr>
      <w:tr w:rsidR="009F4483" w:rsidRPr="009F4483" w14:paraId="0D5982E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7EBE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4EF8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855858.99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A054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2715464.45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DBE1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1.77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53E3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218°41'21"</w:t>
            </w:r>
          </w:p>
        </w:tc>
      </w:tr>
      <w:tr w:rsidR="009F4483" w:rsidRPr="009F4483" w14:paraId="4CE1EB0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FFCE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94A0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855857.61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D01C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2715463.35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EC01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16.23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F855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305°44'39"</w:t>
            </w:r>
          </w:p>
        </w:tc>
      </w:tr>
      <w:tr w:rsidR="009F4483" w:rsidRPr="009F4483" w14:paraId="0EC5047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01E8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45F2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855867.09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704C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2715450.17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274B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8ABE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218°43'59"</w:t>
            </w:r>
          </w:p>
        </w:tc>
      </w:tr>
      <w:tr w:rsidR="009F4483" w:rsidRPr="009F4483" w14:paraId="482FFB5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487F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5BB5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855851.07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3C10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2715437.32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4851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0.04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62C5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301°13'33"</w:t>
            </w:r>
          </w:p>
        </w:tc>
      </w:tr>
      <w:tr w:rsidR="009F4483" w:rsidRPr="009F4483" w14:paraId="291A102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C924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976B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855851.09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F78F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2715437.29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3C14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F3EE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39°30'51"</w:t>
            </w:r>
          </w:p>
        </w:tc>
      </w:tr>
      <w:tr w:rsidR="009F4483" w:rsidRPr="009F4483" w14:paraId="7E71F42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EAF6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08DA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855851.1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AFC8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2715437.3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A07F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1.37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54DB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309°48'50"</w:t>
            </w:r>
          </w:p>
        </w:tc>
      </w:tr>
      <w:tr w:rsidR="009F4483" w:rsidRPr="009F4483" w14:paraId="61A5FF1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AF7D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6FF2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855851.98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AA50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2715436.24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D113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E5E5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220°30'46"</w:t>
            </w:r>
          </w:p>
        </w:tc>
      </w:tr>
      <w:tr w:rsidR="009F4483" w:rsidRPr="009F4483" w14:paraId="06B7182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37F8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55D2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855850.87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670A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2715435.29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1AB1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2912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130°22'58"</w:t>
            </w:r>
          </w:p>
        </w:tc>
      </w:tr>
      <w:tr w:rsidR="009F4483" w:rsidRPr="009F4483" w14:paraId="1AEC30B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2598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4D0A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855849.93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9914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2715436.4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B7A5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1.63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66EF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218°37'01"</w:t>
            </w:r>
          </w:p>
        </w:tc>
      </w:tr>
      <w:tr w:rsidR="009F4483" w:rsidRPr="009F4483" w14:paraId="1AEDF94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15A2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FAFC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855848.66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ABF8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2715435.38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7274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8.23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ED41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204°54'25"</w:t>
            </w:r>
          </w:p>
        </w:tc>
      </w:tr>
      <w:tr w:rsidR="009F4483" w:rsidRPr="009F4483" w14:paraId="3DCF3D5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8164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E8FE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855841.19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80E6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2715431.92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18DB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19.53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B347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222°24'31"</w:t>
            </w:r>
          </w:p>
        </w:tc>
      </w:tr>
      <w:tr w:rsidR="009F4483" w:rsidRPr="009F4483" w14:paraId="59F7351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70C3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18C0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855826.77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9516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2715418.74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8245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5.12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B2F8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229°44'44"</w:t>
            </w:r>
          </w:p>
        </w:tc>
      </w:tr>
      <w:tr w:rsidR="009F4483" w:rsidRPr="009F4483" w14:paraId="2A6D7AB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BD49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C783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855823.46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00DB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2715414.83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FDEC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590D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218°21'05"</w:t>
            </w:r>
          </w:p>
        </w:tc>
      </w:tr>
      <w:tr w:rsidR="009F4483" w:rsidRPr="009F4483" w14:paraId="1B7A267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0977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290C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855818.05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E007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2715410.55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982B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32.26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BD1F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225°49'18"</w:t>
            </w:r>
          </w:p>
        </w:tc>
      </w:tr>
      <w:tr w:rsidR="009F4483" w:rsidRPr="009F4483" w14:paraId="1B62C46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2243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8B10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855795.56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FC31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2715387.41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0DC1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33.73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CA3B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205°23'02"</w:t>
            </w:r>
          </w:p>
        </w:tc>
      </w:tr>
      <w:tr w:rsidR="009F4483" w:rsidRPr="009F4483" w14:paraId="428E0C1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15C8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BBFC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855765.09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D953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2715372.95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7119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19.61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F29D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184°39'25"</w:t>
            </w:r>
          </w:p>
        </w:tc>
      </w:tr>
      <w:tr w:rsidR="009F4483" w:rsidRPr="009F4483" w14:paraId="2BC52FB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723E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E4AD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855745.54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E25D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2715371.36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3367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16.18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1DBC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169°27'04"</w:t>
            </w:r>
          </w:p>
        </w:tc>
      </w:tr>
      <w:tr w:rsidR="009F4483" w:rsidRPr="009F4483" w14:paraId="30C32DD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C57C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375A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855729.64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9989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2715374.32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4CED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13.29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323F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171°12'57"</w:t>
            </w:r>
          </w:p>
        </w:tc>
      </w:tr>
      <w:tr w:rsidR="009F4483" w:rsidRPr="009F4483" w14:paraId="28EE9A6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C178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4059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855716.51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BDE6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2715376.35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3B82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10.37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151C6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147°15'09"</w:t>
            </w:r>
          </w:p>
        </w:tc>
      </w:tr>
      <w:tr w:rsidR="009F4483" w:rsidRPr="009F4483" w14:paraId="5E00988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A5D0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391D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855707.79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1CF5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2715381.96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0732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18.09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3291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147°41'58"</w:t>
            </w:r>
          </w:p>
        </w:tc>
      </w:tr>
      <w:tr w:rsidR="009F4483" w:rsidRPr="009F4483" w14:paraId="222A1D5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E815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8B2B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855692.49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0FAD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2715391.63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7576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3E54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123°29'42"</w:t>
            </w:r>
          </w:p>
        </w:tc>
      </w:tr>
      <w:tr w:rsidR="009F4483" w:rsidRPr="009F4483" w14:paraId="4CAA19D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B508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0C16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855680.63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B838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2715409.55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6E0F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42.44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5B75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112°15'25"</w:t>
            </w:r>
          </w:p>
        </w:tc>
      </w:tr>
      <w:tr w:rsidR="009F4483" w:rsidRPr="009F4483" w14:paraId="7EB16F8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ADD0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3218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855664.56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D686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2715448.83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F315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31.21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86D5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100°42'38"</w:t>
            </w:r>
          </w:p>
        </w:tc>
      </w:tr>
      <w:tr w:rsidR="009F4483" w:rsidRPr="009F4483" w14:paraId="2B3D7B4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1104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E5CC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855658.75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E556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2715479.5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3DE4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38.72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760F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89°42'14"</w:t>
            </w:r>
          </w:p>
        </w:tc>
      </w:tr>
      <w:tr w:rsidR="009F4483" w:rsidRPr="009F4483" w14:paraId="4BD493B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AEAA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D1F5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855658.95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B2200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2715518.22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838A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18.81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6828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104°24'46"</w:t>
            </w:r>
          </w:p>
        </w:tc>
      </w:tr>
      <w:tr w:rsidR="009F4483" w:rsidRPr="009F4483" w14:paraId="6916108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32F6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358F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855654.27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C9F8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2715536.44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4ED0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61.7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A604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113°29'26"</w:t>
            </w:r>
          </w:p>
        </w:tc>
      </w:tr>
      <w:tr w:rsidR="009F4483" w:rsidRPr="009F4483" w14:paraId="5B3B815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847D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D196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855629.68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78B5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2715593.03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C83C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63.86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C1F7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108°51'45"</w:t>
            </w:r>
          </w:p>
        </w:tc>
      </w:tr>
      <w:tr w:rsidR="009F4483" w:rsidRPr="009F4483" w14:paraId="785A37F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DD45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C27B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855609.03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FC73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2715653.45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EF41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A894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99°51'47"</w:t>
            </w:r>
          </w:p>
        </w:tc>
      </w:tr>
      <w:tr w:rsidR="009F4483" w:rsidRPr="009F4483" w14:paraId="7342E0E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2276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185A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855602.95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65B7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2715688.43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3F7A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29.11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4D8D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121°04'28"</w:t>
            </w:r>
          </w:p>
        </w:tc>
      </w:tr>
      <w:tr w:rsidR="009F4483" w:rsidRPr="009F4483" w14:paraId="6DE7605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B9D6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569B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855587.93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A7B0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2715713.36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1F99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34.34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4054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122°34'03"</w:t>
            </w:r>
          </w:p>
        </w:tc>
      </w:tr>
      <w:tr w:rsidR="009F4483" w:rsidRPr="009F4483" w14:paraId="497E207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6867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47A3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855569.45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606C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2715742.3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2DC1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676A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146°46'48"</w:t>
            </w:r>
          </w:p>
        </w:tc>
      </w:tr>
      <w:tr w:rsidR="009F4483" w:rsidRPr="009F4483" w14:paraId="2B8B2BA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AFBC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DFB4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855563.08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0FD9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2715746.46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260A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5.69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678C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134°15'26"</w:t>
            </w:r>
          </w:p>
        </w:tc>
      </w:tr>
      <w:tr w:rsidR="009F4483" w:rsidRPr="009F4483" w14:paraId="3249AC3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1733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0DBA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855559.11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A6B5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2715750.54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9FEE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15.42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9F6D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134°06'40"</w:t>
            </w:r>
          </w:p>
        </w:tc>
      </w:tr>
      <w:tr w:rsidR="009F4483" w:rsidRPr="009F4483" w14:paraId="6D59DB5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5F8E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D834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855548.38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6F68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2715761.61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138A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3.82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AB07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140°29'08"</w:t>
            </w:r>
          </w:p>
        </w:tc>
      </w:tr>
      <w:tr w:rsidR="009F4483" w:rsidRPr="009F4483" w14:paraId="5B4048D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3F87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3FC6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855545.43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AFD3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2715764.04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445C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902D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140°43'37"</w:t>
            </w:r>
          </w:p>
        </w:tc>
      </w:tr>
      <w:tr w:rsidR="009F4483" w:rsidRPr="009F4483" w14:paraId="4310223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37B1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941C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855544.26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22CD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2715765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42DF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3.04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9577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140°43'33"</w:t>
            </w:r>
          </w:p>
        </w:tc>
      </w:tr>
      <w:tr w:rsidR="009F4483" w:rsidRPr="009F4483" w14:paraId="046A291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FC86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C54C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855541.91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248D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2715766.92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6718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13.74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18ED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141°40'47"</w:t>
            </w:r>
          </w:p>
        </w:tc>
      </w:tr>
      <w:tr w:rsidR="009F4483" w:rsidRPr="009F4483" w14:paraId="0AF5360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B7A0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A4FC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855531.13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64D2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2715775.44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E03F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9.27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FB5B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141°44'39"</w:t>
            </w:r>
          </w:p>
        </w:tc>
      </w:tr>
      <w:tr w:rsidR="009F4483" w:rsidRPr="009F4483" w14:paraId="159DAE1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2573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D80B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855523.85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4809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2715781.18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A49F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19.42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9538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126°57'07"</w:t>
            </w:r>
          </w:p>
        </w:tc>
      </w:tr>
      <w:tr w:rsidR="009F4483" w:rsidRPr="009F4483" w14:paraId="480E034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2CE3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2FE1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855512.17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DF11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2715796.7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B15E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1.29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95C0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220°04'39"</w:t>
            </w:r>
          </w:p>
        </w:tc>
      </w:tr>
      <w:tr w:rsidR="009F4483" w:rsidRPr="009F4483" w14:paraId="089CF61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A128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A2DC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855511.18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0432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2715795.87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FFC3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F936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128°51'04"</w:t>
            </w:r>
          </w:p>
        </w:tc>
      </w:tr>
      <w:tr w:rsidR="009F4483" w:rsidRPr="009F4483" w14:paraId="774BDFC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9A5D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F91C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855510.23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D0AE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2715797.05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CF63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1.28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1D0B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42°39'11"</w:t>
            </w:r>
          </w:p>
        </w:tc>
      </w:tr>
      <w:tr w:rsidR="009F4483" w:rsidRPr="009F4483" w14:paraId="45126F0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D418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AF61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855511.17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40AE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2715797.91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81EE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2.69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AEC6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124°24'57"</w:t>
            </w:r>
          </w:p>
        </w:tc>
      </w:tr>
      <w:tr w:rsidR="009F4483" w:rsidRPr="009F4483" w14:paraId="5090F73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3962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7E69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855509.65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9FD2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2715800.13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5FC4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98.17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0518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125°48'39"</w:t>
            </w:r>
          </w:p>
        </w:tc>
      </w:tr>
      <w:tr w:rsidR="009F4483" w:rsidRPr="009F4483" w14:paraId="17BA1FF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6A07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AF7F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855452.21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AD4B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2715879.75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2E2D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8502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215°40'56"</w:t>
            </w:r>
          </w:p>
        </w:tc>
      </w:tr>
      <w:tr w:rsidR="009F4483" w:rsidRPr="009F4483" w14:paraId="7B3EDEE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68BB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DF41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855451.05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ECD9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2715878.91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62BB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D26A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128°38'37"</w:t>
            </w:r>
          </w:p>
        </w:tc>
      </w:tr>
      <w:tr w:rsidR="009F4483" w:rsidRPr="009F4483" w14:paraId="0D7A9B9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F995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E1F8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855450.14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12A9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2715880.05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EBB2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3C4D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38°32'51"</w:t>
            </w:r>
          </w:p>
        </w:tc>
      </w:tr>
      <w:tr w:rsidR="009F4483" w:rsidRPr="009F4483" w14:paraId="2B88807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AFA6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983F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855451.32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D6BE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2715880.99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629D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33.04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37BE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125°33'41"</w:t>
            </w:r>
          </w:p>
        </w:tc>
      </w:tr>
      <w:tr w:rsidR="009F4483" w:rsidRPr="009F4483" w14:paraId="04534D6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B562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925E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855432.11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3AF6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2715907.87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1E72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0.85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11F0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215°38'49"</w:t>
            </w:r>
          </w:p>
        </w:tc>
      </w:tr>
      <w:tr w:rsidR="009F4483" w:rsidRPr="009F4483" w14:paraId="58E1A3B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CCEB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64A6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855431.42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433D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2715907.37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A8BB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234A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125°39'46"</w:t>
            </w:r>
          </w:p>
        </w:tc>
      </w:tr>
      <w:tr w:rsidR="009F4483" w:rsidRPr="009F4483" w14:paraId="22F6CC8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51CD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4413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855430.55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BFAE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2715908.59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A472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0.86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C21D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36°32'29"</w:t>
            </w:r>
          </w:p>
        </w:tc>
      </w:tr>
      <w:tr w:rsidR="009F4483" w:rsidRPr="009F4483" w14:paraId="40DBF2C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103A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lastRenderedPageBreak/>
              <w:t>218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AA68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855431.24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7BFD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2715909.1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BB75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22.29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A2EF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125°33'41"</w:t>
            </w:r>
          </w:p>
        </w:tc>
      </w:tr>
      <w:tr w:rsidR="009F4483" w:rsidRPr="009F4483" w14:paraId="212C251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FD8A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B4FC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855418.27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3C00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2715927.23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F0DA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21.6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0050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125°00'20"</w:t>
            </w:r>
          </w:p>
        </w:tc>
      </w:tr>
      <w:tr w:rsidR="009F4483" w:rsidRPr="009F4483" w14:paraId="05835EC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9739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849C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855405.88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68D7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2715944.92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1A39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0DE7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124°21'08"</w:t>
            </w:r>
          </w:p>
        </w:tc>
      </w:tr>
      <w:tr w:rsidR="009F4483" w:rsidRPr="009F4483" w14:paraId="44D8D5D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D792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1FA1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855396.28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8AE0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2715958.97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CB3A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10.98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8921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212°21'10"</w:t>
            </w:r>
          </w:p>
        </w:tc>
      </w:tr>
      <w:tr w:rsidR="009F4483" w:rsidRPr="009F4483" w14:paraId="16D5523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8FAA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9019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855387.01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2B67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2715953.1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24CC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32.29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B7EB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305°26'29"</w:t>
            </w:r>
          </w:p>
        </w:tc>
      </w:tr>
      <w:tr w:rsidR="009F4483" w:rsidRPr="009F4483" w14:paraId="5682D35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C03D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F709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855405.73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2D1D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2715926.79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D09B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6.13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F8AF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305°30'23"</w:t>
            </w:r>
          </w:p>
        </w:tc>
      </w:tr>
      <w:tr w:rsidR="009F4483" w:rsidRPr="009F4483" w14:paraId="113732A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F3B2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01EA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855409.29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9D35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2715921.8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0BCF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29.79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287C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305°13'35"</w:t>
            </w:r>
          </w:p>
        </w:tc>
      </w:tr>
      <w:tr w:rsidR="009F4483" w:rsidRPr="009F4483" w14:paraId="7EAC54E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9F26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84BF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855426.47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ABFE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2715897.47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574A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27.35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DBC8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304°40'36"</w:t>
            </w:r>
          </w:p>
        </w:tc>
      </w:tr>
      <w:tr w:rsidR="009F4483" w:rsidRPr="009F4483" w14:paraId="741C9A4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42E7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C2BB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855442.04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AD45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2715874.97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55FF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8.82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2442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307°59'22"</w:t>
            </w:r>
          </w:p>
        </w:tc>
      </w:tr>
      <w:tr w:rsidR="009F4483" w:rsidRPr="009F4483" w14:paraId="506AE50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56E7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0416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855447.47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D457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2715868.02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2513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33.62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76D8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304°37'55"</w:t>
            </w:r>
          </w:p>
        </w:tc>
      </w:tr>
      <w:tr w:rsidR="009F4483" w:rsidRPr="009F4483" w14:paraId="4864EC5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E083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237B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855466.57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4328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2715840.36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7720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7.86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24F8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290°37'57"</w:t>
            </w:r>
          </w:p>
        </w:tc>
      </w:tr>
      <w:tr w:rsidR="009F4483" w:rsidRPr="009F4483" w14:paraId="6D32A67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CB00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D17D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855469.34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B683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2715833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EC59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12.07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3BC6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248°33'56"</w:t>
            </w:r>
          </w:p>
        </w:tc>
      </w:tr>
      <w:tr w:rsidR="009F4483" w:rsidRPr="009F4483" w14:paraId="3E60CA8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2872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AA68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855464.93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8560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2715821.76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E2E1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7.19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F84A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241°30'04"</w:t>
            </w:r>
          </w:p>
        </w:tc>
      </w:tr>
      <w:tr w:rsidR="009F4483" w:rsidRPr="009F4483" w14:paraId="6F9BF40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45C2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5024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855461.5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96C7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2715815.44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5F46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11.37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2AAF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236°17'44"</w:t>
            </w:r>
          </w:p>
        </w:tc>
      </w:tr>
      <w:tr w:rsidR="009F4483" w:rsidRPr="009F4483" w14:paraId="3238FD0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EE91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437D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855455.19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40EC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2715805.98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AF0A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9.42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347A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223°04'38"</w:t>
            </w:r>
          </w:p>
        </w:tc>
      </w:tr>
      <w:tr w:rsidR="009F4483" w:rsidRPr="009F4483" w14:paraId="16F325F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4F19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9645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855448.31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E2B8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2715799.55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C7C9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6.66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7844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136°45'34"</w:t>
            </w:r>
          </w:p>
        </w:tc>
      </w:tr>
      <w:tr w:rsidR="009F4483" w:rsidRPr="009F4483" w14:paraId="62DCD6B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052E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D406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855443.46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01F8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2715804.11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B2F2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18.34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06F4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126°58'50"</w:t>
            </w:r>
          </w:p>
        </w:tc>
      </w:tr>
      <w:tr w:rsidR="009F4483" w:rsidRPr="009F4483" w14:paraId="0CBAC49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2501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C66D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855432.43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63DA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2715818.76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BCD5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6.78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653B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125°12'07"</w:t>
            </w:r>
          </w:p>
        </w:tc>
      </w:tr>
      <w:tr w:rsidR="009F4483" w:rsidRPr="009F4483" w14:paraId="569C46B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153F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35FA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855428.52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CD19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2715824.3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4B9D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DE77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125°06'59"</w:t>
            </w:r>
          </w:p>
        </w:tc>
      </w:tr>
      <w:tr w:rsidR="009F4483" w:rsidRPr="009F4483" w14:paraId="65271EB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52C9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0B20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855427.65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FC1E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2715825.54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32FF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31.7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7E44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125°12'08"</w:t>
            </w:r>
          </w:p>
        </w:tc>
      </w:tr>
      <w:tr w:rsidR="009F4483" w:rsidRPr="009F4483" w14:paraId="248FA8E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D37F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DE4D5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855409.37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4A7B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2715851.44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7A00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15.1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642F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122°50'55"</w:t>
            </w:r>
          </w:p>
        </w:tc>
      </w:tr>
      <w:tr w:rsidR="009F4483" w:rsidRPr="009F4483" w14:paraId="5BD4C31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4FB8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5C65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855401.18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B3F7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2715864.13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3483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12.73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9CFE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126°25'43"</w:t>
            </w:r>
          </w:p>
        </w:tc>
      </w:tr>
      <w:tr w:rsidR="009F4483" w:rsidRPr="009F4483" w14:paraId="5FD3D7E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4C16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0DED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855393.62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5719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2715874.38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7221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1.69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742C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123°24'06"</w:t>
            </w:r>
          </w:p>
        </w:tc>
      </w:tr>
      <w:tr w:rsidR="009F4483" w:rsidRPr="009F4483" w14:paraId="7772AB3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0E2A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8E01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855392.69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DD4A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2715875.79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8D20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13.91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17505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125°00'57"</w:t>
            </w:r>
          </w:p>
        </w:tc>
      </w:tr>
      <w:tr w:rsidR="009F4483" w:rsidRPr="009F4483" w14:paraId="227080A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2050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CA81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855384.71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CD6E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2715887.18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0502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13.07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4977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125°40'26"</w:t>
            </w:r>
          </w:p>
        </w:tc>
      </w:tr>
      <w:tr w:rsidR="009F4483" w:rsidRPr="009F4483" w14:paraId="75990CC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038B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F9BD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855377.08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E1DA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2715897.8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861C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23.14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FE94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124°42'05"</w:t>
            </w:r>
          </w:p>
        </w:tc>
      </w:tr>
      <w:tr w:rsidR="009F4483" w:rsidRPr="009F4483" w14:paraId="7C8497A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8C06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ED14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855363.91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3577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2715916.82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32BA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1.87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29CC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213°40'09"</w:t>
            </w:r>
          </w:p>
        </w:tc>
      </w:tr>
      <w:tr w:rsidR="009F4483" w:rsidRPr="009F4483" w14:paraId="257EB69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BBF3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76C1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855362.35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F076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2715915.78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FF85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9F97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202°33'18"</w:t>
            </w:r>
          </w:p>
        </w:tc>
      </w:tr>
      <w:tr w:rsidR="009F4483" w:rsidRPr="009F4483" w14:paraId="258740F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3040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3134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855360.96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AEA3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2715915.2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BEFD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1E96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215°32'50"</w:t>
            </w:r>
          </w:p>
        </w:tc>
      </w:tr>
      <w:tr w:rsidR="009F4483" w:rsidRPr="009F4483" w14:paraId="6BA0789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D32C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519C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855356.47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E9D2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2715911.99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4872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5.24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4F91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306°00'00"</w:t>
            </w:r>
          </w:p>
        </w:tc>
      </w:tr>
      <w:tr w:rsidR="009F4483" w:rsidRPr="009F4483" w14:paraId="1FFDB29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4019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2C42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855359.55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F534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2715907.75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EC5B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2.53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6F18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300°21'19"</w:t>
            </w:r>
          </w:p>
        </w:tc>
      </w:tr>
      <w:tr w:rsidR="009F4483" w:rsidRPr="009F4483" w14:paraId="7ECFCB3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B8DD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058D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855360.83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2457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2715905.57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3081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DA9D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300°47'52"</w:t>
            </w:r>
          </w:p>
        </w:tc>
      </w:tr>
      <w:tr w:rsidR="009F4483" w:rsidRPr="009F4483" w14:paraId="1AA5632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B4A9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E95B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855368.74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6BC1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2715892.29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EBC2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A43C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306°33'50"</w:t>
            </w:r>
          </w:p>
        </w:tc>
      </w:tr>
      <w:tr w:rsidR="009F4483" w:rsidRPr="009F4483" w14:paraId="392E4EC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D918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9DDC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855385.15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114D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2715870.18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DEA2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29.25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154C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306°29'07"</w:t>
            </w:r>
          </w:p>
        </w:tc>
      </w:tr>
      <w:tr w:rsidR="009F4483" w:rsidRPr="009F4483" w14:paraId="2FF4B1A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90C0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32B5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855402.54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6791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2715846.66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4414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4.86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D0EB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303°44'49"</w:t>
            </w:r>
          </w:p>
        </w:tc>
      </w:tr>
      <w:tr w:rsidR="009F4483" w:rsidRPr="009F4483" w14:paraId="2A9F783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5155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5A26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855405.24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7B99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2715842.62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B911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0.11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D8E3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36°14'44"</w:t>
            </w:r>
          </w:p>
        </w:tc>
      </w:tr>
      <w:tr w:rsidR="009F4483" w:rsidRPr="009F4483" w14:paraId="472DF22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D47C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CB3A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855405.33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9E2B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2715842.68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F385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66A7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305°54'48"</w:t>
            </w:r>
          </w:p>
        </w:tc>
      </w:tr>
      <w:tr w:rsidR="009F4483" w:rsidRPr="009F4483" w14:paraId="6142AF0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AF4A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D7B6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855406.22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7F8C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2715841.45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4B8C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0.16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485D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217°16'56"</w:t>
            </w:r>
          </w:p>
        </w:tc>
      </w:tr>
      <w:tr w:rsidR="009F4483" w:rsidRPr="009F4483" w14:paraId="42CE4FF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4267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785C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855406.09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7042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2715841.35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A0ED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35.23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CB64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303°48'25"</w:t>
            </w:r>
          </w:p>
        </w:tc>
      </w:tr>
      <w:tr w:rsidR="009F4483" w:rsidRPr="009F4483" w14:paraId="56DE16E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DE6C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FF00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855425.69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C421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2715812.08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505D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25.57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20F1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306°35'24"</w:t>
            </w:r>
          </w:p>
        </w:tc>
      </w:tr>
      <w:tr w:rsidR="009F4483" w:rsidRPr="009F4483" w14:paraId="622618D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20FC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8A36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855440.94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4BCC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2715791.55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FFD0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9.85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F6FB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300°30'17"</w:t>
            </w:r>
          </w:p>
        </w:tc>
      </w:tr>
      <w:tr w:rsidR="009F4483" w:rsidRPr="009F4483" w14:paraId="1F058DF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950E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588A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855445.94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C53A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2715783.06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5C1B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25.28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9826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233°22'00"</w:t>
            </w:r>
          </w:p>
        </w:tc>
      </w:tr>
      <w:tr w:rsidR="009F4483" w:rsidRPr="009F4483" w14:paraId="071BD2B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24FD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20C2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855430.86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BF4C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2715762.77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E39D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2128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201°21'18"</w:t>
            </w:r>
          </w:p>
        </w:tc>
      </w:tr>
      <w:tr w:rsidR="009F4483" w:rsidRPr="009F4483" w14:paraId="0DD1B97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6FF8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A497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855429.51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4D98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2715762.24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F187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26.76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EE08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233°00'18"</w:t>
            </w:r>
          </w:p>
        </w:tc>
      </w:tr>
      <w:tr w:rsidR="009F4483" w:rsidRPr="009F4483" w14:paraId="35030D1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C4C1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3894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855413.4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9AFB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2715740.87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B861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14.91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8F64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233°08'37"</w:t>
            </w:r>
          </w:p>
        </w:tc>
      </w:tr>
      <w:tr w:rsidR="009F4483" w:rsidRPr="009F4483" w14:paraId="3E889CB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19A6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0F04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855404.46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2EE1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2715728.94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8FC4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11.37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8099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320°42'36"</w:t>
            </w:r>
          </w:p>
        </w:tc>
      </w:tr>
      <w:tr w:rsidR="009F4483" w:rsidRPr="009F4483" w14:paraId="3D9EEFC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F1E6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27DF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855413.26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C3CC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2715721.74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955C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7.12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0298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50°48'00"</w:t>
            </w:r>
          </w:p>
        </w:tc>
      </w:tr>
      <w:tr w:rsidR="009F4483" w:rsidRPr="009F4483" w14:paraId="6C7EB3A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6299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BA44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855417.76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EEF1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2715727.26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BFF4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1BB8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50°51'53"</w:t>
            </w:r>
          </w:p>
        </w:tc>
      </w:tr>
      <w:tr w:rsidR="009F4483" w:rsidRPr="009F4483" w14:paraId="6F63694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BF75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1CA2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855423.82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819E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2715734.71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9AE2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F9A6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50°52'02"</w:t>
            </w:r>
          </w:p>
        </w:tc>
      </w:tr>
      <w:tr w:rsidR="009F4483" w:rsidRPr="009F4483" w14:paraId="6536B2D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CAC9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B30E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855438.66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4500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2715752.94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3773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7.32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4BEF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307°52'22"</w:t>
            </w:r>
          </w:p>
        </w:tc>
      </w:tr>
      <w:tr w:rsidR="009F4483" w:rsidRPr="009F4483" w14:paraId="4BF88BA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789B3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E803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855443.15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CF6A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2715747.16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2A536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60.24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CDD8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274°02'13"</w:t>
            </w:r>
          </w:p>
        </w:tc>
      </w:tr>
      <w:tr w:rsidR="009F4483" w:rsidRPr="009F4483" w14:paraId="21AE736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138D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3566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855447.39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9988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2715687.08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20CB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12.38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242B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273°06'07"</w:t>
            </w:r>
          </w:p>
        </w:tc>
      </w:tr>
      <w:tr w:rsidR="009F4483" w:rsidRPr="009F4483" w14:paraId="4D6A321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8D57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5964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855448.06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82C6A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2715674.71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0B98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19.95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DD00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303°10'02"</w:t>
            </w:r>
          </w:p>
        </w:tc>
      </w:tr>
      <w:tr w:rsidR="009F4483" w:rsidRPr="009F4483" w14:paraId="50C028A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1101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6D1D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855458.97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1863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2715658.01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A143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9679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303°26'54"</w:t>
            </w:r>
          </w:p>
        </w:tc>
      </w:tr>
      <w:tr w:rsidR="009F4483" w:rsidRPr="009F4483" w14:paraId="66C29F3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E439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7FC5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855459.76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DB3B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2715656.82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8946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9.14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70DC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330°57'17"</w:t>
            </w:r>
          </w:p>
        </w:tc>
      </w:tr>
      <w:tr w:rsidR="009F4483" w:rsidRPr="009F4483" w14:paraId="034C56B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6313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lastRenderedPageBreak/>
              <w:t>273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EE9A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855467.75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9E1B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2715652.38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826A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1.61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4F75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330°56'23"</w:t>
            </w:r>
          </w:p>
        </w:tc>
      </w:tr>
      <w:tr w:rsidR="009F4483" w:rsidRPr="009F4483" w14:paraId="70800A3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A67B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DDA6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855469.16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57A5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2715651.6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8236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6317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306°56'12"</w:t>
            </w:r>
          </w:p>
        </w:tc>
      </w:tr>
      <w:tr w:rsidR="009F4483" w:rsidRPr="009F4483" w14:paraId="76330E2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1454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06AD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855476.09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35C8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2715642.39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49E5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3.64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E82D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310°00'37"</w:t>
            </w:r>
          </w:p>
        </w:tc>
      </w:tr>
      <w:tr w:rsidR="009F4483" w:rsidRPr="009F4483" w14:paraId="2F1DDAA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B3F7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321A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855478.43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2587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2715639.6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C479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2.82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7420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300°42'17"</w:t>
            </w:r>
          </w:p>
        </w:tc>
      </w:tr>
      <w:tr w:rsidR="009F4483" w:rsidRPr="009F4483" w14:paraId="49EB6C8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5A62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7FECE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855479.87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B068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2715637.18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9D70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F15F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291°20'50"</w:t>
            </w:r>
          </w:p>
        </w:tc>
      </w:tr>
      <w:tr w:rsidR="009F4483" w:rsidRPr="009F4483" w14:paraId="7797B3A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AF5B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5F8D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855486.42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B1E2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2715620.41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49CD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26.75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5A41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304°28'46"</w:t>
            </w:r>
          </w:p>
        </w:tc>
      </w:tr>
      <w:tr w:rsidR="009F4483" w:rsidRPr="009F4483" w14:paraId="79A927C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D464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287F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855501.56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C13A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2715598.36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00A7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3007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305°01'05"</w:t>
            </w:r>
          </w:p>
        </w:tc>
      </w:tr>
      <w:tr w:rsidR="009F4483" w:rsidRPr="009F4483" w14:paraId="591DB90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670B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3E84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855505.01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5C1E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2715593.44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1BDC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16.93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F7D7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303°15'10"</w:t>
            </w:r>
          </w:p>
        </w:tc>
      </w:tr>
      <w:tr w:rsidR="009F4483" w:rsidRPr="009F4483" w14:paraId="3AF3FD8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50CD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E23D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855514.29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4FC9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2715579.28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E466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2D25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301°43'00"</w:t>
            </w:r>
          </w:p>
        </w:tc>
      </w:tr>
      <w:tr w:rsidR="009F4483" w:rsidRPr="009F4483" w14:paraId="1114170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5203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62EE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855515.34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7096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2715577.58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59E0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0B49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303°00'59"</w:t>
            </w:r>
          </w:p>
        </w:tc>
      </w:tr>
      <w:tr w:rsidR="009F4483" w:rsidRPr="009F4483" w14:paraId="5416E07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C43F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B9C2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855518.77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553D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2715572.3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37FC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6.98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E3B8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304°52'48"</w:t>
            </w:r>
          </w:p>
        </w:tc>
      </w:tr>
      <w:tr w:rsidR="009F4483" w:rsidRPr="009F4483" w14:paraId="4E53A31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AD46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7311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855522.77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74F4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2715566.58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E098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14.28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34C4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305°29'02"</w:t>
            </w:r>
          </w:p>
        </w:tc>
      </w:tr>
      <w:tr w:rsidR="009F4483" w:rsidRPr="009F4483" w14:paraId="2B2F454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A553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83DF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855531.06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15CB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2715554.95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1EFF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1.08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368F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41°12'26"</w:t>
            </w:r>
          </w:p>
        </w:tc>
      </w:tr>
      <w:tr w:rsidR="009F4483" w:rsidRPr="009F4483" w14:paraId="1D5ECB6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82BD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9B24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855531.87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D692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2715555.66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CA07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805C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310°07'17"</w:t>
            </w:r>
          </w:p>
        </w:tc>
      </w:tr>
      <w:tr w:rsidR="009F4483" w:rsidRPr="009F4483" w14:paraId="622FAD4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AD05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BCDC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855532.85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53E4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2715554.49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6378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2388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220°07'12"</w:t>
            </w:r>
          </w:p>
        </w:tc>
      </w:tr>
      <w:tr w:rsidR="009F4483" w:rsidRPr="009F4483" w14:paraId="0549A0E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17AA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FF65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855531.93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DDAF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2715553.72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9A50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33.08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0DFA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305°28'00"</w:t>
            </w:r>
          </w:p>
        </w:tc>
      </w:tr>
      <w:tr w:rsidR="009F4483" w:rsidRPr="009F4483" w14:paraId="2A2362D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AF0B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5CB7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855551.12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ED69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2715526.78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E81B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17.74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84C2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303°55'10"</w:t>
            </w:r>
          </w:p>
        </w:tc>
      </w:tr>
      <w:tr w:rsidR="009F4483" w:rsidRPr="009F4483" w14:paraId="23CE82B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9439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62A0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855561.02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BFEB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2715512.05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C535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A3DF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301°25'56"</w:t>
            </w:r>
          </w:p>
        </w:tc>
      </w:tr>
      <w:tr w:rsidR="009F4483" w:rsidRPr="009F4483" w14:paraId="2791866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7856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893E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855570.94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2828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2715495.83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A795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1.05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31E7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32°53'23"</w:t>
            </w:r>
          </w:p>
        </w:tc>
      </w:tr>
      <w:tr w:rsidR="009F4483" w:rsidRPr="009F4483" w14:paraId="718F5CE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DD09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BCEB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855571.82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9A1E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2715496.4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9DEC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7D64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302°50'47"</w:t>
            </w:r>
          </w:p>
        </w:tc>
      </w:tr>
      <w:tr w:rsidR="009F4483" w:rsidRPr="009F4483" w14:paraId="1524F57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ED43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4DBBA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855572.64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24BC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2715495.13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5C80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1.08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C8F9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212°45'38"</w:t>
            </w:r>
          </w:p>
        </w:tc>
      </w:tr>
      <w:tr w:rsidR="009F4483" w:rsidRPr="009F4483" w14:paraId="01E4A23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E87E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52E3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855571.73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E384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2715494.55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6111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13.74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F025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301°25'20"</w:t>
            </w:r>
          </w:p>
        </w:tc>
      </w:tr>
      <w:tr w:rsidR="009F4483" w:rsidRPr="009F4483" w14:paraId="3E0D476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3021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7585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855578.89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84F6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2715482.82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F77D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17.85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88E6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311°18'50"</w:t>
            </w:r>
          </w:p>
        </w:tc>
      </w:tr>
      <w:tr w:rsidR="009F4483" w:rsidRPr="009F4483" w14:paraId="7BE6E01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7957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2045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855590.67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17A0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2715469.42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7586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C7DF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41°00'05"</w:t>
            </w:r>
          </w:p>
        </w:tc>
      </w:tr>
      <w:tr w:rsidR="009F4483" w:rsidRPr="009F4483" w14:paraId="7BF41D2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2FAD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1BC9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855591.04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1B28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2715469.74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E415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21C7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310°07'17"</w:t>
            </w:r>
          </w:p>
        </w:tc>
      </w:tr>
      <w:tr w:rsidR="009F4483" w:rsidRPr="009F4483" w14:paraId="6A023D2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0FBE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0C4A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855592.02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9609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2715468.58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EF9A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041E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220°17'11"</w:t>
            </w:r>
          </w:p>
        </w:tc>
      </w:tr>
      <w:tr w:rsidR="009F4483" w:rsidRPr="009F4483" w14:paraId="632925F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F1E0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4749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855591.66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E1CF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2715468.27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E646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35EF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311°55'41"</w:t>
            </w:r>
          </w:p>
        </w:tc>
      </w:tr>
      <w:tr w:rsidR="009F4483" w:rsidRPr="009F4483" w14:paraId="576A702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A392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291A4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855592.06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E21B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2715467.83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41A0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42.26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A3DD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311°33'44"</w:t>
            </w:r>
          </w:p>
        </w:tc>
      </w:tr>
      <w:tr w:rsidR="009F4483" w:rsidRPr="009F4483" w14:paraId="5898FC6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5E6F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E667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855620.1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1769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2715436.21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2E4E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40.79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9163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319°04'23"</w:t>
            </w:r>
          </w:p>
        </w:tc>
      </w:tr>
      <w:tr w:rsidR="009F4483" w:rsidRPr="009F4483" w14:paraId="61E88CA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1865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08DD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855650.91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1508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2715409.49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FAAA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5.29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79CE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318°49'50"</w:t>
            </w:r>
          </w:p>
        </w:tc>
      </w:tr>
      <w:tr w:rsidR="009F4483" w:rsidRPr="009F4483" w14:paraId="4EC5596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682A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3AD4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855654.89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F999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2715406.01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8ACF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20.61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495E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314°40'26"</w:t>
            </w:r>
          </w:p>
        </w:tc>
      </w:tr>
      <w:tr w:rsidR="009F4483" w:rsidRPr="009F4483" w14:paraId="4FF4F4B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0464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8B45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855669.39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FE2F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2715391.35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753B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19.14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656C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305°35'41"</w:t>
            </w:r>
          </w:p>
        </w:tc>
      </w:tr>
      <w:tr w:rsidR="009F4483" w:rsidRPr="009F4483" w14:paraId="152053C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5DB5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F87F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855680.53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405D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2715375.78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4BA3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9.96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DB1E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320°31'20"</w:t>
            </w:r>
          </w:p>
        </w:tc>
      </w:tr>
      <w:tr w:rsidR="009F4483" w:rsidRPr="009F4483" w14:paraId="49B5B3B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39AC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908E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855688.22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A65A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2715369.45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FACD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33.94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9E0F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313°34'19"</w:t>
            </w:r>
          </w:p>
        </w:tc>
      </w:tr>
      <w:tr w:rsidR="009F4483" w:rsidRPr="009F4483" w14:paraId="277E7C8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BCE6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E84B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855711.62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B318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2715344.85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C1CD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96.58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E4B1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312°29'22"</w:t>
            </w:r>
          </w:p>
        </w:tc>
      </w:tr>
      <w:tr w:rsidR="009F4483" w:rsidRPr="009F4483" w14:paraId="736D5D6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7AF1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86DB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855776.85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AB2B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2715273.64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AAFA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4.95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5532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324°32'30"</w:t>
            </w:r>
          </w:p>
        </w:tc>
      </w:tr>
      <w:tr w:rsidR="009F4483" w:rsidRPr="009F4483" w14:paraId="52D5631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A54C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6DFB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855780.88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58ED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2715270.77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A3C7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10.61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3B23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324°09'55"</w:t>
            </w:r>
          </w:p>
        </w:tc>
      </w:tr>
      <w:tr w:rsidR="009F4483" w:rsidRPr="009F4483" w14:paraId="7BE17B2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484E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FCB9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855789.48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5C7C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2715264.56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30BF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31.95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2B94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317°35'50"</w:t>
            </w:r>
          </w:p>
        </w:tc>
      </w:tr>
      <w:tr w:rsidR="009F4483" w:rsidRPr="009F4483" w14:paraId="1D05D88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3EBF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5097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855813.08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DC71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2715243.01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ED01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3.81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5189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233°44'42"</w:t>
            </w:r>
          </w:p>
        </w:tc>
      </w:tr>
      <w:tr w:rsidR="009F4483" w:rsidRPr="009F4483" w14:paraId="49E0F0F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4FA4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733C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855810.83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DCFC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2715239.94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E048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0.29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38CB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313°00'18"</w:t>
            </w:r>
          </w:p>
        </w:tc>
      </w:tr>
      <w:tr w:rsidR="009F4483" w:rsidRPr="009F4483" w14:paraId="1D76D67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89CB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6283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855811.03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4C0A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2715239.73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42A2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67D5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222°54'51"</w:t>
            </w:r>
          </w:p>
        </w:tc>
      </w:tr>
      <w:tr w:rsidR="009F4483" w:rsidRPr="009F4483" w14:paraId="597E32D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0D43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F5BD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855809.93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8669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2715238.7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8E18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2.77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5C50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233°43'49"</w:t>
            </w:r>
          </w:p>
        </w:tc>
      </w:tr>
      <w:tr w:rsidR="009F4483" w:rsidRPr="009F4483" w14:paraId="2F50684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7102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6A68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855808.29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34F4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2715236.47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8C9A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15.15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1B246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226°19'05"</w:t>
            </w:r>
          </w:p>
        </w:tc>
      </w:tr>
      <w:tr w:rsidR="009F4483" w:rsidRPr="009F4483" w14:paraId="505DE69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BD0B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744D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855797.82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D2AB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2715225.51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11AA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10.87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D339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311°37'44"</w:t>
            </w:r>
          </w:p>
        </w:tc>
      </w:tr>
      <w:tr w:rsidR="009F4483" w:rsidRPr="009F4483" w14:paraId="41C3C76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64C6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2AFE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855623.54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682F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2715445.9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E949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32.17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B55D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320°36'37"</w:t>
            </w:r>
          </w:p>
        </w:tc>
      </w:tr>
      <w:tr w:rsidR="009F4483" w:rsidRPr="009F4483" w14:paraId="529628E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C6C9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2C83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855648.4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CDC1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2715425.48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83A5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78E2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316°37'14"</w:t>
            </w:r>
          </w:p>
        </w:tc>
      </w:tr>
      <w:tr w:rsidR="009F4483" w:rsidRPr="009F4483" w14:paraId="32B8205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AD29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2D24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855666.59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E071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2715408.3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6161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4.82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DAA3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39°26'18"</w:t>
            </w:r>
          </w:p>
        </w:tc>
      </w:tr>
      <w:tr w:rsidR="009F4483" w:rsidRPr="009F4483" w14:paraId="3E0BB9C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BD48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9DC3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855670.31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5C0A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2715411.36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1E8E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22.39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3CC2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116°55'56"</w:t>
            </w:r>
          </w:p>
        </w:tc>
      </w:tr>
      <w:tr w:rsidR="009F4483" w:rsidRPr="009F4483" w14:paraId="66FDB18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E3C5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1A3C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855660.16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A1C3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2715431.32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D2CB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25.15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C62E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112°32'30"</w:t>
            </w:r>
          </w:p>
        </w:tc>
      </w:tr>
      <w:tr w:rsidR="009F4483" w:rsidRPr="009F4483" w14:paraId="1849243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917B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2907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855650.52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1337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2715454.55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352D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27.9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2AA6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96°29'06"</w:t>
            </w:r>
          </w:p>
        </w:tc>
      </w:tr>
      <w:tr w:rsidR="009F4483" w:rsidRPr="009F4483" w14:paraId="01C8F33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FE7A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C11A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855647.37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15D0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2715482.27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F7C8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4.18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C724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82°34'08"</w:t>
            </w:r>
          </w:p>
        </w:tc>
      </w:tr>
      <w:tr w:rsidR="009F4483" w:rsidRPr="009F4483" w14:paraId="07D4283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2783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E271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855647.91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1A27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2715486.41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6EE0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47.74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A90F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97°00'56"</w:t>
            </w:r>
          </w:p>
        </w:tc>
      </w:tr>
      <w:tr w:rsidR="009F4483" w:rsidRPr="009F4483" w14:paraId="6ED0641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16FC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D247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855642.08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0F47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2715533.8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3FBF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29.39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A37B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107°04'39"</w:t>
            </w:r>
          </w:p>
        </w:tc>
      </w:tr>
      <w:tr w:rsidR="009F4483" w:rsidRPr="009F4483" w14:paraId="77DD4FD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9DE9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13D7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855633.45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42EB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2715561.89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4B2B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27.85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D148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118°51'31"</w:t>
            </w:r>
          </w:p>
        </w:tc>
      </w:tr>
      <w:tr w:rsidR="009F4483" w:rsidRPr="009F4483" w14:paraId="4607275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4CB9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8008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855620.01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CEE3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2715586.29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F137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43.23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F08A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112°07'46"</w:t>
            </w:r>
          </w:p>
        </w:tc>
      </w:tr>
      <w:tr w:rsidR="009F4483" w:rsidRPr="009F4483" w14:paraId="35B38BD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7BF9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lastRenderedPageBreak/>
              <w:t>328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2B5A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855603.72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3DEA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2715626.33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48E7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5.11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DDD1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111°00'03"</w:t>
            </w:r>
          </w:p>
        </w:tc>
      </w:tr>
      <w:tr w:rsidR="009F4483" w:rsidRPr="009F4483" w14:paraId="26D66C4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0927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3699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855601.89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99A7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2715631.1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C4E3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8.07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60A6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119°33'21"</w:t>
            </w:r>
          </w:p>
        </w:tc>
      </w:tr>
      <w:tr w:rsidR="009F4483" w:rsidRPr="009F4483" w14:paraId="486FF6D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0555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BE7F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855597.91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37BE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2715638.12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A6F2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69.9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BAF5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103°22'10"</w:t>
            </w:r>
          </w:p>
        </w:tc>
      </w:tr>
      <w:tr w:rsidR="009F4483" w:rsidRPr="009F4483" w14:paraId="7968A99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5C8B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5773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855581.75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EEB1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2715706.12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1F50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5F77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123°10'18"</w:t>
            </w:r>
          </w:p>
        </w:tc>
      </w:tr>
      <w:tr w:rsidR="009F4483" w:rsidRPr="009F4483" w14:paraId="3EB03A6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3EBF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4479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855566.72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E39C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2715729.11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F85C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29.97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0C1C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128°28'24"</w:t>
            </w:r>
          </w:p>
        </w:tc>
      </w:tr>
      <w:tr w:rsidR="009F4483" w:rsidRPr="009F4483" w14:paraId="4963C39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BD01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E3A0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855548.08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81BD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2715752.57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4100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12.4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B024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137°16'46"</w:t>
            </w:r>
          </w:p>
        </w:tc>
      </w:tr>
      <w:tr w:rsidR="009F4483" w:rsidRPr="009F4483" w14:paraId="577A7A8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5258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081A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855538.97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E3DF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2715760.98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1300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22.34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0575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140°21'18"</w:t>
            </w:r>
          </w:p>
        </w:tc>
      </w:tr>
      <w:tr w:rsidR="009F4483" w:rsidRPr="009F4483" w14:paraId="4A6752F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BB9F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F51B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855521.77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225F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2715775.24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A388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23.37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B94A6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139°32'58"</w:t>
            </w:r>
          </w:p>
        </w:tc>
      </w:tr>
      <w:tr w:rsidR="009F4483" w:rsidRPr="009F4483" w14:paraId="2404842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E5AA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B813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855503.98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CB2A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2715790.4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3023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11.77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BCC5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126°47'28"</w:t>
            </w:r>
          </w:p>
        </w:tc>
      </w:tr>
      <w:tr w:rsidR="009F4483" w:rsidRPr="009F4483" w14:paraId="0173BA8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4FA9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28AC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855496.93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6B33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2715799.83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AB48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12.43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F9BA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130°29'28"</w:t>
            </w:r>
          </w:p>
        </w:tc>
      </w:tr>
      <w:tr w:rsidR="009F4483" w:rsidRPr="009F4483" w14:paraId="6E4DAC6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C7AF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A76E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855488.86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5175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2715809.28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0631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AF5B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44°28'30"</w:t>
            </w:r>
          </w:p>
        </w:tc>
      </w:tr>
      <w:tr w:rsidR="009F4483" w:rsidRPr="009F4483" w14:paraId="21C8737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DBBD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0BD3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855489.91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C3AA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2715810.31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70BB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DBD6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134°43'20"</w:t>
            </w:r>
          </w:p>
        </w:tc>
      </w:tr>
      <w:tr w:rsidR="009F4483" w:rsidRPr="009F4483" w14:paraId="752893B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0329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59EC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855488.84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D6C9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2715811.39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F39F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1.03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38DA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225°33'10"</w:t>
            </w:r>
          </w:p>
        </w:tc>
      </w:tr>
      <w:tr w:rsidR="009F4483" w:rsidRPr="009F4483" w14:paraId="4185205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B831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5830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855488.12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39D0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2715810.66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0C18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0.03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0BFA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128°56'57"</w:t>
            </w:r>
          </w:p>
        </w:tc>
      </w:tr>
      <w:tr w:rsidR="009F4483" w:rsidRPr="009F4483" w14:paraId="2BD26FC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366B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D9C6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855488.1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A373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2715810.68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96CD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512A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127°17'41"</w:t>
            </w:r>
          </w:p>
        </w:tc>
      </w:tr>
      <w:tr w:rsidR="009F4483" w:rsidRPr="009F4483" w14:paraId="6E67E99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16D7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6170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855479.94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35CF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2715821.4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784C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8.04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279A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227°58'53"</w:t>
            </w:r>
          </w:p>
        </w:tc>
      </w:tr>
      <w:tr w:rsidR="009F4483" w:rsidRPr="009F4483" w14:paraId="760C15B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7981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68F8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855474.56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14A4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2715815.43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08C2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13.25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21AD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233°39'49"</w:t>
            </w:r>
          </w:p>
        </w:tc>
      </w:tr>
      <w:tr w:rsidR="009F4483" w:rsidRPr="009F4483" w14:paraId="73DAF3D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A94A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9035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855466.7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6D11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2715804.75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3CAA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709A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228°16'54"</w:t>
            </w:r>
          </w:p>
        </w:tc>
      </w:tr>
      <w:tr w:rsidR="009F4483" w:rsidRPr="009F4483" w14:paraId="29783EA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C9C1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0479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855465.7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C32A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2715803.63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43A6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34.98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4A24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248°25'25"</w:t>
            </w:r>
          </w:p>
        </w:tc>
      </w:tr>
      <w:tr w:rsidR="009F4483" w:rsidRPr="009F4483" w14:paraId="3832CEC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07F4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3D3F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855452.84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BDDF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2715771.1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2A47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20.89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0EB4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274°13'45"</w:t>
            </w:r>
          </w:p>
        </w:tc>
      </w:tr>
      <w:tr w:rsidR="009F4483" w:rsidRPr="009F4483" w14:paraId="636C89C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34BF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AFFF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855454.38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F0A3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2715750.27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CFB1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26.23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EC46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273°40'23"</w:t>
            </w:r>
          </w:p>
        </w:tc>
      </w:tr>
      <w:tr w:rsidR="009F4483" w:rsidRPr="009F4483" w14:paraId="0ED3993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EEEC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F262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855456.06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AC52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2715724.1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E9AF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21.31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EC1A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273°41'12"</w:t>
            </w:r>
          </w:p>
        </w:tc>
      </w:tr>
      <w:tr w:rsidR="009F4483" w:rsidRPr="009F4483" w14:paraId="1AA4455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AA06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CB6B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855457.43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D5D0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2715702.83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B6FE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21.84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52C0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275°12'06"</w:t>
            </w:r>
          </w:p>
        </w:tc>
      </w:tr>
      <w:tr w:rsidR="009F4483" w:rsidRPr="009F4483" w14:paraId="2C2FB7A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04C1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8B62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855459.41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4F06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2715681.08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B148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6.77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43E8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308°20'06"</w:t>
            </w:r>
          </w:p>
        </w:tc>
      </w:tr>
      <w:tr w:rsidR="009F4483" w:rsidRPr="009F4483" w14:paraId="089CA92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A66F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03A0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855463.61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2223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2715675.77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C02F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DC68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307°48'26"</w:t>
            </w:r>
          </w:p>
        </w:tc>
      </w:tr>
      <w:tr w:rsidR="009F4483" w:rsidRPr="009F4483" w14:paraId="5C4F419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1210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03E5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855475.26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7B73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2715660.76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099C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10.73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B4C0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309°16'04"</w:t>
            </w:r>
          </w:p>
        </w:tc>
      </w:tr>
      <w:tr w:rsidR="009F4483" w:rsidRPr="009F4483" w14:paraId="35DA513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9370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5979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855482.05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95FD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2715652.45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20BE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31E2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316°21'10"</w:t>
            </w:r>
          </w:p>
        </w:tc>
      </w:tr>
      <w:tr w:rsidR="009F4483" w:rsidRPr="009F4483" w14:paraId="61989F3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6BA0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F914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855488.63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8DE5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2715646.18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B6036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15.06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AC57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299°12'31"</w:t>
            </w:r>
          </w:p>
        </w:tc>
      </w:tr>
      <w:tr w:rsidR="009F4483" w:rsidRPr="009F4483" w14:paraId="6682E0A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2069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7D3F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855495.98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F9FB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2715633.03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21DF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16.8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7C4C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303°57'17"</w:t>
            </w:r>
          </w:p>
        </w:tc>
      </w:tr>
      <w:tr w:rsidR="009F4483" w:rsidRPr="009F4483" w14:paraId="129934B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F0D7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80C2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855505.36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B16E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2715619.09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E731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17.25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611C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304°09'15"</w:t>
            </w:r>
          </w:p>
        </w:tc>
      </w:tr>
      <w:tr w:rsidR="009F4483" w:rsidRPr="009F4483" w14:paraId="4568A26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881C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AFF5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855515.04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748D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2715604.82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7139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64.99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AA902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305°06'04"</w:t>
            </w:r>
          </w:p>
        </w:tc>
      </w:tr>
      <w:tr w:rsidR="009F4483" w:rsidRPr="009F4483" w14:paraId="6C52158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2AFD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48CD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855552.41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1212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2715551.66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6C45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B2CC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306°05'58"</w:t>
            </w:r>
          </w:p>
        </w:tc>
      </w:tr>
      <w:tr w:rsidR="009F4483" w:rsidRPr="009F4483" w14:paraId="2B5C37B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0FCB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360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FC25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855568.61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3AB1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2715529.45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ABE2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16F9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280°49'21"</w:t>
            </w:r>
          </w:p>
        </w:tc>
      </w:tr>
      <w:tr w:rsidR="009F4483" w:rsidRPr="009F4483" w14:paraId="296C4B4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D24D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361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00C2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855570.45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4074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2715519.82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AEE4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11.58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701F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283°26'18"</w:t>
            </w:r>
          </w:p>
        </w:tc>
      </w:tr>
      <w:tr w:rsidR="009F4483" w:rsidRPr="009F4483" w14:paraId="33BCD9F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9163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362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91A5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855573.14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7EF1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2715508.56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F94D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17.06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15BB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303°38'21"</w:t>
            </w:r>
          </w:p>
        </w:tc>
      </w:tr>
      <w:tr w:rsidR="009F4483" w:rsidRPr="009F4483" w14:paraId="3F8BED3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02CB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363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4691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855582.59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4E49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2715494.36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59FB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26.07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1F65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311°23'01"</w:t>
            </w:r>
          </w:p>
        </w:tc>
      </w:tr>
      <w:tr w:rsidR="009F4483" w:rsidRPr="009F4483" w14:paraId="75BAEB4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185B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364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7F10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855599.82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9A1B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2715474.8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1A03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33.96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FF71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308°13'39"</w:t>
            </w:r>
          </w:p>
        </w:tc>
      </w:tr>
      <w:tr w:rsidR="009F4483" w:rsidRPr="009F4483" w14:paraId="45F5B33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E0BC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365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A05C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855620.84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1007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2715448.12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EF46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2.89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79F6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320°36'43"</w:t>
            </w:r>
          </w:p>
        </w:tc>
      </w:tr>
      <w:tr w:rsidR="009F4483" w:rsidRPr="009F4483" w14:paraId="4C24D49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E9B6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366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1E49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855623.07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EEE1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2715446.29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5811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A0067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315°37'53"</w:t>
            </w:r>
          </w:p>
        </w:tc>
      </w:tr>
      <w:tr w:rsidR="009F4483" w:rsidRPr="009F4483" w14:paraId="5B82D77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FCFB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367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55AC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855623.5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C236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2715445.87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9FF7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0.05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F12E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39°30'51"</w:t>
            </w:r>
          </w:p>
        </w:tc>
      </w:tr>
      <w:tr w:rsidR="009F4483" w:rsidRPr="009F4483" w14:paraId="09F82DB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8FD9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368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A264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855781.08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07F7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2715570.93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B483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2C850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214°30'01"</w:t>
            </w:r>
          </w:p>
        </w:tc>
      </w:tr>
      <w:tr w:rsidR="009F4483" w:rsidRPr="009F4483" w14:paraId="2A853CE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FEAC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369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3E06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855779.88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9C76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2715570.1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756D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6.59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E77B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305°05'37"</w:t>
            </w:r>
          </w:p>
        </w:tc>
      </w:tr>
      <w:tr w:rsidR="009F4483" w:rsidRPr="009F4483" w14:paraId="56F589D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7DD3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370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227D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855783.67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2786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2715564.71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542E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81A0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35°15'27"</w:t>
            </w:r>
          </w:p>
        </w:tc>
      </w:tr>
      <w:tr w:rsidR="009F4483" w:rsidRPr="009F4483" w14:paraId="0F87524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B5AE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371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FC39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855784.86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24DB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2715565.55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0941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6.57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2063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125°06'18"</w:t>
            </w:r>
          </w:p>
        </w:tc>
      </w:tr>
      <w:tr w:rsidR="009F4483" w:rsidRPr="009F4483" w14:paraId="02C5E6F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6C92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372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4DC18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855762.36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0719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2715599.22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5E0D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3A75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214°46'01"</w:t>
            </w:r>
          </w:p>
        </w:tc>
      </w:tr>
      <w:tr w:rsidR="009F4483" w:rsidRPr="009F4483" w14:paraId="7DF3BDD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3A02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373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76E7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855761.16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98BB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2715598.39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4FB0D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6.59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40D9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305°08'05"</w:t>
            </w:r>
          </w:p>
        </w:tc>
      </w:tr>
      <w:tr w:rsidR="009F4483" w:rsidRPr="009F4483" w14:paraId="1AE677F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C7D6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374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873D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855764.95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59B8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2715593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0B1C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4966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34°43'28"</w:t>
            </w:r>
          </w:p>
        </w:tc>
      </w:tr>
      <w:tr w:rsidR="009F4483" w:rsidRPr="009F4483" w14:paraId="4F24391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94BF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375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8872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855766.14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A18C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2715593.83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9650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6.59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A5A7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125°01'21"</w:t>
            </w:r>
          </w:p>
        </w:tc>
      </w:tr>
      <w:tr w:rsidR="009F4483" w:rsidRPr="009F4483" w14:paraId="1301EBE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AE45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376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A191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855888.92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5097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2715447.49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CF44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909D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214°46'51"</w:t>
            </w:r>
          </w:p>
        </w:tc>
      </w:tr>
      <w:tr w:rsidR="009F4483" w:rsidRPr="009F4483" w14:paraId="1114097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C3EC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377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543C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855886.45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A759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2715445.78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20D8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12AA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305°04'32"</w:t>
            </w:r>
          </w:p>
        </w:tc>
      </w:tr>
      <w:tr w:rsidR="009F4483" w:rsidRPr="009F4483" w14:paraId="7E762B4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BC4D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378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088D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855888.17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16D5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2715443.33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1503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2E3A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35°07'43"</w:t>
            </w:r>
          </w:p>
        </w:tc>
      </w:tr>
      <w:tr w:rsidR="009F4483" w:rsidRPr="009F4483" w14:paraId="4D027CB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6787A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379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CB0B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855890.62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952DC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2715445.05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0B263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2.98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C588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124°51'06"</w:t>
            </w:r>
          </w:p>
        </w:tc>
      </w:tr>
      <w:tr w:rsidR="009F4483" w:rsidRPr="009F4483" w14:paraId="4EC31C0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7893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380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C3BAE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855769.86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E664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2715775.04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AD0C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C4A3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223°39'02"</w:t>
            </w:r>
          </w:p>
        </w:tc>
      </w:tr>
      <w:tr w:rsidR="009F4483" w:rsidRPr="009F4483" w14:paraId="2671814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1747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381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21EF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855767.69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EC04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2715772.97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6997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E50E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313°37'52"</w:t>
            </w:r>
          </w:p>
        </w:tc>
      </w:tr>
      <w:tr w:rsidR="009F4483" w:rsidRPr="009F4483" w14:paraId="5745492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7A61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382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FA84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855769.75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C758A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2715770.81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A157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B2892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43°39'02"</w:t>
            </w:r>
          </w:p>
        </w:tc>
      </w:tr>
      <w:tr w:rsidR="009F4483" w:rsidRPr="009F4483" w14:paraId="589BB8B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154E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lastRenderedPageBreak/>
              <w:t>383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76B6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855771.92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4DE7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2715772.88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B313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FAB2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133°37'52"</w:t>
            </w:r>
          </w:p>
        </w:tc>
      </w:tr>
      <w:tr w:rsidR="009F4483" w:rsidRPr="009F4483" w14:paraId="107A40B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0947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384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1733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855743.53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2312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2715643.12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7D3E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E24B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214°53'24"</w:t>
            </w:r>
          </w:p>
        </w:tc>
      </w:tr>
      <w:tr w:rsidR="009F4483" w:rsidRPr="009F4483" w14:paraId="5841912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1064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385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E0BE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855741.07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EDF49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2715641.41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CDDA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3480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305°13'55"</w:t>
            </w:r>
          </w:p>
        </w:tc>
      </w:tr>
      <w:tr w:rsidR="009F4483" w:rsidRPr="009F4483" w14:paraId="1230CC8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6B70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386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C1C9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855742.8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6090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2715638.96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978A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2.98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A2AF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35°06'35"</w:t>
            </w:r>
          </w:p>
        </w:tc>
      </w:tr>
      <w:tr w:rsidR="009F4483" w:rsidRPr="009F4483" w14:paraId="3CB25A0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2422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387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5BBE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855745.24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96D3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2715640.67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2FAE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577F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124°55'07"</w:t>
            </w:r>
          </w:p>
        </w:tc>
      </w:tr>
      <w:tr w:rsidR="009F4483" w:rsidRPr="009F4483" w14:paraId="13D708C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34E1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388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B0BB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855788.7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1899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2715584.01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C74A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85DF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218°20'49"</w:t>
            </w:r>
          </w:p>
        </w:tc>
      </w:tr>
      <w:tr w:rsidR="009F4483" w:rsidRPr="009F4483" w14:paraId="141245C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7920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389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D13C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855786.74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08A1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2715582.46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21EB0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4271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308°10'10"</w:t>
            </w:r>
          </w:p>
        </w:tc>
      </w:tr>
      <w:tr w:rsidR="009F4483" w:rsidRPr="009F4483" w14:paraId="29209EF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0C1F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390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3308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855788.27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D7BC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2715580.51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61B8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F80D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38°03'51"</w:t>
            </w:r>
          </w:p>
        </w:tc>
      </w:tr>
      <w:tr w:rsidR="009F4483" w:rsidRPr="009F4483" w14:paraId="02AFF5B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7E96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391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5474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855790.25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183D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2715582.06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FCA8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CF7B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128°31'53"</w:t>
            </w:r>
          </w:p>
        </w:tc>
      </w:tr>
      <w:tr w:rsidR="009F4483" w:rsidRPr="009F4483" w14:paraId="0B03B3B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733B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392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D020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855780.33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70B2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2715575.03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740E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5E4E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205°12'33"</w:t>
            </w:r>
          </w:p>
        </w:tc>
      </w:tr>
      <w:tr w:rsidR="009F4483" w:rsidRPr="009F4483" w14:paraId="6F49AB0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119D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393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E103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855778.07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4A10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2715573.96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6113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2F22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294°52'20"</w:t>
            </w:r>
          </w:p>
        </w:tc>
      </w:tr>
      <w:tr w:rsidR="009F4483" w:rsidRPr="009F4483" w14:paraId="66F9BC3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334B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394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E4D9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855779.11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712A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2715571.72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756E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0C4D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24°40'26"</w:t>
            </w:r>
          </w:p>
        </w:tc>
      </w:tr>
      <w:tr w:rsidR="009F4483" w:rsidRPr="009F4483" w14:paraId="677ADA6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B715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395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CC9D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855781.39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3CDFD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2715572.77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94AD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C9EC4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115°07'46"</w:t>
            </w:r>
          </w:p>
        </w:tc>
      </w:tr>
      <w:tr w:rsidR="009F4483" w:rsidRPr="009F4483" w14:paraId="65FF64B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1A77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396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7A106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855642.89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D53E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2715416.62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DDCFB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2.67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758F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328°58'29"</w:t>
            </w:r>
          </w:p>
        </w:tc>
      </w:tr>
      <w:tr w:rsidR="009F4483" w:rsidRPr="009F4483" w14:paraId="11AEE18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C852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397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0050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855645.18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177D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2715415.25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2980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2.07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2F1E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63°58'39"</w:t>
            </w:r>
          </w:p>
        </w:tc>
      </w:tr>
      <w:tr w:rsidR="009F4483" w:rsidRPr="009F4483" w14:paraId="5B60B4F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0E34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398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5136B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855646.09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130A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2715417.11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7DDC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2.63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7DEF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151°05'29"</w:t>
            </w:r>
          </w:p>
        </w:tc>
      </w:tr>
      <w:tr w:rsidR="009F4483" w:rsidRPr="009F4483" w14:paraId="2F1242A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0B17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399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92B8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855643.79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B3C5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2715418.38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B9D1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AE9E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241°27'03"</w:t>
            </w:r>
          </w:p>
        </w:tc>
      </w:tr>
      <w:tr w:rsidR="009F4483" w:rsidRPr="009F4483" w14:paraId="753ED35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93F8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C18A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855643.09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E706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2715417.09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F342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0.03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4990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331°11'47"</w:t>
            </w:r>
          </w:p>
        </w:tc>
      </w:tr>
      <w:tr w:rsidR="009F4483" w:rsidRPr="009F4483" w14:paraId="2AD23C5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3FBD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5B76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855643.12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EE31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2715417.08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FFE9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9CC8D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243°06'47"</w:t>
            </w:r>
          </w:p>
        </w:tc>
      </w:tr>
      <w:tr w:rsidR="009F4483" w:rsidRPr="009F4483" w14:paraId="4526DDC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60E9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ECEF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855892.67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B20E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2715401.19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D5515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9D93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191°25'08"</w:t>
            </w:r>
          </w:p>
        </w:tc>
      </w:tr>
      <w:tr w:rsidR="009F4483" w:rsidRPr="009F4483" w14:paraId="6D4BC18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17324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F081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855891.2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A4A5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2715400.89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6DFA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3.14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2E6E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281°00'27"</w:t>
            </w:r>
          </w:p>
        </w:tc>
      </w:tr>
      <w:tr w:rsidR="009F4483" w:rsidRPr="009F4483" w14:paraId="6DA8D97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E4CC5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3B89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855891.8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2526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2715397.81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3371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872B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11°29'42"</w:t>
            </w:r>
          </w:p>
        </w:tc>
      </w:tr>
      <w:tr w:rsidR="009F4483" w:rsidRPr="009F4483" w14:paraId="1577DED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AAF9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3387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855893.26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E178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2715398.1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E883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3.14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515EE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100°49'42"</w:t>
            </w:r>
          </w:p>
        </w:tc>
      </w:tr>
      <w:tr w:rsidR="009F4483" w:rsidRPr="009F4483" w14:paraId="09D4D24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AC64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9760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855860.92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63D9A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2715463.02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A2E1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AFA8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218°57'55"</w:t>
            </w:r>
          </w:p>
        </w:tc>
      </w:tr>
      <w:tr w:rsidR="009F4483" w:rsidRPr="009F4483" w14:paraId="0EB2E3E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9372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A875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855859.37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C0A8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2715461.76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1A0C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5422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308°21'17"</w:t>
            </w:r>
          </w:p>
        </w:tc>
      </w:tr>
      <w:tr w:rsidR="009F4483" w:rsidRPr="009F4483" w14:paraId="49596A8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DD78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59E6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855860.61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F5DE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2715460.2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58D4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E43F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38°58'21"</w:t>
            </w:r>
          </w:p>
        </w:tc>
      </w:tr>
      <w:tr w:rsidR="009F4483" w:rsidRPr="009F4483" w14:paraId="76F0510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57D5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94DC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855862.18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D5CB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2715461.47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E041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41C3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129°05'53"</w:t>
            </w:r>
          </w:p>
        </w:tc>
      </w:tr>
      <w:tr w:rsidR="009F4483" w:rsidRPr="009F4483" w14:paraId="7932FE5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6235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A062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855884.25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F1F1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2715461.75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BFF9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D02B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219°19'56"</w:t>
            </w:r>
          </w:p>
        </w:tc>
      </w:tr>
      <w:tr w:rsidR="009F4483" w:rsidRPr="009F4483" w14:paraId="4DF6E59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5338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B02B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855882.7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8DB4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2715460.48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58990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1.98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F36F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308°47'57"</w:t>
            </w:r>
          </w:p>
        </w:tc>
      </w:tr>
      <w:tr w:rsidR="009F4483" w:rsidRPr="009F4483" w14:paraId="0AE4F60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D386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E983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855883.94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55A7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2715458.93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1407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63DB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38°47'24"</w:t>
            </w:r>
          </w:p>
        </w:tc>
      </w:tr>
      <w:tr w:rsidR="009F4483" w:rsidRPr="009F4483" w14:paraId="6BA02DE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BE5A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9B49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855885.51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57656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2715460.2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D968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7D43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129°05'53"</w:t>
            </w:r>
          </w:p>
        </w:tc>
      </w:tr>
      <w:tr w:rsidR="009F4483" w:rsidRPr="009F4483" w14:paraId="16302CD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0DC3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11AB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855793.48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E138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2715576.43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3C1F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83ED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219°08'57"</w:t>
            </w:r>
          </w:p>
        </w:tc>
      </w:tr>
      <w:tr w:rsidR="009F4483" w:rsidRPr="009F4483" w14:paraId="3800A4A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3560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CFFF8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855791.93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8BA4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2715575.17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4411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1.98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6385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308°47'57"</w:t>
            </w:r>
          </w:p>
        </w:tc>
      </w:tr>
      <w:tr w:rsidR="009F4483" w:rsidRPr="009F4483" w14:paraId="29E63E6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B90F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977F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855793.17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F3D6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2715573.62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6E11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8F84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38°36'24"</w:t>
            </w:r>
          </w:p>
        </w:tc>
      </w:tr>
      <w:tr w:rsidR="009F4483" w:rsidRPr="009F4483" w14:paraId="71D3E2F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F3F8F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A2DA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855794.74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A602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2715574.88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B6DF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A83A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129°05'53"</w:t>
            </w:r>
          </w:p>
        </w:tc>
      </w:tr>
      <w:tr w:rsidR="009F4483" w:rsidRPr="009F4483" w14:paraId="24070A0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B70E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A5A6C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855439.81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FC39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2715754.74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3A6E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AD64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40°30'15"</w:t>
            </w:r>
          </w:p>
        </w:tc>
      </w:tr>
      <w:tr w:rsidR="009F4483" w:rsidRPr="009F4483" w14:paraId="0F4170E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17C4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C9BC1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855440.93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4242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2715755.69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F5A2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5EE9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130°19'21"</w:t>
            </w:r>
          </w:p>
        </w:tc>
      </w:tr>
      <w:tr w:rsidR="009F4483" w:rsidRPr="009F4483" w14:paraId="55A3775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9645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E522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855439.95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701D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2715756.85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3596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DC6F3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221°15'30"</w:t>
            </w:r>
          </w:p>
        </w:tc>
      </w:tr>
      <w:tr w:rsidR="009F4483" w:rsidRPr="009F4483" w14:paraId="5F7CDA7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25D6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9D89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855438.85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B0B3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2715755.88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E580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0.14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8C96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310°00'37"</w:t>
            </w:r>
          </w:p>
        </w:tc>
      </w:tr>
      <w:tr w:rsidR="009F4483" w:rsidRPr="009F4483" w14:paraId="755D626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D4DC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422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2EE2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855438.94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A4D3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2715755.78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5341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0.11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F732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225°52'22"</w:t>
            </w:r>
          </w:p>
        </w:tc>
      </w:tr>
      <w:tr w:rsidR="009F4483" w:rsidRPr="009F4483" w14:paraId="1334C73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954A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423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6699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855438.86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2C84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2715755.69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D958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1.35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1B45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314°47'53"</w:t>
            </w:r>
          </w:p>
        </w:tc>
      </w:tr>
      <w:tr w:rsidR="009F4483" w:rsidRPr="009F4483" w14:paraId="18F64D7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CC15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424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628F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855403.07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28B3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2715948.25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6A4D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1F5B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216°32'02"</w:t>
            </w:r>
          </w:p>
        </w:tc>
      </w:tr>
      <w:tr w:rsidR="009F4483" w:rsidRPr="009F4483" w14:paraId="04D9DFF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0756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425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8E5F2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855401.89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E4BE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2715947.37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6BEB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4951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303°20'06"</w:t>
            </w:r>
          </w:p>
        </w:tc>
      </w:tr>
      <w:tr w:rsidR="009F4483" w:rsidRPr="009F4483" w14:paraId="6F3CD4B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712CB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426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CE49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855402.72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D6EF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2715946.11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BEC7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044E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35°56'29"</w:t>
            </w:r>
          </w:p>
        </w:tc>
      </w:tr>
      <w:tr w:rsidR="009F4483" w:rsidRPr="009F4483" w14:paraId="5A51023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B923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427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A53F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855403.96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8B891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2715947.01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17C1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5E8C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125°43'53"</w:t>
            </w:r>
          </w:p>
        </w:tc>
      </w:tr>
      <w:tr w:rsidR="009F4483" w:rsidRPr="009F4483" w14:paraId="25828E0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CDDE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428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CD7B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855470.02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0DC68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2715854.25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8520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4ECF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217°50'54"</w:t>
            </w:r>
          </w:p>
        </w:tc>
      </w:tr>
      <w:tr w:rsidR="009F4483" w:rsidRPr="009F4483" w14:paraId="25B7DF2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9026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429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2667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855468.81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5B57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2715853.31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3506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3BAF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308°39'23"</w:t>
            </w:r>
          </w:p>
        </w:tc>
      </w:tr>
      <w:tr w:rsidR="009F4483" w:rsidRPr="009F4483" w14:paraId="16072A2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F92C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430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3C10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855469.76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50F6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2715852.12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0D99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B5F1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37°45'34"</w:t>
            </w:r>
          </w:p>
        </w:tc>
      </w:tr>
      <w:tr w:rsidR="009F4483" w:rsidRPr="009F4483" w14:paraId="3ABC3E4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E94C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431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2B69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855470.91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7C87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2715853.01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5BDF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92B8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125°43'53"</w:t>
            </w:r>
          </w:p>
        </w:tc>
      </w:tr>
      <w:tr w:rsidR="009F4483" w:rsidRPr="009F4483" w14:paraId="4F6B12B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ADB30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432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B93A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855385.32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0CEE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2715885.62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2EC39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123A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216°30'26"</w:t>
            </w:r>
          </w:p>
        </w:tc>
      </w:tr>
      <w:tr w:rsidR="009F4483" w:rsidRPr="009F4483" w14:paraId="071E36B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BA3C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433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B910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855384.15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B42F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2715884.75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7DB29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39B6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305°06'59"</w:t>
            </w:r>
          </w:p>
        </w:tc>
      </w:tr>
      <w:tr w:rsidR="009F4483" w:rsidRPr="009F4483" w14:paraId="3F01746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24DF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434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A1B1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855385.02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23E7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2715883.52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7E7FA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F3E7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36°02'39"</w:t>
            </w:r>
          </w:p>
        </w:tc>
      </w:tr>
      <w:tr w:rsidR="009F4483" w:rsidRPr="009F4483" w14:paraId="191346E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DB2AF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435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0B611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855386.21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98FE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2715884.38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66AA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A586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125°43'53"</w:t>
            </w:r>
          </w:p>
        </w:tc>
      </w:tr>
      <w:tr w:rsidR="009F4483" w:rsidRPr="009F4483" w14:paraId="5CCC490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940B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436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7994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855369.08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4C29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2715896.1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EA4D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A6E5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221°15'30"</w:t>
            </w:r>
          </w:p>
        </w:tc>
      </w:tr>
      <w:tr w:rsidR="009F4483" w:rsidRPr="009F4483" w14:paraId="4374FE6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19E51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437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77480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855367.98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12FA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2715895.13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2A79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76D27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309°44'26"</w:t>
            </w:r>
          </w:p>
        </w:tc>
      </w:tr>
      <w:tr w:rsidR="009F4483" w:rsidRPr="009F4483" w14:paraId="1BFFB00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50100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lastRenderedPageBreak/>
              <w:t>438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83C4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855368.94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0C67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2715893.98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E59F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2B30E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40°30'15"</w:t>
            </w:r>
          </w:p>
        </w:tc>
      </w:tr>
      <w:tr w:rsidR="009F4483" w:rsidRPr="009F4483" w14:paraId="1F99D74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102F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439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F5FF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855370.06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593B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2715894.93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4DA7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21893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130°07'17"</w:t>
            </w:r>
          </w:p>
        </w:tc>
      </w:tr>
      <w:tr w:rsidR="009F4483" w:rsidRPr="009F4483" w14:paraId="45AAFD8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E47F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440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FD5B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855447.05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B96C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2715727.2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8EB2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6AAE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181°37'04"</w:t>
            </w:r>
          </w:p>
        </w:tc>
      </w:tr>
      <w:tr w:rsidR="009F4483" w:rsidRPr="009F4483" w14:paraId="0FDD6BF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CCF3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441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ADAA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855445.59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6D7C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2715727.16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4225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A318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270°22'54"</w:t>
            </w:r>
          </w:p>
        </w:tc>
      </w:tr>
      <w:tr w:rsidR="009F4483" w:rsidRPr="009F4483" w14:paraId="1883F7F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835E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442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C5E1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855445.6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650B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2715725.66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F65DB5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9DA9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0°19'25"</w:t>
            </w:r>
          </w:p>
        </w:tc>
      </w:tr>
      <w:tr w:rsidR="009F4483" w:rsidRPr="009F4483" w14:paraId="77D55FC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CBB0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443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2E67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855447.06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45DA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2715725.67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EC9F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ADC1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90°22'24"</w:t>
            </w:r>
          </w:p>
        </w:tc>
      </w:tr>
      <w:tr w:rsidR="009F4483" w:rsidRPr="009F4483" w14:paraId="7EED751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C745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444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B6D0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855449.17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7729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2715692.21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8B08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C349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181°37'04"</w:t>
            </w:r>
          </w:p>
        </w:tc>
      </w:tr>
      <w:tr w:rsidR="009F4483" w:rsidRPr="009F4483" w14:paraId="596FB10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B1E2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445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5E435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855447.71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4AB1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2715692.17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7A2C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FFCD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270°22'46"</w:t>
            </w:r>
          </w:p>
        </w:tc>
      </w:tr>
      <w:tr w:rsidR="009F4483" w:rsidRPr="009F4483" w14:paraId="5777BF6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E67C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446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39C4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855447.72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2E52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2715690.66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0E1CF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7995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0°58'15"</w:t>
            </w:r>
          </w:p>
        </w:tc>
      </w:tr>
      <w:tr w:rsidR="009F4483" w:rsidRPr="009F4483" w14:paraId="655C131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F633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447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1BC26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855449.18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FCEB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2715690.68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D681A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37A90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90°22'31"</w:t>
            </w:r>
          </w:p>
        </w:tc>
      </w:tr>
      <w:tr w:rsidR="009F4483" w:rsidRPr="009F4483" w14:paraId="3F2050D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56016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448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68072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855879.92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C5FC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2715462.46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E6A79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C76F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225°45'36"</w:t>
            </w:r>
          </w:p>
        </w:tc>
      </w:tr>
      <w:tr w:rsidR="009F4483" w:rsidRPr="009F4483" w14:paraId="5602F8B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C951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449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3CBA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855878.9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DA7A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2715461.41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9A206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DA91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314°07'37"</w:t>
            </w:r>
          </w:p>
        </w:tc>
      </w:tr>
      <w:tr w:rsidR="009F4483" w:rsidRPr="009F4483" w14:paraId="27141B6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0BCA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450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66C07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855879.94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6F374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2715460.34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D753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A549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44°42'12"</w:t>
            </w:r>
          </w:p>
        </w:tc>
      </w:tr>
      <w:tr w:rsidR="009F4483" w:rsidRPr="009F4483" w14:paraId="746C8B5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6CAD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451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54EB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855880.99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9DBF0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2715461.38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A499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A5DF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134°43'20"</w:t>
            </w:r>
          </w:p>
        </w:tc>
      </w:tr>
      <w:tr w:rsidR="009F4483" w:rsidRPr="009F4483" w14:paraId="5EE1F3F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2B3A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452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82CB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855612.82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C24A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2715447.86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A822B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48A4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225°59'05"</w:t>
            </w:r>
          </w:p>
        </w:tc>
      </w:tr>
      <w:tr w:rsidR="009F4483" w:rsidRPr="009F4483" w14:paraId="7D32398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58F4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453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B898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855611.8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D0FB0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2715446.81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3BC19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7DB9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314°20'54"</w:t>
            </w:r>
          </w:p>
        </w:tc>
      </w:tr>
      <w:tr w:rsidR="009F4483" w:rsidRPr="009F4483" w14:paraId="2E0534F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AD728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454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3877C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855612.84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590F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2715445.74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3B375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B6CDE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44°14'42"</w:t>
            </w:r>
          </w:p>
        </w:tc>
      </w:tr>
      <w:tr w:rsidR="009F4483" w:rsidRPr="009F4483" w14:paraId="51AE281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CE98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455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B33D3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855613.9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3F63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2715446.77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CFA8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7B5D1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134°17'17"</w:t>
            </w:r>
          </w:p>
        </w:tc>
      </w:tr>
      <w:tr w:rsidR="009F4483" w:rsidRPr="009F4483" w14:paraId="008A17B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460A0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456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FB741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855402.58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A0EC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2715861.44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96E3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A08E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216°46'02"</w:t>
            </w:r>
          </w:p>
        </w:tc>
      </w:tr>
      <w:tr w:rsidR="009F4483" w:rsidRPr="009F4483" w14:paraId="6A40CB2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BC5C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457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1258F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855401.41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1098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2715860.57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C0C33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0DB0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305°28'45"</w:t>
            </w:r>
          </w:p>
        </w:tc>
      </w:tr>
      <w:tr w:rsidR="009F4483" w:rsidRPr="009F4483" w14:paraId="1304996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BF32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458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FD3D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855402.28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3159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2715859.35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399BF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21BA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35°47'01"</w:t>
            </w:r>
          </w:p>
        </w:tc>
      </w:tr>
      <w:tr w:rsidR="009F4483" w:rsidRPr="009F4483" w14:paraId="1FB055A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27D00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459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7C5A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855403.47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BAC4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2715860.2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11B89E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85CA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125°43'53"</w:t>
            </w:r>
          </w:p>
        </w:tc>
      </w:tr>
      <w:tr w:rsidR="009F4483" w:rsidRPr="009F4483" w14:paraId="423291B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D1DC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460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F795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855444.55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83952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2715792.64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2396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506B5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221°15'30"</w:t>
            </w:r>
          </w:p>
        </w:tc>
      </w:tr>
      <w:tr w:rsidR="009F4483" w:rsidRPr="009F4483" w14:paraId="3B4EC0F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0DF5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461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8285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855443.45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546740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2715791.68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DE15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4FBCF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309°56'34"</w:t>
            </w:r>
          </w:p>
        </w:tc>
      </w:tr>
      <w:tr w:rsidR="009F4483" w:rsidRPr="009F4483" w14:paraId="2E6638E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4E3E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462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C9C5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855444.41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ABC95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2715790.53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5743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C94B9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40°15'33"</w:t>
            </w:r>
          </w:p>
        </w:tc>
      </w:tr>
      <w:tr w:rsidR="009F4483" w:rsidRPr="009F4483" w14:paraId="542B538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A297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463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A6FDD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855445.53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654E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2715791.48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7857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BCC35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130°07'17"</w:t>
            </w:r>
          </w:p>
        </w:tc>
      </w:tr>
      <w:tr w:rsidR="009F4483" w:rsidRPr="009F4483" w14:paraId="3A78813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30E2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464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693F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855419.78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B284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2715827.42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8D19A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1D55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221°15'30"</w:t>
            </w:r>
          </w:p>
        </w:tc>
      </w:tr>
      <w:tr w:rsidR="009F4483" w:rsidRPr="009F4483" w14:paraId="0DAD9C1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02A8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465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0FAE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855418.68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DA46B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2715826.46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7BE46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B5C7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309°56'34"</w:t>
            </w:r>
          </w:p>
        </w:tc>
      </w:tr>
      <w:tr w:rsidR="009F4483" w:rsidRPr="009F4483" w14:paraId="1449535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848FFE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466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8D546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855419.64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FEC8C7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2715825.31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D5E4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B008A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40°15'33"</w:t>
            </w:r>
          </w:p>
        </w:tc>
      </w:tr>
      <w:tr w:rsidR="009F4483" w:rsidRPr="009F4483" w14:paraId="72951B3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C0F654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467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AC6C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855420.76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C53DD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2715826.26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E335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8B56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130°07'17"</w:t>
            </w:r>
          </w:p>
        </w:tc>
      </w:tr>
      <w:tr w:rsidR="009F4483" w:rsidRPr="009F4483" w14:paraId="1D2282C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4248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468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E52F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855555.1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5813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2715524.53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DFBFF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D5978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221°15'30"</w:t>
            </w:r>
          </w:p>
        </w:tc>
      </w:tr>
      <w:tr w:rsidR="009F4483" w:rsidRPr="009F4483" w14:paraId="54A07FA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003F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469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808A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3B8F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2715523.57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0F191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42C58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309°56'34"</w:t>
            </w:r>
          </w:p>
        </w:tc>
      </w:tr>
      <w:tr w:rsidR="009F4483" w:rsidRPr="009F4483" w14:paraId="5C0048E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4EB9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470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3829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855554.96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983E0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2715522.42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90CA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AC7B3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40°15'33"</w:t>
            </w:r>
          </w:p>
        </w:tc>
      </w:tr>
      <w:tr w:rsidR="009F4483" w:rsidRPr="009F4483" w14:paraId="41291EE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F957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471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9CC3F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855556.08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160D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2715523.37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1896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5AF30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130°07'17"</w:t>
            </w:r>
          </w:p>
        </w:tc>
      </w:tr>
      <w:tr w:rsidR="009F4483" w:rsidRPr="009F4483" w14:paraId="571D693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92ED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472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A04F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855397.57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17B2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2715857.66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28BF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4C747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221°15'30"</w:t>
            </w:r>
          </w:p>
        </w:tc>
      </w:tr>
      <w:tr w:rsidR="009F4483" w:rsidRPr="009F4483" w14:paraId="6052BD7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5AA8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473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F05C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855396.47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23AB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2715856.7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6B1E1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6D2C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309°56'34"</w:t>
            </w:r>
          </w:p>
        </w:tc>
      </w:tr>
      <w:tr w:rsidR="009F4483" w:rsidRPr="009F4483" w14:paraId="6F7177D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3A76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474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D102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855397.43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5076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2715855.55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E920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8D22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40°15'33"</w:t>
            </w:r>
          </w:p>
        </w:tc>
      </w:tr>
      <w:tr w:rsidR="009F4483" w:rsidRPr="009F4483" w14:paraId="1F2FE6A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0F70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475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4EB4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855398.55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7DE9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2715856.5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71556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E59FC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130°07'17"</w:t>
            </w:r>
          </w:p>
        </w:tc>
      </w:tr>
      <w:tr w:rsidR="009F4483" w:rsidRPr="009F4483" w14:paraId="5EFA22D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B00E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476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32A82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855766.59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6AAA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2715297.91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2291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248B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220°00'45"</w:t>
            </w:r>
          </w:p>
        </w:tc>
      </w:tr>
      <w:tr w:rsidR="009F4483" w:rsidRPr="009F4483" w14:paraId="61EEA45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167DB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477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E2EF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855765.47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1305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2715296.97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FC572B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CF5B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309°26'46"</w:t>
            </w:r>
          </w:p>
        </w:tc>
      </w:tr>
      <w:tr w:rsidR="009F4483" w:rsidRPr="009F4483" w14:paraId="2C0964A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2371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478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CFABE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855766.42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030FB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2715295.81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7DD1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D7C0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39°15'51"</w:t>
            </w:r>
          </w:p>
        </w:tc>
      </w:tr>
      <w:tr w:rsidR="009F4483" w:rsidRPr="009F4483" w14:paraId="54E36F0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6746C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479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1391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855767.55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BBAE6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2715296.74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81F035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D094A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129°20'30"</w:t>
            </w:r>
          </w:p>
        </w:tc>
      </w:tr>
      <w:tr w:rsidR="009F4483" w:rsidRPr="009F4483" w14:paraId="3361CAA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267D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480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9F5B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855730.04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73515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2715329.83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053D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101E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220°00'45"</w:t>
            </w:r>
          </w:p>
        </w:tc>
      </w:tr>
      <w:tr w:rsidR="009F4483" w:rsidRPr="009F4483" w14:paraId="0FB1E8D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A87EF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481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1BFE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855728.92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008C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2715328.89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22EB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BBD3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309°26'46"</w:t>
            </w:r>
          </w:p>
        </w:tc>
      </w:tr>
      <w:tr w:rsidR="009F4483" w:rsidRPr="009F4483" w14:paraId="69DF857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3EE39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482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ADDD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855729.87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04AF0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2715327.74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BB91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D5A31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39°30'51"</w:t>
            </w:r>
          </w:p>
        </w:tc>
      </w:tr>
      <w:tr w:rsidR="009F4483" w:rsidRPr="009F4483" w14:paraId="00CE367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1049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483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CF46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C6C6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2715328.67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BA71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A1E4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129°32'25"</w:t>
            </w:r>
          </w:p>
        </w:tc>
      </w:tr>
      <w:tr w:rsidR="009F4483" w:rsidRPr="009F4483" w14:paraId="6C05677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0B10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484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8D5F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855790.69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8B072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2715266.09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9D3A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C906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227°16'55"</w:t>
            </w:r>
          </w:p>
        </w:tc>
      </w:tr>
      <w:tr w:rsidR="009F4483" w:rsidRPr="009F4483" w14:paraId="3D0A9C4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5EFF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485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81440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855789.7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1B0B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2715265.02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8F0A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857C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317°19'01"</w:t>
            </w:r>
          </w:p>
        </w:tc>
      </w:tr>
      <w:tr w:rsidR="009F4483" w:rsidRPr="009F4483" w14:paraId="00FCCBE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1B2D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486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A13D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855790.8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C2AC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2715264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59DA2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12B0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47°03'41"</w:t>
            </w:r>
          </w:p>
        </w:tc>
      </w:tr>
      <w:tr w:rsidR="009F4483" w:rsidRPr="009F4483" w14:paraId="1A2ED5D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26D04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487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510331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855791.79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83F6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2715265.07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8CF4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7CE3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137°05'08"</w:t>
            </w:r>
          </w:p>
        </w:tc>
      </w:tr>
      <w:tr w:rsidR="009F4483" w:rsidRPr="009F4483" w14:paraId="3CE67A9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CDBCB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488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CDBA1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855719.6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6980C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2715678.75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7E9D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6182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240°27'07"</w:t>
            </w:r>
          </w:p>
        </w:tc>
      </w:tr>
      <w:tr w:rsidR="009F4483" w:rsidRPr="009F4483" w14:paraId="1D09C2B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F96A3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489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6D84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855718.88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782A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2715677.48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FBA0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4E97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330°44'12"</w:t>
            </w:r>
          </w:p>
        </w:tc>
      </w:tr>
      <w:tr w:rsidR="009F4483" w:rsidRPr="009F4483" w14:paraId="577B9C2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805AA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490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2351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855720.19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E92E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2715676.75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976EE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865BC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61°08'22"</w:t>
            </w:r>
          </w:p>
        </w:tc>
      </w:tr>
      <w:tr w:rsidR="009F4483" w:rsidRPr="009F4483" w14:paraId="7F23EEC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23AE6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491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E7BFB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855720.89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B30F8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2715678.02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6750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773B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150°21'34"</w:t>
            </w:r>
          </w:p>
        </w:tc>
      </w:tr>
      <w:tr w:rsidR="009F4483" w:rsidRPr="009F4483" w14:paraId="0DAAE16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8C0B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492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B36A6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855861.76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04E3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2715440.77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A424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0B258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229°01'15"</w:t>
            </w:r>
          </w:p>
        </w:tc>
      </w:tr>
      <w:tr w:rsidR="009F4483" w:rsidRPr="009F4483" w14:paraId="26B8329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967C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lastRenderedPageBreak/>
              <w:t>493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38974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855860.8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11BC1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2715439.66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69AB1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1.29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D4E7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314°15'17"</w:t>
            </w:r>
          </w:p>
        </w:tc>
      </w:tr>
      <w:tr w:rsidR="009F4483" w:rsidRPr="009F4483" w14:paraId="581823D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7937C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494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5C8E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855861.7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CED9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2715438.74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7EFC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A027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44°28'30"</w:t>
            </w:r>
          </w:p>
        </w:tc>
      </w:tr>
      <w:tr w:rsidR="009F4483" w:rsidRPr="009F4483" w14:paraId="6A525BC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235D0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495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B577D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855862.75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C25A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2715439.77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1014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E946E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134°46'15"</w:t>
            </w:r>
          </w:p>
        </w:tc>
      </w:tr>
      <w:tr w:rsidR="009F4483" w:rsidRPr="009F4483" w14:paraId="393AB58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97697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496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B5A5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855469.97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ADB7C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2715831.29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6EF6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1.27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ECA3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222°41'07"</w:t>
            </w:r>
          </w:p>
        </w:tc>
      </w:tr>
      <w:tr w:rsidR="009F4483" w:rsidRPr="009F4483" w14:paraId="715FEF8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51D6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497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916A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855469.04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A298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2715830.43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C0B4F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EB8B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305°24'14"</w:t>
            </w:r>
          </w:p>
        </w:tc>
      </w:tr>
      <w:tr w:rsidR="009F4483" w:rsidRPr="009F4483" w14:paraId="3D27032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75BC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498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C00C6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855469.89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A84B9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2715829.24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67E1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1.38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40E89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40°02'26"</w:t>
            </w:r>
          </w:p>
        </w:tc>
      </w:tr>
      <w:tr w:rsidR="009F4483" w:rsidRPr="009F4483" w14:paraId="0E3400B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B1C2E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499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8E94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855470.95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D452C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2715830.13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798CD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1DE70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130°07'17"</w:t>
            </w:r>
          </w:p>
        </w:tc>
      </w:tr>
      <w:tr w:rsidR="009F4483" w:rsidRPr="009F4483" w14:paraId="4A8D16B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0BF67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500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FA53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855490.72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5B5DD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2715824.42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2AB3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1.35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26C62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230°56'25"</w:t>
            </w:r>
          </w:p>
        </w:tc>
      </w:tr>
      <w:tr w:rsidR="009F4483" w:rsidRPr="009F4483" w14:paraId="7EFF3D1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1AC718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501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8CDB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855489.87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C42C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2715823.37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F856D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1.37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278A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314°22'00"</w:t>
            </w:r>
          </w:p>
        </w:tc>
      </w:tr>
      <w:tr w:rsidR="009F4483" w:rsidRPr="009F4483" w14:paraId="23B0DFB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D7E1C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502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FCF5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855490.83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60D6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2715822.39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198B6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1.35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0520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44°39'13"</w:t>
            </w:r>
          </w:p>
        </w:tc>
      </w:tr>
      <w:tr w:rsidR="009F4483" w:rsidRPr="009F4483" w14:paraId="4FDDDE4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83B9F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503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80FE1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855491.79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A059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2715823.34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A69AF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939C3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134°43'20"</w:t>
            </w:r>
          </w:p>
        </w:tc>
      </w:tr>
      <w:tr w:rsidR="009F4483" w:rsidRPr="009F4483" w14:paraId="7B2C8E0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A5F96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504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5DBE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855913.56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643B2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2715348.6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3D50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1.16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3CC3B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310°21'37"</w:t>
            </w:r>
          </w:p>
        </w:tc>
      </w:tr>
      <w:tr w:rsidR="009F4483" w:rsidRPr="009F4483" w14:paraId="3C3A5CD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529BB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505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2D3D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855914.31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9B9A5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2715347.72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7C66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7FA71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40°30'46"</w:t>
            </w:r>
          </w:p>
        </w:tc>
      </w:tr>
      <w:tr w:rsidR="009F4483" w:rsidRPr="009F4483" w14:paraId="4E6E152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09BB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506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64E6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855915.42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E10E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2715348.67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0725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1.39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371D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129°54'47"</w:t>
            </w:r>
          </w:p>
        </w:tc>
      </w:tr>
      <w:tr w:rsidR="009F4483" w:rsidRPr="009F4483" w14:paraId="29AFEB7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2F7FD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507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485E2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855914.53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50F28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2715349.73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75289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A40D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226°42'37"</w:t>
            </w:r>
          </w:p>
        </w:tc>
      </w:tr>
      <w:tr w:rsidR="009F4483" w:rsidRPr="009F4483" w14:paraId="5A747E4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EA26D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508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E055A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855913.52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41C75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2715348.66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8879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0.06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B2550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308°56'57"</w:t>
            </w:r>
          </w:p>
        </w:tc>
      </w:tr>
      <w:tr w:rsidR="009F4483" w:rsidRPr="009F4483" w14:paraId="52078A3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1C4A7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509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62BD8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855913.56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0DEA9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2715348.61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EE6B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A16E0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270°</w:t>
            </w:r>
          </w:p>
        </w:tc>
      </w:tr>
      <w:tr w:rsidR="009F4483" w:rsidRPr="009F4483" w14:paraId="47F80C7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4E413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29922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855427.58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D8EFE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2715825.49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7970C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1.15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E861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216°39'06"</w:t>
            </w:r>
          </w:p>
        </w:tc>
      </w:tr>
      <w:tr w:rsidR="009F4483" w:rsidRPr="009F4483" w14:paraId="20F6368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0299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C6C7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855426.65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D775C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2715824.81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CD8F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0932F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303°40'55"</w:t>
            </w:r>
          </w:p>
        </w:tc>
      </w:tr>
      <w:tr w:rsidR="009F4483" w:rsidRPr="009F4483" w14:paraId="5698F28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95DE5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7E68A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855427.49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825E8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2715823.56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707AC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228D7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35°51'23"</w:t>
            </w:r>
          </w:p>
        </w:tc>
      </w:tr>
      <w:tr w:rsidR="009F4483" w:rsidRPr="009F4483" w14:paraId="0E2397D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9D14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15914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855428.46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742B7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2715824.26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B51F3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7A91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125°36'23"</w:t>
            </w:r>
          </w:p>
        </w:tc>
      </w:tr>
      <w:tr w:rsidR="009F4483" w:rsidRPr="009F4483" w14:paraId="525E637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8537E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BD504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855448.24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BCE38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2715799.48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57237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1.16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B8674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321°44'39"</w:t>
            </w:r>
          </w:p>
        </w:tc>
      </w:tr>
      <w:tr w:rsidR="009F4483" w:rsidRPr="009F4483" w14:paraId="6D3B8D9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1B665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31C65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855449.15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939E7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2715798.76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3272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1.15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55DE3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136°59'33"</w:t>
            </w:r>
          </w:p>
        </w:tc>
      </w:tr>
      <w:tr w:rsidR="009F4483" w:rsidRPr="009F4483" w14:paraId="454A756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B3EC5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7EA3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855448.31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58A2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2715799.55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6C114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DEF42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223°18'24"</w:t>
            </w:r>
          </w:p>
        </w:tc>
      </w:tr>
      <w:tr w:rsidR="009F4483" w:rsidRPr="009F4483" w14:paraId="7D814306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87EC4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:ЗУ26</w:t>
            </w:r>
          </w:p>
        </w:tc>
      </w:tr>
      <w:tr w:rsidR="000B6C9C" w:rsidRPr="009F4483" w14:paraId="72FDBFE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F54373" w14:textId="77777777" w:rsidR="000B6C9C" w:rsidRPr="000B6C9C" w:rsidRDefault="000B6C9C" w:rsidP="000B6C9C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0B6C9C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297FCC" w14:textId="7EAF9793" w:rsidR="000B6C9C" w:rsidRPr="000B6C9C" w:rsidRDefault="000B6C9C" w:rsidP="000B6C9C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0B6C9C">
              <w:rPr>
                <w:sz w:val="22"/>
                <w:szCs w:val="22"/>
              </w:rPr>
              <w:t>855869.74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1899F7" w14:textId="2BAE1EA6" w:rsidR="000B6C9C" w:rsidRPr="000B6C9C" w:rsidRDefault="000B6C9C" w:rsidP="000B6C9C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0B6C9C">
              <w:rPr>
                <w:sz w:val="22"/>
                <w:szCs w:val="22"/>
              </w:rPr>
              <w:t>2715304.54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D75F17" w14:textId="63E9C507" w:rsidR="000B6C9C" w:rsidRPr="000B6C9C" w:rsidRDefault="000B6C9C" w:rsidP="000B6C9C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0B6C9C">
              <w:rPr>
                <w:sz w:val="22"/>
                <w:szCs w:val="22"/>
              </w:rPr>
              <w:t>37.18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67BE56" w14:textId="4363E13D" w:rsidR="000B6C9C" w:rsidRPr="000B6C9C" w:rsidRDefault="000B6C9C" w:rsidP="000B6C9C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0B6C9C">
              <w:rPr>
                <w:sz w:val="22"/>
                <w:szCs w:val="22"/>
              </w:rPr>
              <w:t>129°00'48"</w:t>
            </w:r>
          </w:p>
        </w:tc>
      </w:tr>
      <w:tr w:rsidR="000B6C9C" w:rsidRPr="009F4483" w14:paraId="799D9EC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B913BC" w14:textId="77777777" w:rsidR="000B6C9C" w:rsidRPr="000B6C9C" w:rsidRDefault="000B6C9C" w:rsidP="000B6C9C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0B6C9C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36D9F4" w14:textId="6DB320E1" w:rsidR="000B6C9C" w:rsidRPr="000B6C9C" w:rsidRDefault="000B6C9C" w:rsidP="000B6C9C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0B6C9C">
              <w:rPr>
                <w:sz w:val="22"/>
                <w:szCs w:val="22"/>
              </w:rPr>
              <w:t>855846.33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544A7F" w14:textId="481101B6" w:rsidR="000B6C9C" w:rsidRPr="000B6C9C" w:rsidRDefault="000B6C9C" w:rsidP="000B6C9C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0B6C9C">
              <w:rPr>
                <w:sz w:val="22"/>
                <w:szCs w:val="22"/>
              </w:rPr>
              <w:t>2715333.43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BAB058" w14:textId="079B6A7D" w:rsidR="000B6C9C" w:rsidRPr="000B6C9C" w:rsidRDefault="000B6C9C" w:rsidP="000B6C9C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0B6C9C">
              <w:rPr>
                <w:sz w:val="22"/>
                <w:szCs w:val="22"/>
              </w:rPr>
              <w:t>3.77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0C0160" w14:textId="3D2F6AB0" w:rsidR="000B6C9C" w:rsidRPr="000B6C9C" w:rsidRDefault="000B6C9C" w:rsidP="000B6C9C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0B6C9C">
              <w:rPr>
                <w:sz w:val="22"/>
                <w:szCs w:val="22"/>
              </w:rPr>
              <w:t>211°50'46"</w:t>
            </w:r>
          </w:p>
        </w:tc>
      </w:tr>
      <w:tr w:rsidR="000B6C9C" w:rsidRPr="009F4483" w14:paraId="07F6543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E24A5C" w14:textId="77777777" w:rsidR="000B6C9C" w:rsidRPr="000B6C9C" w:rsidRDefault="000B6C9C" w:rsidP="000B6C9C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0B6C9C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4B7946" w14:textId="29DCB2C8" w:rsidR="000B6C9C" w:rsidRPr="000B6C9C" w:rsidRDefault="000B6C9C" w:rsidP="000B6C9C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0B6C9C">
              <w:rPr>
                <w:sz w:val="22"/>
                <w:szCs w:val="22"/>
              </w:rPr>
              <w:t>855843.13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7841B3" w14:textId="51B19AF0" w:rsidR="000B6C9C" w:rsidRPr="000B6C9C" w:rsidRDefault="000B6C9C" w:rsidP="000B6C9C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0B6C9C">
              <w:rPr>
                <w:sz w:val="22"/>
                <w:szCs w:val="22"/>
              </w:rPr>
              <w:t>2715331.44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7D76FA" w14:textId="6A16BE94" w:rsidR="000B6C9C" w:rsidRPr="000B6C9C" w:rsidRDefault="000B6C9C" w:rsidP="000B6C9C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0B6C9C">
              <w:rPr>
                <w:sz w:val="22"/>
                <w:szCs w:val="22"/>
              </w:rPr>
              <w:t>25.68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4A0D8A" w14:textId="6ACA2511" w:rsidR="000B6C9C" w:rsidRPr="000B6C9C" w:rsidRDefault="000B6C9C" w:rsidP="000B6C9C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0B6C9C">
              <w:rPr>
                <w:sz w:val="22"/>
                <w:szCs w:val="22"/>
              </w:rPr>
              <w:t>215°53'27"</w:t>
            </w:r>
          </w:p>
        </w:tc>
      </w:tr>
      <w:tr w:rsidR="000B6C9C" w:rsidRPr="009F4483" w14:paraId="3322022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0A20E5" w14:textId="77777777" w:rsidR="000B6C9C" w:rsidRPr="000B6C9C" w:rsidRDefault="000B6C9C" w:rsidP="000B6C9C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0B6C9C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9CB347" w14:textId="6CB7B1E8" w:rsidR="000B6C9C" w:rsidRPr="000B6C9C" w:rsidRDefault="000B6C9C" w:rsidP="000B6C9C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0B6C9C">
              <w:rPr>
                <w:sz w:val="22"/>
                <w:szCs w:val="22"/>
              </w:rPr>
              <w:t>855822.33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968C92" w14:textId="67776CBC" w:rsidR="000B6C9C" w:rsidRPr="000B6C9C" w:rsidRDefault="000B6C9C" w:rsidP="000B6C9C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0B6C9C">
              <w:rPr>
                <w:sz w:val="22"/>
                <w:szCs w:val="22"/>
              </w:rPr>
              <w:t>2715316.39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9BBEE4" w14:textId="03B7F196" w:rsidR="000B6C9C" w:rsidRPr="000B6C9C" w:rsidRDefault="000B6C9C" w:rsidP="000B6C9C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0B6C9C">
              <w:rPr>
                <w:sz w:val="22"/>
                <w:szCs w:val="22"/>
              </w:rPr>
              <w:t>2.8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F7025A" w14:textId="6FB9822C" w:rsidR="000B6C9C" w:rsidRPr="000B6C9C" w:rsidRDefault="000B6C9C" w:rsidP="000B6C9C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0B6C9C">
              <w:rPr>
                <w:sz w:val="22"/>
                <w:szCs w:val="22"/>
              </w:rPr>
              <w:t>221°27'56"</w:t>
            </w:r>
          </w:p>
        </w:tc>
      </w:tr>
      <w:tr w:rsidR="000B6C9C" w:rsidRPr="009F4483" w14:paraId="41B9E75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3EE2A0" w14:textId="53EF7A63" w:rsidR="000B6C9C" w:rsidRPr="000B6C9C" w:rsidRDefault="000B6C9C" w:rsidP="000B6C9C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0B6C9C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890111" w14:textId="5E3102DF" w:rsidR="000B6C9C" w:rsidRPr="000B6C9C" w:rsidRDefault="000B6C9C" w:rsidP="000B6C9C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0B6C9C">
              <w:rPr>
                <w:sz w:val="22"/>
                <w:szCs w:val="22"/>
              </w:rPr>
              <w:t>855820.23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FAED6D" w14:textId="6B935025" w:rsidR="000B6C9C" w:rsidRPr="000B6C9C" w:rsidRDefault="000B6C9C" w:rsidP="000B6C9C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0B6C9C">
              <w:rPr>
                <w:sz w:val="22"/>
                <w:szCs w:val="22"/>
              </w:rPr>
              <w:t>2715314.53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733900" w14:textId="42BBB62C" w:rsidR="000B6C9C" w:rsidRPr="000B6C9C" w:rsidRDefault="000B6C9C" w:rsidP="000B6C9C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0B6C9C">
              <w:rPr>
                <w:sz w:val="22"/>
                <w:szCs w:val="22"/>
              </w:rPr>
              <w:t>42.33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5E9D00" w14:textId="0377C33A" w:rsidR="000B6C9C" w:rsidRPr="000B6C9C" w:rsidRDefault="000B6C9C" w:rsidP="000B6C9C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0B6C9C">
              <w:rPr>
                <w:sz w:val="22"/>
                <w:szCs w:val="22"/>
              </w:rPr>
              <w:t>312°12'16"</w:t>
            </w:r>
          </w:p>
        </w:tc>
      </w:tr>
      <w:tr w:rsidR="000B6C9C" w:rsidRPr="009F4483" w14:paraId="25D8E88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EC9C05" w14:textId="2536FC69" w:rsidR="000B6C9C" w:rsidRPr="000B6C9C" w:rsidRDefault="000B6C9C" w:rsidP="000B6C9C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0B6C9C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2A341F" w14:textId="19480CF1" w:rsidR="000B6C9C" w:rsidRPr="000B6C9C" w:rsidRDefault="000B6C9C" w:rsidP="000B6C9C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0B6C9C">
              <w:rPr>
                <w:sz w:val="22"/>
                <w:szCs w:val="22"/>
              </w:rPr>
              <w:t>855848.67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1E6DF8" w14:textId="0D769235" w:rsidR="000B6C9C" w:rsidRPr="000B6C9C" w:rsidRDefault="000B6C9C" w:rsidP="000B6C9C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0B6C9C">
              <w:rPr>
                <w:sz w:val="22"/>
                <w:szCs w:val="22"/>
              </w:rPr>
              <w:t>2715283.17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6D7B5E" w14:textId="3648960B" w:rsidR="000B6C9C" w:rsidRPr="000B6C9C" w:rsidRDefault="000B6C9C" w:rsidP="000B6C9C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0B6C9C">
              <w:rPr>
                <w:sz w:val="22"/>
                <w:szCs w:val="22"/>
              </w:rPr>
              <w:t>30.01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22886E" w14:textId="41CC43DD" w:rsidR="000B6C9C" w:rsidRPr="000B6C9C" w:rsidRDefault="000B6C9C" w:rsidP="000B6C9C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0B6C9C">
              <w:rPr>
                <w:sz w:val="22"/>
                <w:szCs w:val="22"/>
              </w:rPr>
              <w:t>45°23'34"</w:t>
            </w:r>
          </w:p>
        </w:tc>
      </w:tr>
      <w:tr w:rsidR="009F4483" w:rsidRPr="009F4483" w14:paraId="7030426E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B9424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 xml:space="preserve">:ЗУ27 </w:t>
            </w:r>
          </w:p>
        </w:tc>
      </w:tr>
      <w:tr w:rsidR="009F4483" w:rsidRPr="009F4483" w14:paraId="6562494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716F5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C966B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856343.26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75B1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2716145.7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32D7F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9.18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8941E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352°51'40"</w:t>
            </w:r>
          </w:p>
        </w:tc>
      </w:tr>
      <w:tr w:rsidR="009F4483" w:rsidRPr="009F4483" w14:paraId="6FC46A7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A1CE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6FAD0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856352.37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4EAC9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2716144.56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408AD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1ABCA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262°12'45"</w:t>
            </w:r>
          </w:p>
        </w:tc>
      </w:tr>
      <w:tr w:rsidR="009F4483" w:rsidRPr="009F4483" w14:paraId="65251DD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357E1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334C5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856347.97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04757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2716112.38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1BBB4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32.64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ECC3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194°49'25"</w:t>
            </w:r>
          </w:p>
        </w:tc>
      </w:tr>
      <w:tr w:rsidR="009F4483" w:rsidRPr="009F4483" w14:paraId="7331041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F754B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78E6F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856316.41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4245D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2716104.03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7DF8F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8.09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C5B80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224°28'31"</w:t>
            </w:r>
          </w:p>
        </w:tc>
      </w:tr>
      <w:tr w:rsidR="009F4483" w:rsidRPr="009F4483" w14:paraId="1BC91FC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7788C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C715A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856310.64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95AB6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2716098.36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DEBB6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12.64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1C7746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111°34'05"</w:t>
            </w:r>
          </w:p>
        </w:tc>
      </w:tr>
      <w:tr w:rsidR="009F4483" w:rsidRPr="009F4483" w14:paraId="44BE33F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D5146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7B5CC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A1FC3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2716110.12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562C0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19.89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E455D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202°22'51"</w:t>
            </w:r>
          </w:p>
        </w:tc>
      </w:tr>
      <w:tr w:rsidR="009F4483" w:rsidRPr="009F4483" w14:paraId="19D9E7F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DD0F5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A1FFF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856287.6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E5FA5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2716102.54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C1408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D671D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127°03'42"</w:t>
            </w:r>
          </w:p>
        </w:tc>
      </w:tr>
      <w:tr w:rsidR="009F4483" w:rsidRPr="009F4483" w14:paraId="717FBC8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A41A8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99E72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856267.7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44F18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2716128.9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F16F6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5.78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4C7DB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36°13'31"</w:t>
            </w:r>
          </w:p>
        </w:tc>
      </w:tr>
      <w:tr w:rsidR="009F4483" w:rsidRPr="009F4483" w14:paraId="756D44D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6F97B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1B8B2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856272.36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B69BA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2716132.31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7D538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12.14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F9DBA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83°17'00"</w:t>
            </w:r>
          </w:p>
        </w:tc>
      </w:tr>
      <w:tr w:rsidR="009F4483" w:rsidRPr="009F4483" w14:paraId="2B0C311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F64FD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62727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856273.78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CE9E2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2716144.36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95B38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10.88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1523D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81°20'13"</w:t>
            </w:r>
          </w:p>
        </w:tc>
      </w:tr>
      <w:tr w:rsidR="009F4483" w:rsidRPr="009F4483" w14:paraId="73C3CEC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C323B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3E8C8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856275.42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A12D5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2716155.12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54715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3.84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8BF1B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356°17'00"</w:t>
            </w:r>
          </w:p>
        </w:tc>
      </w:tr>
      <w:tr w:rsidR="009F4483" w:rsidRPr="009F4483" w14:paraId="5D23499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E1242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33CC8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856279.25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38FB0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2716154.87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04168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2.05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E1666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351°16'04"</w:t>
            </w:r>
          </w:p>
        </w:tc>
      </w:tr>
      <w:tr w:rsidR="009F4483" w:rsidRPr="009F4483" w14:paraId="4666FAE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CA7C4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0E442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856281.28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5A356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2716154.56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BFC66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2.97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2C0FC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351°08'38"</w:t>
            </w:r>
          </w:p>
        </w:tc>
      </w:tr>
      <w:tr w:rsidR="009F4483" w:rsidRPr="009F4483" w14:paraId="7517D7F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B411B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1849E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856284.21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D74A2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2716154.11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43A47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9.04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091FD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351°16'57"</w:t>
            </w:r>
          </w:p>
        </w:tc>
      </w:tr>
      <w:tr w:rsidR="009F4483" w:rsidRPr="009F4483" w14:paraId="76F6659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C6176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7C5BB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856293.14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D7C6D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2716152.74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F3D88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9.61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C6C81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351°44'46"</w:t>
            </w:r>
          </w:p>
        </w:tc>
      </w:tr>
      <w:tr w:rsidR="009F4483" w:rsidRPr="009F4483" w14:paraId="1A40C65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A4C9F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E40C4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856302.65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B7BE9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2716151.36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173C5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73744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351°37'14"</w:t>
            </w:r>
          </w:p>
        </w:tc>
      </w:tr>
      <w:tr w:rsidR="009F4483" w:rsidRPr="009F4483" w14:paraId="42E7F07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06162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8CBD7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856314.98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84E771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2716149.54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3CACE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8.88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C25FF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354°22'13"</w:t>
            </w:r>
          </w:p>
        </w:tc>
      </w:tr>
      <w:tr w:rsidR="009F4483" w:rsidRPr="009F4483" w14:paraId="45922F7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01542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075D1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856323.82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8A7F1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2716148.67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3B53E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0D982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350°56'14"</w:t>
            </w:r>
          </w:p>
        </w:tc>
      </w:tr>
      <w:tr w:rsidR="009F4483" w:rsidRPr="009F4483" w14:paraId="350F55A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32A26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8DCEB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856328.76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3F44C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2716147.88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3D5BA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14.66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F30B9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351°27'05"</w:t>
            </w:r>
          </w:p>
        </w:tc>
      </w:tr>
      <w:tr w:rsidR="009F4483" w:rsidRPr="009F4483" w14:paraId="56B44626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54C27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:ЗУ28</w:t>
            </w:r>
          </w:p>
        </w:tc>
      </w:tr>
      <w:tr w:rsidR="009F4483" w:rsidRPr="009F4483" w14:paraId="70F6CB4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F400D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D2641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856152.22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56DA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2716113.98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1A0A7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18.73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0F888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142°37'40"</w:t>
            </w:r>
          </w:p>
        </w:tc>
      </w:tr>
      <w:tr w:rsidR="009F4483" w:rsidRPr="009F4483" w14:paraId="6810A30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E19A9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F482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856137.34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3C54D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2716125.34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8F42E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0745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223°14'23"</w:t>
            </w:r>
          </w:p>
        </w:tc>
      </w:tr>
      <w:tr w:rsidR="009F4483" w:rsidRPr="009F4483" w14:paraId="22EBA9A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4B18A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FDF26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856136.27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49E9B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2716124.34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97A1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24B97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134°00'54"</w:t>
            </w:r>
          </w:p>
        </w:tc>
      </w:tr>
      <w:tr w:rsidR="009F4483" w:rsidRPr="009F4483" w14:paraId="104B758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D73D1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lastRenderedPageBreak/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4F464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856135.25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4861C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2716125.39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DC8B9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E376A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45°15'15"</w:t>
            </w:r>
          </w:p>
        </w:tc>
      </w:tr>
      <w:tr w:rsidR="009F4483" w:rsidRPr="009F4483" w14:paraId="5EFF6F7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E890F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0D195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856136.28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90C88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2716126.43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6A0BA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4D13D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142°17'25"</w:t>
            </w:r>
          </w:p>
        </w:tc>
      </w:tr>
      <w:tr w:rsidR="009F4483" w:rsidRPr="009F4483" w14:paraId="64F36C3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64A0F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810BE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856116.13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B2C91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2716142.01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D9D40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29.68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A79B0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230°38'24"</w:t>
            </w:r>
          </w:p>
        </w:tc>
      </w:tr>
      <w:tr w:rsidR="009F4483" w:rsidRPr="009F4483" w14:paraId="38D48C2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8BFA9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1A111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856097.31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0E276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2716119.06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09520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33.11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9DEE8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319°34'57"</w:t>
            </w:r>
          </w:p>
        </w:tc>
      </w:tr>
      <w:tr w:rsidR="009F4483" w:rsidRPr="009F4483" w14:paraId="5536FB0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11AF9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897A7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856122.51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2BD57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2716097.59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A8EC7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84F1A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321°19'59"</w:t>
            </w:r>
          </w:p>
        </w:tc>
      </w:tr>
      <w:tr w:rsidR="009F4483" w:rsidRPr="009F4483" w14:paraId="5FE84DC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48AB8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E8790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856129.91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877394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2716091.68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DE880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2.08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14756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318°43'44"</w:t>
            </w:r>
          </w:p>
        </w:tc>
      </w:tr>
      <w:tr w:rsidR="009F4483" w:rsidRPr="009F4483" w14:paraId="449167E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FD8E7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4F084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856131.47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FE5E1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2716090.31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6C9CA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C390A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48°45'05"</w:t>
            </w:r>
          </w:p>
        </w:tc>
      </w:tr>
      <w:tr w:rsidR="009F4483" w:rsidRPr="009F4483" w14:paraId="5C2180F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4AFD5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E54A2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856099.7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5A43F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2716119.17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EEEC9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F7591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225°28'51"</w:t>
            </w:r>
          </w:p>
        </w:tc>
      </w:tr>
      <w:tr w:rsidR="009F4483" w:rsidRPr="009F4483" w14:paraId="2099F21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5DC48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490A0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856098.67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12244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2716118.13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06960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B75DE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314°00'54"</w:t>
            </w:r>
          </w:p>
        </w:tc>
      </w:tr>
      <w:tr w:rsidR="009F4483" w:rsidRPr="009F4483" w14:paraId="151310F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EA5BE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5D382F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856099.69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53428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2716117.07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2CDD6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35E15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43°00'16"</w:t>
            </w:r>
          </w:p>
        </w:tc>
      </w:tr>
      <w:tr w:rsidR="009F4483" w:rsidRPr="009F4483" w14:paraId="33FABB6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7F84D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17F82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856100.76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97FE6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2716118.07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06C60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E6C40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133°48'17"</w:t>
            </w:r>
          </w:p>
        </w:tc>
      </w:tr>
      <w:tr w:rsidR="009F4483" w:rsidRPr="009F4483" w14:paraId="6EEA781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F3174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D0207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856123.1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7A0E6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2716102.79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8786D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4BF45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225°15'15"</w:t>
            </w:r>
          </w:p>
        </w:tc>
      </w:tr>
      <w:tr w:rsidR="009F4483" w:rsidRPr="009F4483" w14:paraId="4A84813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0ED2B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B5A85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856122.07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07FBD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2716101.75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55C9C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2A296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314°14'23"</w:t>
            </w:r>
          </w:p>
        </w:tc>
      </w:tr>
      <w:tr w:rsidR="009F4483" w:rsidRPr="009F4483" w14:paraId="504E587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5EB10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BAA91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856123.09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F5DD1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2716100.7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30110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0AFB0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42°46'02"</w:t>
            </w:r>
          </w:p>
        </w:tc>
      </w:tr>
      <w:tr w:rsidR="009F4483" w:rsidRPr="009F4483" w14:paraId="7E2858D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A4F49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49495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856124.16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9020D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2716101.69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48D0D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7FAD4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134°01'09"</w:t>
            </w:r>
          </w:p>
        </w:tc>
      </w:tr>
      <w:tr w:rsidR="009F4483" w:rsidRPr="009F4483" w14:paraId="5ADCC24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E4D8D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608F4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856147.19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66179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2716113.78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A3286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512A9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225°15'15"</w:t>
            </w:r>
          </w:p>
        </w:tc>
      </w:tr>
      <w:tr w:rsidR="009F4483" w:rsidRPr="009F4483" w14:paraId="3BF3648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15B25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685B1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856146.16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7C9D1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2716112.74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A3335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F4EB4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314°00'54"</w:t>
            </w:r>
          </w:p>
        </w:tc>
      </w:tr>
      <w:tr w:rsidR="009F4483" w:rsidRPr="009F4483" w14:paraId="3701CC4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6559E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37B7B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856147.18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906A9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2716111.68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555B45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F3474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43°00'16"</w:t>
            </w:r>
          </w:p>
        </w:tc>
      </w:tr>
      <w:tr w:rsidR="009F4483" w:rsidRPr="009F4483" w14:paraId="21638BE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05973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868B9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856148.25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A5262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2716112.68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B6406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D25DC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134°01'09"</w:t>
            </w:r>
          </w:p>
        </w:tc>
      </w:tr>
      <w:tr w:rsidR="009F4483" w:rsidRPr="009F4483" w14:paraId="504F0470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FA1D9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:ЗУ29</w:t>
            </w:r>
          </w:p>
        </w:tc>
      </w:tr>
      <w:tr w:rsidR="009F4483" w:rsidRPr="009F4483" w14:paraId="412CCCE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6A0A3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1646F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856112.24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ACE5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E2795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0.12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8571E2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140°29'08"</w:t>
            </w:r>
          </w:p>
        </w:tc>
      </w:tr>
      <w:tr w:rsidR="009F4483" w:rsidRPr="009F4483" w14:paraId="7BA01A4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BDBB2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C247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856112.15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2F5CA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2716145.08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03791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4A620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133°47'32"</w:t>
            </w:r>
          </w:p>
        </w:tc>
      </w:tr>
      <w:tr w:rsidR="009F4483" w:rsidRPr="009F4483" w14:paraId="7925095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1D37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EF2F3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856111.13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F217C2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2716146.14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8646B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53.09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53C12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140°31'12"</w:t>
            </w:r>
          </w:p>
        </w:tc>
      </w:tr>
      <w:tr w:rsidR="009F4483" w:rsidRPr="009F4483" w14:paraId="0EA953F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E4669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3F63E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856070.15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E75FB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2716179.9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50CDED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F8AA47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174°44'40"</w:t>
            </w:r>
          </w:p>
        </w:tc>
      </w:tr>
      <w:tr w:rsidR="009F4483" w:rsidRPr="009F4483" w14:paraId="2B37C81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060F8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8F8D9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856062.17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38570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2716180.63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6FEB6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35.17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A6C74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228°35'30"</w:t>
            </w:r>
          </w:p>
        </w:tc>
      </w:tr>
      <w:tr w:rsidR="009F4483" w:rsidRPr="009F4483" w14:paraId="2DE1FEF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04A16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B1C8D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856038.91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172855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2716154.25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172655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8.93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A7D6A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265°03'00"</w:t>
            </w:r>
          </w:p>
        </w:tc>
      </w:tr>
      <w:tr w:rsidR="009F4483" w:rsidRPr="009F4483" w14:paraId="21B61A1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FFE63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3059B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856038.14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EEE47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2716145.36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BEEC3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47.69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79BF8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317°01'41"</w:t>
            </w:r>
          </w:p>
        </w:tc>
      </w:tr>
      <w:tr w:rsidR="009F4483" w:rsidRPr="009F4483" w14:paraId="2EDA6BB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1432C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ED0C9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856073.03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096A0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2716112.85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347E1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6.98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D5BDA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50°40'01"</w:t>
            </w:r>
          </w:p>
        </w:tc>
      </w:tr>
      <w:tr w:rsidR="009F4483" w:rsidRPr="009F4483" w14:paraId="15D7AE1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632B9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8D019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856077.45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83231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2716118.24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E5573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16.59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506FA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19°55'10"</w:t>
            </w:r>
          </w:p>
        </w:tc>
      </w:tr>
      <w:tr w:rsidR="009F4483" w:rsidRPr="009F4483" w14:paraId="0AF6DCD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3D5A3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BB48A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856093.05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DFD40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2716123.89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D555A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28.53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43A3F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47°43'17"</w:t>
            </w:r>
          </w:p>
        </w:tc>
      </w:tr>
      <w:tr w:rsidR="009F4483" w:rsidRPr="009F4483" w14:paraId="5A16075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837D0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60234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856075.96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35207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2716168.41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2A993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44D11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131°46'07"</w:t>
            </w:r>
          </w:p>
        </w:tc>
      </w:tr>
      <w:tr w:rsidR="009F4483" w:rsidRPr="009F4483" w14:paraId="5C8A176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257AD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E64DD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856074.31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4512B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2716170.26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ECAA2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47D38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221°07'16"</w:t>
            </w:r>
          </w:p>
        </w:tc>
      </w:tr>
      <w:tr w:rsidR="009F4483" w:rsidRPr="009F4483" w14:paraId="3DCBD82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B11AA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57FD4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856072.43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9DC9F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2716168.62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59015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95117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311°35'45"</w:t>
            </w:r>
          </w:p>
        </w:tc>
      </w:tr>
      <w:tr w:rsidR="009F4483" w:rsidRPr="009F4483" w14:paraId="0664EA4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30F6E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7E1EB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856074.07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6C4D6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2716166.77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E2783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2A5E0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40°58'14"</w:t>
            </w:r>
          </w:p>
        </w:tc>
      </w:tr>
      <w:tr w:rsidR="009F4483" w:rsidRPr="009F4483" w14:paraId="22E987C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7BD20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35072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856101.51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60F86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2716143.08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2663F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D56DF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41°24'19"</w:t>
            </w:r>
          </w:p>
        </w:tc>
      </w:tr>
      <w:tr w:rsidR="009F4483" w:rsidRPr="009F4483" w14:paraId="20A6329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09F94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AC6CB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856103.39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D449A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2716144.74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197D7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EEAE6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131°35'45"</w:t>
            </w:r>
          </w:p>
        </w:tc>
      </w:tr>
      <w:tr w:rsidR="009F4483" w:rsidRPr="009F4483" w14:paraId="0DA4474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EE832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2B060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856101.75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93FD1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2716146.59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61F39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CAA83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221°24'19"</w:t>
            </w:r>
          </w:p>
        </w:tc>
      </w:tr>
      <w:tr w:rsidR="009F4483" w:rsidRPr="009F4483" w14:paraId="1A86552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5068C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D18F2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856099.87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F6D059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2716144.93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7B229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EB5E1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311°35'45"</w:t>
            </w:r>
          </w:p>
        </w:tc>
      </w:tr>
      <w:tr w:rsidR="009F4483" w:rsidRPr="009F4483" w14:paraId="1B05A94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7D921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5B1DF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856085.68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98F50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2716168.22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FDE4A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0.71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39372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43°05'59"</w:t>
            </w:r>
          </w:p>
        </w:tc>
      </w:tr>
      <w:tr w:rsidR="009F4483" w:rsidRPr="009F4483" w14:paraId="5BEF05B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3B3DD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C12EE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856086.2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31828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2716168.71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684AE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0D868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140°14'31"</w:t>
            </w:r>
          </w:p>
        </w:tc>
      </w:tr>
      <w:tr w:rsidR="009F4483" w:rsidRPr="009F4483" w14:paraId="4B15805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BB366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2377C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856085.05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B7872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2716169.67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C9C0C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0.56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F5A70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225°25'43"</w:t>
            </w:r>
          </w:p>
        </w:tc>
      </w:tr>
      <w:tr w:rsidR="009F4483" w:rsidRPr="009F4483" w14:paraId="039177C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EAABA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C727A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856084.66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48847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2716169.27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0F74F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0630F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314°14'23"</w:t>
            </w:r>
          </w:p>
        </w:tc>
      </w:tr>
      <w:tr w:rsidR="009F4483" w:rsidRPr="009F4483" w14:paraId="311EDC09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7CE9B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:ЗУ32</w:t>
            </w:r>
          </w:p>
        </w:tc>
      </w:tr>
      <w:tr w:rsidR="009F4483" w:rsidRPr="009F4483" w14:paraId="6481C6A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EC14E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EB587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856062.17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AC64B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2716180.63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A11B9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11.63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AB8E6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val="en-US"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174°40'10"</w:t>
            </w:r>
          </w:p>
        </w:tc>
      </w:tr>
      <w:tr w:rsidR="009F4483" w:rsidRPr="009F4483" w14:paraId="5CBB733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1AEBCF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794812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856050.59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2BE08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2716181.71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95184B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3.93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5C587C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val="en-US"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136°57'21"</w:t>
            </w:r>
          </w:p>
        </w:tc>
      </w:tr>
      <w:tr w:rsidR="009F4483" w:rsidRPr="009F4483" w14:paraId="2A075DE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412EC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AD2C1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856047.72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80477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2716184.39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4372E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22.89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9C08B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137°40'51"</w:t>
            </w:r>
          </w:p>
        </w:tc>
      </w:tr>
      <w:tr w:rsidR="009F4483" w:rsidRPr="009F4483" w14:paraId="5141901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AA1F5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811DD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856030.79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86223F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2716199.8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0A54F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6A04A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131°28'09"</w:t>
            </w:r>
          </w:p>
        </w:tc>
      </w:tr>
      <w:tr w:rsidR="009F4483" w:rsidRPr="009F4483" w14:paraId="79A5298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410A3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3277C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856029.15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29571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2716201.66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000D9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14.64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161EB6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val="en-US"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139°18'54"</w:t>
            </w:r>
          </w:p>
        </w:tc>
      </w:tr>
      <w:tr w:rsidR="009F4483" w:rsidRPr="009F4483" w14:paraId="5C320DE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37BC3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3D956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856018.05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98719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2716211.2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149C4E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12D995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val="en-US"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134°00'54"</w:t>
            </w:r>
          </w:p>
        </w:tc>
      </w:tr>
      <w:tr w:rsidR="009F4483" w:rsidRPr="009F4483" w14:paraId="2BCC690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4C62E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7A5DA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856017.03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66C80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2716212.26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15570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B8FCF1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val="en-US"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183°16'16"</w:t>
            </w:r>
          </w:p>
        </w:tc>
      </w:tr>
      <w:tr w:rsidR="009F4483" w:rsidRPr="009F4483" w14:paraId="53F8E6A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E5928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32F0E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855997.55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4FA52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2716211.14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80AD7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8.78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8B0984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val="en-US"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224°15'07"</w:t>
            </w:r>
          </w:p>
        </w:tc>
      </w:tr>
      <w:tr w:rsidR="009F4483" w:rsidRPr="009F4483" w14:paraId="4FF401C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B50BA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8DCD7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855991.26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10B52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2716205.02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02B8B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25.17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742D20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val="en-US"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316°09'02"</w:t>
            </w:r>
          </w:p>
        </w:tc>
      </w:tr>
      <w:tr w:rsidR="009F4483" w:rsidRPr="009F4483" w14:paraId="68CB98A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F4673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28667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856009.41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F0F4D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2716187.58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EDF31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936D0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val="en-US"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314°14'07"</w:t>
            </w:r>
          </w:p>
        </w:tc>
      </w:tr>
      <w:tr w:rsidR="009F4483" w:rsidRPr="009F4483" w14:paraId="134CDCA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AC7EC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88B45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856010.47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7C61B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2716186.49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BCEAE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10.86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8CF9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val="en-US"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313°53'32"</w:t>
            </w:r>
          </w:p>
        </w:tc>
      </w:tr>
      <w:tr w:rsidR="009F4483" w:rsidRPr="009F4483" w14:paraId="356FBA3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B99FC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33561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856018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7B283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2716178.66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C2C11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6.98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76538A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val="en-US"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316°36'56"</w:t>
            </w:r>
          </w:p>
        </w:tc>
      </w:tr>
      <w:tr w:rsidR="009F4483" w:rsidRPr="009F4483" w14:paraId="5BD148A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4784C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lastRenderedPageBreak/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BEAED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856023.07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4696C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2716173.87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12D88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25.21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09D8D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val="en-US"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308°54'29"</w:t>
            </w:r>
          </w:p>
        </w:tc>
      </w:tr>
      <w:tr w:rsidR="009F4483" w:rsidRPr="009F4483" w14:paraId="2F4969F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DC717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F9399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856038.91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24515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2716154.25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525D5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35.17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D486EF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val="en-US"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48°35'30"</w:t>
            </w:r>
          </w:p>
        </w:tc>
      </w:tr>
      <w:tr w:rsidR="009F4483" w:rsidRPr="009F4483" w14:paraId="0ADEBA5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7345B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45F8D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856033.83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67F98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2716167.6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DD0E2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73F08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val="en-US"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225°15'15"</w:t>
            </w:r>
          </w:p>
        </w:tc>
      </w:tr>
      <w:tr w:rsidR="009F4483" w:rsidRPr="009F4483" w14:paraId="0C2284B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9F72E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07AC7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856032.8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70DD1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2716166.56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DEEFE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3.57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A7743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val="en-US"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320°41'24"</w:t>
            </w:r>
          </w:p>
        </w:tc>
      </w:tr>
      <w:tr w:rsidR="009F4483" w:rsidRPr="009F4483" w14:paraId="67E53EB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4A9B2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2E066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856035.57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B74BF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2716164.3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EB352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63E8C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43°14'23"</w:t>
            </w:r>
          </w:p>
        </w:tc>
      </w:tr>
      <w:tr w:rsidR="009F4483" w:rsidRPr="009F4483" w14:paraId="1A1049A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A4671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14EC4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856036.64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B9155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2716165.3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758C1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3.62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8D33F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140°41'14"</w:t>
            </w:r>
          </w:p>
        </w:tc>
      </w:tr>
      <w:tr w:rsidR="009F4483" w:rsidRPr="009F4483" w14:paraId="62EEC943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E55B5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:ЗУ33</w:t>
            </w:r>
          </w:p>
        </w:tc>
      </w:tr>
      <w:tr w:rsidR="009F4483" w:rsidRPr="009F4483" w14:paraId="780F766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ABFE7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A4DB6A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855915.78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65111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2716698.53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A4D72D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40.11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3AEFD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347°26'36"</w:t>
            </w:r>
          </w:p>
        </w:tc>
      </w:tr>
      <w:tr w:rsidR="009F4483" w:rsidRPr="009F4483" w14:paraId="78E9F39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3F085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12FDC3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855954.93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20891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2716689.81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F391AE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18.29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C97DC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77°32'24"</w:t>
            </w:r>
          </w:p>
        </w:tc>
      </w:tr>
      <w:tr w:rsidR="009F4483" w:rsidRPr="009F4483" w14:paraId="132F6F8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320EC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56EC02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855958.67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CDED9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2716707.69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B214CE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40.19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790A5A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167°14'38"</w:t>
            </w:r>
          </w:p>
        </w:tc>
      </w:tr>
      <w:tr w:rsidR="009F4483" w:rsidRPr="009F4483" w14:paraId="783F33C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DD5630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45FCF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855919.56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0619E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2716716.55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1D412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18.4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C5A88C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258°09'12"</w:t>
            </w:r>
          </w:p>
        </w:tc>
      </w:tr>
      <w:tr w:rsidR="009F4483" w:rsidRPr="009F4483" w14:paraId="74BB67E6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B25D8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:ЗУ34</w:t>
            </w:r>
          </w:p>
        </w:tc>
      </w:tr>
      <w:tr w:rsidR="009F4483" w:rsidRPr="009F4483" w14:paraId="6012EFD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8DCA8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A087E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855958.67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8B368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2716707.69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B707E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34.24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B6C0E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78°21'53"</w:t>
            </w:r>
          </w:p>
        </w:tc>
      </w:tr>
      <w:tr w:rsidR="009F4483" w:rsidRPr="009F4483" w14:paraId="2CFA861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875B4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C6772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855965.57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D61FB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2716741.21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8C3FD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40.0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7A256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168°07'05"</w:t>
            </w:r>
          </w:p>
        </w:tc>
      </w:tr>
      <w:tr w:rsidR="009F4483" w:rsidRPr="009F4483" w14:paraId="10525CB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1F5E7E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CD9B4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855926.4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CB966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2716749.45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56383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33.61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B8BDB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258°04'46"</w:t>
            </w:r>
          </w:p>
        </w:tc>
      </w:tr>
      <w:tr w:rsidR="009F4483" w:rsidRPr="009F4483" w14:paraId="7F249ED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BA8BB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8E41F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855919.46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85AF2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2716716.57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9DE9E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40.22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23F2C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347°14'38"</w:t>
            </w:r>
          </w:p>
        </w:tc>
      </w:tr>
      <w:tr w:rsidR="009F4483" w:rsidRPr="009F4483" w14:paraId="13E26854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EF92E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:ЗУ35</w:t>
            </w:r>
          </w:p>
        </w:tc>
      </w:tr>
      <w:tr w:rsidR="009F4483" w:rsidRPr="009F4483" w14:paraId="271B605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C926E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  <w:lang w:val="en-US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E60AD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855648.71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3B9AE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2715866.23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FB14E0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3.76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00A52E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66°48'56"</w:t>
            </w:r>
          </w:p>
        </w:tc>
      </w:tr>
      <w:tr w:rsidR="009F4483" w:rsidRPr="009F4483" w14:paraId="4422503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4B4C6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  <w:lang w:val="en-US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BE393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855650.19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A60F9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2715869.68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B092B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4F9F46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157°04'05"</w:t>
            </w:r>
          </w:p>
        </w:tc>
      </w:tr>
      <w:tr w:rsidR="009F4483" w:rsidRPr="009F4483" w14:paraId="63DF002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6D03C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  <w:lang w:val="en-US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837F94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855643.25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6249E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2715872.62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3B9A5C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19264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246°14'03"</w:t>
            </w:r>
          </w:p>
        </w:tc>
      </w:tr>
      <w:tr w:rsidR="009F4483" w:rsidRPr="009F4483" w14:paraId="2A089F6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14FFF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  <w:lang w:val="en-US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9ACFBA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855641.83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3FFE6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2715869.39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0EA39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7.58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A75F8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335°16'55"</w:t>
            </w:r>
          </w:p>
        </w:tc>
      </w:tr>
      <w:tr w:rsidR="009F4483" w:rsidRPr="009F4483" w14:paraId="7DD50462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D6FDD8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:ЗУ36 1 этап</w:t>
            </w:r>
          </w:p>
        </w:tc>
      </w:tr>
      <w:tr w:rsidR="009F4483" w:rsidRPr="009F4483" w14:paraId="50C6CD4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16174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885D1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856091.43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68ABF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2715915.97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996CA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31.62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E9574B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val="en-US"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126°31'09"</w:t>
            </w:r>
          </w:p>
        </w:tc>
      </w:tr>
      <w:tr w:rsidR="009F4483" w:rsidRPr="009F4483" w14:paraId="13C6C47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BE38B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92C47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856072.61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879FA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2715941.38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03EF9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2.82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0BDA69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val="en-US"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124°21'28"</w:t>
            </w:r>
          </w:p>
        </w:tc>
      </w:tr>
      <w:tr w:rsidR="009F4483" w:rsidRPr="009F4483" w14:paraId="3B8F44B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6BC64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A32CE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856071.02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FD49F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2715943.7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0C6D1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43.19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C1EC33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val="en-US"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220°24'32"</w:t>
            </w:r>
          </w:p>
        </w:tc>
      </w:tr>
      <w:tr w:rsidR="009F4483" w:rsidRPr="009F4483" w14:paraId="4809EBD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4D17E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99A09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856038.14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B2FE9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2715915.71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DD3AF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28.58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2B452E" w14:textId="77777777" w:rsidR="009F4483" w:rsidRPr="009F4483" w:rsidRDefault="009F4483" w:rsidP="00995491">
            <w:pPr>
              <w:ind w:firstLine="0"/>
              <w:jc w:val="center"/>
              <w:rPr>
                <w:rFonts w:eastAsia="Calibri"/>
                <w:color w:val="000000" w:themeColor="text1"/>
                <w:sz w:val="22"/>
                <w:szCs w:val="22"/>
                <w:lang w:val="en-US" w:eastAsia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220°44'20"</w:t>
            </w:r>
          </w:p>
        </w:tc>
      </w:tr>
      <w:tr w:rsidR="009F4483" w:rsidRPr="009F4483" w14:paraId="1A52774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AAB50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EEF64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856016.48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69DDF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2715897.05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767D4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32.14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B1714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295°06'57"</w:t>
            </w:r>
          </w:p>
        </w:tc>
      </w:tr>
      <w:tr w:rsidR="009F4483" w:rsidRPr="009F4483" w14:paraId="59E6BA6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B675C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D1E3E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856030.12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120279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2715867.95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9BF1E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59.96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9BCBD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32°52'14"</w:t>
            </w:r>
          </w:p>
        </w:tc>
      </w:tr>
      <w:tr w:rsidR="009F4483" w:rsidRPr="009F4483" w14:paraId="1EAB11C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8B264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48C94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856080.48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5EDEA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2715900.49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59033B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15.25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1CA9C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34°20'34"</w:t>
            </w:r>
          </w:p>
        </w:tc>
      </w:tr>
      <w:tr w:rsidR="009F4483" w:rsidRPr="009F4483" w14:paraId="07A3259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D53C1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6ECE1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856093.08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E527B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2715909.1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32604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7.07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A3EC0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103°30'17"</w:t>
            </w:r>
          </w:p>
        </w:tc>
      </w:tr>
      <w:tr w:rsidR="009F4483" w:rsidRPr="009F4483" w14:paraId="5E7CD24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E598D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24AC5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856018.64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F58A9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2715896.72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D165D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25.03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3BE2E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295°14'04"</w:t>
            </w:r>
          </w:p>
        </w:tc>
      </w:tr>
      <w:tr w:rsidR="009F4483" w:rsidRPr="009F4483" w14:paraId="6997C9A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9B81C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CF5C0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856029.31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0B631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2715874.08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E6748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16.03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1137D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27°35'50"</w:t>
            </w:r>
          </w:p>
        </w:tc>
      </w:tr>
      <w:tr w:rsidR="009F4483" w:rsidRPr="009F4483" w14:paraId="529BC7D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2025B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54061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856043.52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79AEB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2715881.5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2F811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7.15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77F91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27°29'24"</w:t>
            </w:r>
          </w:p>
        </w:tc>
      </w:tr>
      <w:tr w:rsidR="009F4483" w:rsidRPr="009F4483" w14:paraId="4B3253F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4F415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89F76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856049.86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E4F39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2715884.8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63065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F7CAF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115°29'42"</w:t>
            </w:r>
          </w:p>
        </w:tc>
      </w:tr>
      <w:tr w:rsidR="009F4483" w:rsidRPr="009F4483" w14:paraId="7C48078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CB728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F5C2C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856036.94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3DC09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2715911.9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12C74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731DB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207°35'59"</w:t>
            </w:r>
          </w:p>
        </w:tc>
      </w:tr>
      <w:tr w:rsidR="009F4483" w:rsidRPr="009F4483" w14:paraId="4EFA2B4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552D7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BE184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856030.73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B5505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2715908.66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D8654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B189A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294°46'38"</w:t>
            </w:r>
          </w:p>
        </w:tc>
      </w:tr>
      <w:tr w:rsidR="009F4483" w:rsidRPr="009F4483" w14:paraId="7AB5366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5BF0D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32D64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856032.82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530C9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2715904.13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1658B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5735B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207°34'41"</w:t>
            </w:r>
          </w:p>
        </w:tc>
      </w:tr>
      <w:tr w:rsidR="009F4483" w:rsidRPr="009F4483" w14:paraId="367500D0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F5D83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:ЗУ36 2 этап</w:t>
            </w:r>
          </w:p>
        </w:tc>
      </w:tr>
      <w:tr w:rsidR="009F4483" w:rsidRPr="009F4483" w14:paraId="48659CA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1ACF9F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FD45E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856091.43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6E8C7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2715915.97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0FDF9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31.62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01715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126°31'09"</w:t>
            </w:r>
          </w:p>
        </w:tc>
      </w:tr>
      <w:tr w:rsidR="009F4483" w:rsidRPr="009F4483" w14:paraId="066E835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3867B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F0EE7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856072.61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FA250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2715941.38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6B3B8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2.82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D6CC7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124°21'28"</w:t>
            </w:r>
          </w:p>
        </w:tc>
      </w:tr>
      <w:tr w:rsidR="009F4483" w:rsidRPr="009F4483" w14:paraId="1E37AF0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B25F2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F82E6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856071.02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1844B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2715943.7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0FDAA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43.19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44BDF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220°24'32"</w:t>
            </w:r>
          </w:p>
        </w:tc>
      </w:tr>
      <w:tr w:rsidR="009F4483" w:rsidRPr="009F4483" w14:paraId="1655502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4174C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29F81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856038.14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1E951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2715915.71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4A894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28.58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81D85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220°44'20"</w:t>
            </w:r>
          </w:p>
        </w:tc>
      </w:tr>
      <w:tr w:rsidR="009F4483" w:rsidRPr="009F4483" w14:paraId="75723F0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EFE99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E20DE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856016.48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3BC63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2715897.05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2FCC0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B3DEA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180°</w:t>
            </w:r>
          </w:p>
        </w:tc>
      </w:tr>
      <w:tr w:rsidR="009F4483" w:rsidRPr="009F4483" w14:paraId="0E0275B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E9DC5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B7EBB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856016.48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DAEF6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2715897.05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1FEC8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32.14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C2FA1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295°06'57"</w:t>
            </w:r>
          </w:p>
        </w:tc>
      </w:tr>
      <w:tr w:rsidR="009F4483" w:rsidRPr="009F4483" w14:paraId="61171F5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6BC4E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6CB0D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856030.12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C8544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2715867.95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555E5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59.96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11EF5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32°52'14"</w:t>
            </w:r>
          </w:p>
        </w:tc>
      </w:tr>
      <w:tr w:rsidR="009F4483" w:rsidRPr="009F4483" w14:paraId="4E2241A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1929F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6AA8E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856080.48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DEF2D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2715900.49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17408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15.25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126E6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34°20'34"</w:t>
            </w:r>
          </w:p>
        </w:tc>
      </w:tr>
      <w:tr w:rsidR="009F4483" w:rsidRPr="009F4483" w14:paraId="7872DAA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3D948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772E3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856093.08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340E6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2715909.1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186D6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7.07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295A1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103°30'17"</w:t>
            </w:r>
          </w:p>
        </w:tc>
      </w:tr>
      <w:tr w:rsidR="009F4483" w:rsidRPr="009F4483" w14:paraId="7E82F676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3A595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:ЗУ37</w:t>
            </w:r>
          </w:p>
        </w:tc>
      </w:tr>
      <w:tr w:rsidR="009F4483" w:rsidRPr="009F4483" w14:paraId="71AADFF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35F71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56034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855736.35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C7A7C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2716114.71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7CA0D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3295D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93°32'36"</w:t>
            </w:r>
          </w:p>
        </w:tc>
      </w:tr>
      <w:tr w:rsidR="009F4483" w:rsidRPr="009F4483" w14:paraId="7A8F8E4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602EC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EE51F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855736.04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CC59B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2716119.72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9B60A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0.44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5D8D5D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180°</w:t>
            </w:r>
          </w:p>
        </w:tc>
      </w:tr>
      <w:tr w:rsidR="009F4483" w:rsidRPr="009F4483" w14:paraId="49AA81B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518A4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330CB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855735.6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7C1F4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2716119.72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C99DC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B591E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183°44'15"</w:t>
            </w:r>
          </w:p>
        </w:tc>
      </w:tr>
      <w:tr w:rsidR="009F4483" w:rsidRPr="009F4483" w14:paraId="6BCFEF3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3F119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91911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855727.52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78CA2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2716119.19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F0BC2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5.15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6EC03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272°46'51"</w:t>
            </w:r>
          </w:p>
        </w:tc>
      </w:tr>
      <w:tr w:rsidR="009F4483" w:rsidRPr="009F4483" w14:paraId="0C548B0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19F66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0E1E4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855727.77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ACCD0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2716114.04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43799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8.61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9B5D3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4°27'07"</w:t>
            </w:r>
          </w:p>
        </w:tc>
      </w:tr>
      <w:tr w:rsidR="009F4483" w:rsidRPr="009F4483" w14:paraId="7844E357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67842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:ЗУ38</w:t>
            </w:r>
          </w:p>
        </w:tc>
      </w:tr>
      <w:tr w:rsidR="009F4483" w:rsidRPr="009F4483" w14:paraId="2082A0F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D27C6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FABE8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855744.32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6B1AD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2716126.14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F1FBD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56DDA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3°39'29"</w:t>
            </w:r>
          </w:p>
        </w:tc>
      </w:tr>
      <w:tr w:rsidR="009F4483" w:rsidRPr="009F4483" w14:paraId="6A6D2ED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6523D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lastRenderedPageBreak/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1C538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855750.77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BD683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2716126.55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54D23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0.34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114AB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4°09'43"</w:t>
            </w:r>
          </w:p>
        </w:tc>
      </w:tr>
      <w:tr w:rsidR="009F4483" w:rsidRPr="009F4483" w14:paraId="6B1205A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ABDE4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7C202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855751.11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1E9DBC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2716126.57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A0F47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4.11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CFB2F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93°54'27"</w:t>
            </w:r>
          </w:p>
        </w:tc>
      </w:tr>
      <w:tr w:rsidR="009F4483" w:rsidRPr="009F4483" w14:paraId="666286A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70843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8CAE4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855750.83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07EA5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2716130.67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B6A73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6.79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3989A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183°41'39"</w:t>
            </w:r>
          </w:p>
        </w:tc>
      </w:tr>
      <w:tr w:rsidR="009F4483" w:rsidRPr="009F4483" w14:paraId="545FE28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D3F32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250EF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855744.06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BCF3A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2716130.24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DCFFA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4.11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4962C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273°37'45"</w:t>
            </w:r>
          </w:p>
        </w:tc>
      </w:tr>
      <w:tr w:rsidR="009F4483" w:rsidRPr="009F4483" w14:paraId="68D11062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816A1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:ЗУ39</w:t>
            </w:r>
          </w:p>
        </w:tc>
      </w:tr>
      <w:tr w:rsidR="009F4483" w:rsidRPr="009F4483" w14:paraId="6092A63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6E79C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43DDD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855744.06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A2E45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2716130.24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1F9A6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6.79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733A5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3°41'39"</w:t>
            </w:r>
          </w:p>
        </w:tc>
      </w:tr>
      <w:tr w:rsidR="009F4483" w:rsidRPr="009F4483" w14:paraId="3F9CDCD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FED72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90F13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855750.83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81F91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2716130.67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3D867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3.94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5BD23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93°46'52"</w:t>
            </w:r>
          </w:p>
        </w:tc>
      </w:tr>
      <w:tr w:rsidR="009F4483" w:rsidRPr="009F4483" w14:paraId="1212039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D1729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126953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855750.57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37A1B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2716134.61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43ECE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6.31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E44AB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183°58'31"</w:t>
            </w:r>
          </w:p>
        </w:tc>
      </w:tr>
      <w:tr w:rsidR="009F4483" w:rsidRPr="009F4483" w14:paraId="5D5DFCC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1FFCB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2FAC6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855744.28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F70CF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2716134.17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BA50F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C1657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182°43'27"</w:t>
            </w:r>
          </w:p>
        </w:tc>
      </w:tr>
      <w:tr w:rsidR="009F4483" w:rsidRPr="009F4483" w14:paraId="4671A39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B7AFB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DCF39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855743.76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7AE33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2716134.15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6BA79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3.92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0A552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274°23'17"</w:t>
            </w:r>
          </w:p>
        </w:tc>
      </w:tr>
      <w:tr w:rsidR="009F4483" w:rsidRPr="009F4483" w14:paraId="69D0DD47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9CC8D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:ЗУ40</w:t>
            </w:r>
          </w:p>
        </w:tc>
      </w:tr>
      <w:tr w:rsidR="009F4483" w:rsidRPr="009F4483" w14:paraId="71664A0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C5E77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4D0DE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856335.64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1A482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2715324.72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4FE59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50.86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27229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156°29'40"</w:t>
            </w:r>
          </w:p>
        </w:tc>
      </w:tr>
      <w:tr w:rsidR="009F4483" w:rsidRPr="009F4483" w14:paraId="3F0C374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31D1B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47531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856289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4B6BB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6FA3C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EA8C1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261°25'00"</w:t>
            </w:r>
          </w:p>
        </w:tc>
      </w:tr>
      <w:tr w:rsidR="009F4483" w:rsidRPr="009F4483" w14:paraId="052564A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B2579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D82FA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856283.85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A8D8A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2715310.88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8D823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33.39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C8A31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319°36'04"</w:t>
            </w:r>
          </w:p>
        </w:tc>
      </w:tr>
      <w:tr w:rsidR="009F4483" w:rsidRPr="009F4483" w14:paraId="7F0018F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921B9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39B5B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856309.27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FE08D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2715289.24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A649F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32.92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70808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351°46'21"</w:t>
            </w:r>
          </w:p>
        </w:tc>
      </w:tr>
      <w:tr w:rsidR="009F4483" w:rsidRPr="009F4483" w14:paraId="53B2711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1CB2FC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F489A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856341.85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50E95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2715284.53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1562A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39.21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75D67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76°58'06"</w:t>
            </w:r>
          </w:p>
        </w:tc>
      </w:tr>
      <w:tr w:rsidR="009F4483" w:rsidRPr="009F4483" w14:paraId="5D22537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A89C7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86CA9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856350.69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178CA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2715322.73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7ABAA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15.18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1588CE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172°28'35"</w:t>
            </w:r>
          </w:p>
        </w:tc>
      </w:tr>
      <w:tr w:rsidR="009F4483" w:rsidRPr="009F4483" w14:paraId="059DA654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E99FA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:ЗУ41</w:t>
            </w:r>
          </w:p>
        </w:tc>
      </w:tr>
      <w:tr w:rsidR="009F4483" w:rsidRPr="009F4483" w14:paraId="14D0561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0298E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B03B6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856285.07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E35FF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2715519.94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E665F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23.65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E3AF7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91°53'26"</w:t>
            </w:r>
          </w:p>
        </w:tc>
      </w:tr>
      <w:tr w:rsidR="009F4483" w:rsidRPr="009F4483" w14:paraId="7BB934E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8421C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108C3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856284.29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DFC0F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2715543.57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F9C8C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47.02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F982B1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92°57'03"</w:t>
            </w:r>
          </w:p>
        </w:tc>
      </w:tr>
      <w:tr w:rsidR="009F4483" w:rsidRPr="009F4483" w14:paraId="1F783FB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2F097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8BC13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856281.87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80861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2715590.53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A601A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14.19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99DB2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183°56'04"</w:t>
            </w:r>
          </w:p>
        </w:tc>
      </w:tr>
      <w:tr w:rsidR="009F4483" w:rsidRPr="009F4483" w14:paraId="6592B1F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30B79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FF84C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856267.71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95A23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2715589.55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7D866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9.62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99F68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115°10'33"</w:t>
            </w:r>
          </w:p>
        </w:tc>
      </w:tr>
      <w:tr w:rsidR="009F4483" w:rsidRPr="009F4483" w14:paraId="2642129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C146C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C57DD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856263.62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7A4FE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2715598.26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57B80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18.97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3C4C2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201°34'51"</w:t>
            </w:r>
          </w:p>
        </w:tc>
      </w:tr>
      <w:tr w:rsidR="009F4483" w:rsidRPr="009F4483" w14:paraId="11B7760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CFFAF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8DB432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856245.98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ABE0D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2715591.28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DDA8C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61.21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A143E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207°46'30"</w:t>
            </w:r>
          </w:p>
        </w:tc>
      </w:tr>
      <w:tr w:rsidR="009F4483" w:rsidRPr="009F4483" w14:paraId="0E6031F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36997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AB592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856191.82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8819F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2715562.75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58E8A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E32DC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296°10'34"</w:t>
            </w:r>
          </w:p>
        </w:tc>
      </w:tr>
      <w:tr w:rsidR="009F4483" w:rsidRPr="009F4483" w14:paraId="5C8204E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68ADB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DC093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856193.32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593E8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2715559.7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C0441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3.37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01F78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206°57'27"</w:t>
            </w:r>
          </w:p>
        </w:tc>
      </w:tr>
      <w:tr w:rsidR="009F4483" w:rsidRPr="009F4483" w14:paraId="320CA20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04074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9859C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856190.32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B9147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2715558.17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52FCA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B3BAA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117°19'47"</w:t>
            </w:r>
          </w:p>
        </w:tc>
      </w:tr>
      <w:tr w:rsidR="009F4483" w:rsidRPr="009F4483" w14:paraId="1301B8D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B024E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84AD9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856188.76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05A8B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2715561.19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2578C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5.04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97220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216°32'52"</w:t>
            </w:r>
          </w:p>
        </w:tc>
      </w:tr>
      <w:tr w:rsidR="009F4483" w:rsidRPr="009F4483" w14:paraId="78E92D1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1DF16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C273E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856184.71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E43D7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2715558.19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16664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29.42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5DA0A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296°25'24"</w:t>
            </w:r>
          </w:p>
        </w:tc>
      </w:tr>
      <w:tr w:rsidR="009F4483" w:rsidRPr="009F4483" w14:paraId="41D5A09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739FF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CC09F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856197.8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A716A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2715531.84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1D014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5.17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C6CDE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205°06'56"</w:t>
            </w:r>
          </w:p>
        </w:tc>
      </w:tr>
      <w:tr w:rsidR="009F4483" w:rsidRPr="009F4483" w14:paraId="05F0F0B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7E5E8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FD382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856193.12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61466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2715529.65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D7BE6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1.18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B06A7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296°13'24"</w:t>
            </w:r>
          </w:p>
        </w:tc>
      </w:tr>
      <w:tr w:rsidR="009F4483" w:rsidRPr="009F4483" w14:paraId="11B1EA7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4F204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970DE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856193.64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FE22C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2715528.59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88F26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2.03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C9258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295°24'55"</w:t>
            </w:r>
          </w:p>
        </w:tc>
      </w:tr>
      <w:tr w:rsidR="009F4483" w:rsidRPr="009F4483" w14:paraId="68782C8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7D033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F0437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856194.51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59365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2715526.76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85DEE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C5FC9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297°03'05"</w:t>
            </w:r>
          </w:p>
        </w:tc>
      </w:tr>
      <w:tr w:rsidR="009F4483" w:rsidRPr="009F4483" w14:paraId="71ABC78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514B0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B81B6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856207.92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00A37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2715500.49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8C3D7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2.72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1DBB6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295°00'05"</w:t>
            </w:r>
          </w:p>
        </w:tc>
      </w:tr>
      <w:tr w:rsidR="009F4483" w:rsidRPr="009F4483" w14:paraId="05CADCA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12166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F151C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856209.07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DBA85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2715498.03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D527E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9.26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67D7B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5°49'44"</w:t>
            </w:r>
          </w:p>
        </w:tc>
      </w:tr>
      <w:tr w:rsidR="009F4483" w:rsidRPr="009F4483" w14:paraId="6ACED7B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7E9D7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6CF3E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856218.28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D55B1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2715498.97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14D62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38.89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686A9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30°54'07"</w:t>
            </w:r>
          </w:p>
        </w:tc>
      </w:tr>
      <w:tr w:rsidR="009F4483" w:rsidRPr="009F4483" w14:paraId="744A309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36305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E86D1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856251.65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AEDBA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2715518.94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2CB77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21.89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187DD8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4°33'35"</w:t>
            </w:r>
          </w:p>
        </w:tc>
      </w:tr>
      <w:tr w:rsidR="009F4483" w:rsidRPr="009F4483" w14:paraId="7A1424C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3846E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04478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856273.48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38264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2715520.68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21931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11.62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159C2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356°20'07"</w:t>
            </w:r>
          </w:p>
        </w:tc>
      </w:tr>
      <w:tr w:rsidR="009F4483" w:rsidRPr="009F4483" w14:paraId="51DC5F6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D3273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93D22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856249.43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F1068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2715592.55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94D21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3.29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4BD2A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261°15'09"</w:t>
            </w:r>
          </w:p>
        </w:tc>
      </w:tr>
      <w:tr w:rsidR="009F4483" w:rsidRPr="009F4483" w14:paraId="746328A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43E48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A201A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856248.93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2646E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2715589.3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79C5B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A3864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348°20'58"</w:t>
            </w:r>
          </w:p>
        </w:tc>
      </w:tr>
      <w:tr w:rsidR="009F4483" w:rsidRPr="009F4483" w14:paraId="0EB0676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1ABCB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C5DD9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856250.45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D2DD6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2715588.98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84492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0.87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F63DD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80°04'49"</w:t>
            </w:r>
          </w:p>
        </w:tc>
      </w:tr>
      <w:tr w:rsidR="009F4483" w:rsidRPr="009F4483" w14:paraId="2DFE983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7BE11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760C5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856250.6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C3295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2715589.84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14AA2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2.95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D01D3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113°23'18"</w:t>
            </w:r>
          </w:p>
        </w:tc>
      </w:tr>
      <w:tr w:rsidR="009F4483" w:rsidRPr="009F4483" w14:paraId="2F02DAC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22FEE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9AAEB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856193.3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2DED3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2715553.97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F3049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030C7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27°41'32"</w:t>
            </w:r>
          </w:p>
        </w:tc>
      </w:tr>
      <w:tr w:rsidR="009F4483" w:rsidRPr="009F4483" w14:paraId="410F692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8F9CB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7C20E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856194.62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07F50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2715554.67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4FA14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E9E55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116°32'46"</w:t>
            </w:r>
          </w:p>
        </w:tc>
      </w:tr>
      <w:tr w:rsidR="009F4483" w:rsidRPr="009F4483" w14:paraId="4356093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4212C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D8123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856193.73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3EEC3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2715556.45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F8007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35FDC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207°30'53"</w:t>
            </w:r>
          </w:p>
        </w:tc>
      </w:tr>
      <w:tr w:rsidR="009F4483" w:rsidRPr="009F4483" w14:paraId="5CB0E48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ABAE2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45436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856192.4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38489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2715555.76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46D30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1B8B0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296°48'10"</w:t>
            </w:r>
          </w:p>
        </w:tc>
      </w:tr>
      <w:tr w:rsidR="009F4483" w:rsidRPr="009F4483" w14:paraId="1205379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3B1C3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B648F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856280.85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1AF80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2715572.85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AA613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603CB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186°59'22"</w:t>
            </w:r>
          </w:p>
        </w:tc>
      </w:tr>
      <w:tr w:rsidR="009F4483" w:rsidRPr="009F4483" w14:paraId="56E50FC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32FEF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6C126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856279.37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0B277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2715572.67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F64B4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B312C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276°25'35"</w:t>
            </w:r>
          </w:p>
        </w:tc>
      </w:tr>
      <w:tr w:rsidR="009F4483" w:rsidRPr="009F4483" w14:paraId="6883BC0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9BF05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5FC3F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856279.54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ECF74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2715571.16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D81D7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EF25A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7°12'26"</w:t>
            </w:r>
          </w:p>
        </w:tc>
      </w:tr>
      <w:tr w:rsidR="009F4483" w:rsidRPr="009F4483" w14:paraId="28CD29C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D11BE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28521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856281.04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E15E9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2715571.35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F7CAB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277C0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97°12'50"</w:t>
            </w:r>
          </w:p>
        </w:tc>
      </w:tr>
      <w:tr w:rsidR="009F4483" w:rsidRPr="009F4483" w14:paraId="02987C2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C965A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4CA84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856199.26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DFAC7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2715565.41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E9205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895BE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206°16'15"</w:t>
            </w:r>
          </w:p>
        </w:tc>
      </w:tr>
      <w:tr w:rsidR="009F4483" w:rsidRPr="009F4483" w14:paraId="3CB09F0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DF8AC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DAFCD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856197.94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23603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2715564.76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2FAF3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62C87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296°00'36"</w:t>
            </w:r>
          </w:p>
        </w:tc>
      </w:tr>
      <w:tr w:rsidR="009F4483" w:rsidRPr="009F4483" w14:paraId="7529ADA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D25CD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40508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856198.6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5E8CF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2715563.4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52702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A4E67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26°33'29"</w:t>
            </w:r>
          </w:p>
        </w:tc>
      </w:tr>
      <w:tr w:rsidR="009F4483" w:rsidRPr="009F4483" w14:paraId="16CE11A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F7E4D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11F73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856199.92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46229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2715564.06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AAEA3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E8A35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116°08'54"</w:t>
            </w:r>
          </w:p>
        </w:tc>
      </w:tr>
      <w:tr w:rsidR="009F4483" w:rsidRPr="009F4483" w14:paraId="49FAB0C7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87E21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:ЗУ42</w:t>
            </w:r>
          </w:p>
        </w:tc>
      </w:tr>
      <w:tr w:rsidR="009F4483" w:rsidRPr="009F4483" w14:paraId="7A368F7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5CA35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lastRenderedPageBreak/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F2899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856172.18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895F31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2715471.91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9AEBB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42.41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5237E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27°57'25"</w:t>
            </w:r>
          </w:p>
        </w:tc>
      </w:tr>
      <w:tr w:rsidR="009F4483" w:rsidRPr="009F4483" w14:paraId="3DD9BCE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2BF68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9E12A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856209.64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3D860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2715491.79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4C793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6.26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D2FA5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95°13'23"</w:t>
            </w:r>
          </w:p>
        </w:tc>
      </w:tr>
      <w:tr w:rsidR="009F4483" w:rsidRPr="009F4483" w14:paraId="776EAEE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30990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6C44D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856209.07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9AB48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2715498.03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0C0AD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2.72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07A5C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115°00'05"</w:t>
            </w:r>
          </w:p>
        </w:tc>
      </w:tr>
      <w:tr w:rsidR="009F4483" w:rsidRPr="009F4483" w14:paraId="389110D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3A052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E48C9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856207.92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F2A4E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2715500.49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ADB55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11DE7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117°03'05"</w:t>
            </w:r>
          </w:p>
        </w:tc>
      </w:tr>
      <w:tr w:rsidR="009F4483" w:rsidRPr="009F4483" w14:paraId="5A87D9F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3FE11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AC340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856194.51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54111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2715526.76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20431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1.86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BAE24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195°12'29"</w:t>
            </w:r>
          </w:p>
        </w:tc>
      </w:tr>
      <w:tr w:rsidR="009F4483" w:rsidRPr="009F4483" w14:paraId="0C2AD6C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C0E11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87464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856192.72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A1053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2715526.27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51D18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DF9A2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105°21'22"</w:t>
            </w:r>
          </w:p>
        </w:tc>
      </w:tr>
      <w:tr w:rsidR="009F4483" w:rsidRPr="009F4483" w14:paraId="5408A4C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7DE0F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2B38D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856192.19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2F9DC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2715528.2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C43B0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183DD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14°58'01"</w:t>
            </w:r>
          </w:p>
        </w:tc>
      </w:tr>
      <w:tr w:rsidR="009F4483" w:rsidRPr="009F4483" w14:paraId="53A777E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A6B64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AAB72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856193.64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4211D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2715528.59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B32C7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1.18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BC9B8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116°13'24"</w:t>
            </w:r>
          </w:p>
        </w:tc>
      </w:tr>
      <w:tr w:rsidR="009F4483" w:rsidRPr="009F4483" w14:paraId="442E585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AF246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1403D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856193.12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E538E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2715529.65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C6082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28.33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32DBF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117°16'15"</w:t>
            </w:r>
          </w:p>
        </w:tc>
      </w:tr>
      <w:tr w:rsidR="009F4483" w:rsidRPr="009F4483" w14:paraId="0469689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100F7B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2C4B6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856180.14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56589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2715554.83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90362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11.1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792AB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216°41'17"</w:t>
            </w:r>
          </w:p>
        </w:tc>
      </w:tr>
      <w:tr w:rsidR="009F4483" w:rsidRPr="009F4483" w14:paraId="30FF868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DDE06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F6220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856171.23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83A41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2715548.2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3A8F0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17.64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8E9BE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206°49'23"</w:t>
            </w:r>
          </w:p>
        </w:tc>
      </w:tr>
      <w:tr w:rsidR="009F4483" w:rsidRPr="009F4483" w14:paraId="18A38C9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5D960F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6A58E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856155.49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E12F9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2715540.24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ECA5D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1.94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A373F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206°35'28"</w:t>
            </w:r>
          </w:p>
        </w:tc>
      </w:tr>
      <w:tr w:rsidR="009F4483" w:rsidRPr="009F4483" w14:paraId="7F8EB94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5544A0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A7CC1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856153.76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4DBCB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2715539.37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4D85F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1.27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18DAC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206°31'40"</w:t>
            </w:r>
          </w:p>
        </w:tc>
      </w:tr>
      <w:tr w:rsidR="009F4483" w:rsidRPr="009F4483" w14:paraId="378BB4B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16775B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1CF1D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856152.62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76633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2715538.8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C982A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A6580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207°18'19"</w:t>
            </w:r>
          </w:p>
        </w:tc>
      </w:tr>
      <w:tr w:rsidR="009F4483" w:rsidRPr="009F4483" w14:paraId="556A4CD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A0EF4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07667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856151.31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F35CA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2715538.13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36D9C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4C551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206°48'58"</w:t>
            </w:r>
          </w:p>
        </w:tc>
      </w:tr>
      <w:tr w:rsidR="009F4483" w:rsidRPr="009F4483" w14:paraId="753F0CF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12D85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02E56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856148.21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26E7F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2715536.56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9F042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6FB9F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209°36'39"</w:t>
            </w:r>
          </w:p>
        </w:tc>
      </w:tr>
      <w:tr w:rsidR="009F4483" w:rsidRPr="009F4483" w14:paraId="2076D0C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E1D7F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27166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856140.78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92D73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2715532.34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5821F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68.1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1CD72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297°27'48"</w:t>
            </w:r>
          </w:p>
        </w:tc>
      </w:tr>
      <w:tr w:rsidR="009F4483" w:rsidRPr="009F4483" w14:paraId="10B4ABFB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3350F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:ЗУ43 1 этап</w:t>
            </w:r>
          </w:p>
        </w:tc>
      </w:tr>
      <w:tr w:rsidR="009F4483" w:rsidRPr="009F4483" w14:paraId="5EDE94C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3676C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778BC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856106.86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3A494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2715421.14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19150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24.19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48CC9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83°54'01"</w:t>
            </w:r>
          </w:p>
        </w:tc>
      </w:tr>
      <w:tr w:rsidR="009F4483" w:rsidRPr="009F4483" w14:paraId="46E0E7A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FE7CC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06642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856109.43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3D991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2715445.2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26EE8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60.06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99B5D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26°09'33"</w:t>
            </w:r>
          </w:p>
        </w:tc>
      </w:tr>
      <w:tr w:rsidR="009F4483" w:rsidRPr="009F4483" w14:paraId="20E09FC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2475B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C5E61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856163.34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518178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2715471.68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4B91D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33.68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26283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117°18'56"</w:t>
            </w:r>
          </w:p>
        </w:tc>
      </w:tr>
      <w:tr w:rsidR="009F4483" w:rsidRPr="009F4483" w14:paraId="3BD773F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5EE6D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CBAE5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856147.89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ECE5D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2715501.6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3A9B4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4.37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64171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206°33'39"</w:t>
            </w:r>
          </w:p>
        </w:tc>
      </w:tr>
      <w:tr w:rsidR="009F4483" w:rsidRPr="009F4483" w14:paraId="1D23624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88F96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D4345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856143.98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E7C9B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2715499.64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3327F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0.23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91BD9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298°04'46"</w:t>
            </w:r>
          </w:p>
        </w:tc>
      </w:tr>
      <w:tr w:rsidR="009F4483" w:rsidRPr="009F4483" w14:paraId="57B14F7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7D695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3F605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856144.09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5F976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2715499.44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3F8A3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17.19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A5D38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208°09'10"</w:t>
            </w:r>
          </w:p>
        </w:tc>
      </w:tr>
      <w:tr w:rsidR="009F4483" w:rsidRPr="009F4483" w14:paraId="2ED8918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43600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C6C7E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856128.94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F0A67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2715491.33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2EF52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4.66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7EBAF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213°18'54"</w:t>
            </w:r>
          </w:p>
        </w:tc>
      </w:tr>
      <w:tr w:rsidR="009F4483" w:rsidRPr="009F4483" w14:paraId="3C0E634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54513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BCB55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856125.04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86EA2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2715488.77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D1E8E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E0E71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297°49'28"</w:t>
            </w:r>
          </w:p>
        </w:tc>
      </w:tr>
      <w:tr w:rsidR="009F4483" w:rsidRPr="009F4483" w14:paraId="4EB266F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027EC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C704D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856125.78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1196C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2715487.37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D3297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0.44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EB734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303°28'44"</w:t>
            </w:r>
          </w:p>
        </w:tc>
      </w:tr>
      <w:tr w:rsidR="009F4483" w:rsidRPr="009F4483" w14:paraId="264922C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24514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4F7BF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856126.02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549FA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2715487.01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7CD3F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3.89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DC2A2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297°26'21"</w:t>
            </w:r>
          </w:p>
        </w:tc>
      </w:tr>
      <w:tr w:rsidR="009F4483" w:rsidRPr="009F4483" w14:paraId="4A6E101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C92B8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989D9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856127.81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E2436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2715483.56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40C44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27.81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B7777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208°33'54"</w:t>
            </w:r>
          </w:p>
        </w:tc>
      </w:tr>
      <w:tr w:rsidR="009F4483" w:rsidRPr="009F4483" w14:paraId="676502B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6C9E6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065B1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856103.39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E0801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2715470.26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9F58F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33.31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2598D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117°17'16"</w:t>
            </w:r>
          </w:p>
        </w:tc>
      </w:tr>
      <w:tr w:rsidR="009F4483" w:rsidRPr="009F4483" w14:paraId="19700DF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24F59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EDE7D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856088.12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E4CC8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2715499.87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85FB5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1.13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08960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132°22'34"</w:t>
            </w:r>
          </w:p>
        </w:tc>
      </w:tr>
      <w:tr w:rsidR="009F4483" w:rsidRPr="009F4483" w14:paraId="4E176D9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D58A6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2ACBE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856087.36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DC87B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2715500.7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4FB05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15.1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2C647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210°36'52"</w:t>
            </w:r>
          </w:p>
        </w:tc>
      </w:tr>
      <w:tr w:rsidR="009F4483" w:rsidRPr="009F4483" w14:paraId="649A534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D5236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BB506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856074.36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08452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2715493.01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52AD5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CF812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210°37'07"</w:t>
            </w:r>
          </w:p>
        </w:tc>
      </w:tr>
      <w:tr w:rsidR="009F4483" w:rsidRPr="009F4483" w14:paraId="478C645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7A187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09A49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856062.71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FBE50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2715486.12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8E5C3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73.07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75856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298°45'02"</w:t>
            </w:r>
          </w:p>
        </w:tc>
      </w:tr>
      <w:tr w:rsidR="009F4483" w:rsidRPr="009F4483" w14:paraId="0649B9A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F22AD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62F7D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856097.86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C9C1E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2715422.05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207E8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0.12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A1EE8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348°20'58"</w:t>
            </w:r>
          </w:p>
        </w:tc>
      </w:tr>
      <w:tr w:rsidR="009F4483" w:rsidRPr="009F4483" w14:paraId="53B7687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564A72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6DF27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856097.98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1FC856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2715422.03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96415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54A12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354°24'05"</w:t>
            </w:r>
          </w:p>
        </w:tc>
      </w:tr>
      <w:tr w:rsidR="009F4483" w:rsidRPr="009F4483" w14:paraId="761DF5E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2FEE3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D2319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856102.86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C5022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2715421.55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F0C15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36671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354°13'51"</w:t>
            </w:r>
          </w:p>
        </w:tc>
      </w:tr>
      <w:tr w:rsidR="009F4483" w:rsidRPr="009F4483" w14:paraId="5357B4B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6FBE9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EF83B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856154.38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9BF93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2715475.58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B56E2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9.97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4EC13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118°35'41"</w:t>
            </w:r>
          </w:p>
        </w:tc>
      </w:tr>
      <w:tr w:rsidR="009F4483" w:rsidRPr="009F4483" w14:paraId="1502622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BCF13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7E231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856149.61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161DD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2715484.33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82FF1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4.92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8114A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208°33'03"</w:t>
            </w:r>
          </w:p>
        </w:tc>
      </w:tr>
      <w:tr w:rsidR="009F4483" w:rsidRPr="009F4483" w14:paraId="35F1F82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7D167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D39CF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856145.29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39590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2715481.98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18CB8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44515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119°56'20"</w:t>
            </w:r>
          </w:p>
        </w:tc>
      </w:tr>
      <w:tr w:rsidR="009F4483" w:rsidRPr="009F4483" w14:paraId="6CC89FF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C915B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53778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856144.53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1E6D8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2715483.3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5BF5C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2.31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F0E68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207°36'36"</w:t>
            </w:r>
          </w:p>
        </w:tc>
      </w:tr>
      <w:tr w:rsidR="009F4483" w:rsidRPr="009F4483" w14:paraId="4DA421A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AD6ED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8128A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856142.48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01A1F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2715482.23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AFD1B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0CD71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297°57'51"</w:t>
            </w:r>
          </w:p>
        </w:tc>
      </w:tr>
      <w:tr w:rsidR="009F4483" w:rsidRPr="009F4483" w14:paraId="66E16FB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AC32E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2A827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856143.22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DBFD4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2715480.84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91464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14.59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42847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208°40'49"</w:t>
            </w:r>
          </w:p>
        </w:tc>
      </w:tr>
      <w:tr w:rsidR="009F4483" w:rsidRPr="009F4483" w14:paraId="52F97AD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86FA0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32836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856130.42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E814B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2715473.83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6F3B1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1.31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3BE62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118°47'26"</w:t>
            </w:r>
          </w:p>
        </w:tc>
      </w:tr>
      <w:tr w:rsidR="009F4483" w:rsidRPr="009F4483" w14:paraId="7C1D8B9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E9D8E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31FC9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856129.79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B4FAD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2715474.98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06C71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2.24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0FB84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209°32'33"</w:t>
            </w:r>
          </w:p>
        </w:tc>
      </w:tr>
      <w:tr w:rsidR="009F4483" w:rsidRPr="009F4483" w14:paraId="6D0C230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809C6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FD348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856127.83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D3C98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2715473.87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E5F36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1.29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B8010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300°16'33"</w:t>
            </w:r>
          </w:p>
        </w:tc>
      </w:tr>
      <w:tr w:rsidR="009F4483" w:rsidRPr="009F4483" w14:paraId="3CECA8D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A8102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801E3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856128.48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1384A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2715472.76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D5241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5.05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D6078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208°49'51"</w:t>
            </w:r>
          </w:p>
        </w:tc>
      </w:tr>
      <w:tr w:rsidR="009F4483" w:rsidRPr="009F4483" w14:paraId="49D147E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15A97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138CB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856124.06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09B80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2715470.33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E48CF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9.96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01240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298°41'27"</w:t>
            </w:r>
          </w:p>
        </w:tc>
      </w:tr>
      <w:tr w:rsidR="009F4483" w:rsidRPr="009F4483" w14:paraId="03450B6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BFB3A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5B952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856128.85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76260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2715461.59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9DB61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29.12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60024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28°43'05"</w:t>
            </w:r>
          </w:p>
        </w:tc>
      </w:tr>
      <w:tr w:rsidR="009F4483" w:rsidRPr="009F4483" w14:paraId="44A1C416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D2660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:ЗУ43 2 этап</w:t>
            </w:r>
          </w:p>
        </w:tc>
      </w:tr>
      <w:tr w:rsidR="009F4483" w:rsidRPr="009F4483" w14:paraId="78CE551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EC55C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A37D0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856106.86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001ED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2715421.14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AB881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24.19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9031A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83°54'01"</w:t>
            </w:r>
          </w:p>
        </w:tc>
      </w:tr>
      <w:tr w:rsidR="009F4483" w:rsidRPr="009F4483" w14:paraId="5C608AD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A4649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B40F6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856109.43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C0E49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2715445.2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0EA22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60.06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70044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26°09'33"</w:t>
            </w:r>
          </w:p>
        </w:tc>
      </w:tr>
      <w:tr w:rsidR="009F4483" w:rsidRPr="009F4483" w14:paraId="76DEBD5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BAD6F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D55D1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856163.34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60ADA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2715471.68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F2639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33.68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E2763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117°18'56"</w:t>
            </w:r>
          </w:p>
        </w:tc>
      </w:tr>
      <w:tr w:rsidR="009F4483" w:rsidRPr="009F4483" w14:paraId="08D05C7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13129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BC1BA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856147.89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7E448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2715501.6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183EA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4.37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290C7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206°33'39"</w:t>
            </w:r>
          </w:p>
        </w:tc>
      </w:tr>
      <w:tr w:rsidR="009F4483" w:rsidRPr="009F4483" w14:paraId="13EFE76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7736D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7F9D2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856143.98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BC290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2715499.64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7F895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0.23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C4189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298°04'46"</w:t>
            </w:r>
          </w:p>
        </w:tc>
      </w:tr>
      <w:tr w:rsidR="009F4483" w:rsidRPr="009F4483" w14:paraId="457C406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8CCA4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lastRenderedPageBreak/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3A108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856144.09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986D4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2715499.44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A5D22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17.19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7CF2D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208°09'10"</w:t>
            </w:r>
          </w:p>
        </w:tc>
      </w:tr>
      <w:tr w:rsidR="009F4483" w:rsidRPr="009F4483" w14:paraId="5693805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BF684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10B38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856128.94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C50BC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2715491.33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62A0A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4.66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BAC13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213°18'54"</w:t>
            </w:r>
          </w:p>
        </w:tc>
      </w:tr>
      <w:tr w:rsidR="009F4483" w:rsidRPr="009F4483" w14:paraId="2938BCA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AFAB9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57018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856125.04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E3202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2715488.77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555CFF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17EF0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297°49'28"</w:t>
            </w:r>
          </w:p>
        </w:tc>
      </w:tr>
      <w:tr w:rsidR="009F4483" w:rsidRPr="009F4483" w14:paraId="6FD0781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AA0A7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61439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856125.78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6BAE9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2715487.37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15799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0.44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E63D7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303°28'44"</w:t>
            </w:r>
          </w:p>
        </w:tc>
      </w:tr>
      <w:tr w:rsidR="009F4483" w:rsidRPr="009F4483" w14:paraId="03EC13A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9BC1E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699F2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856126.02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0B101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2715487.01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74AD9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3.89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34BAB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297°26'21"</w:t>
            </w:r>
          </w:p>
        </w:tc>
      </w:tr>
      <w:tr w:rsidR="009F4483" w:rsidRPr="009F4483" w14:paraId="306A599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BB2D0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BB88A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856127.81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76A5C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2715483.56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C333E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27.81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AA6ED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208°33'54"</w:t>
            </w:r>
          </w:p>
        </w:tc>
      </w:tr>
      <w:tr w:rsidR="009F4483" w:rsidRPr="009F4483" w14:paraId="126F67D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FBAD8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3CEC4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856103.39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426BA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2715470.26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283D5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33.31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C6B08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117°17'16"</w:t>
            </w:r>
          </w:p>
        </w:tc>
      </w:tr>
      <w:tr w:rsidR="009F4483" w:rsidRPr="009F4483" w14:paraId="6C1FAE5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F058E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90A5E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856088.12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38BFD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2715499.87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258FA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1.13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104B1A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132°22'34"</w:t>
            </w:r>
          </w:p>
        </w:tc>
      </w:tr>
      <w:tr w:rsidR="009F4483" w:rsidRPr="009F4483" w14:paraId="3E8E2B5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70A15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EB518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856087.36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A4E6E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2715500.7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83B848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15.1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585A5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210°36'52"</w:t>
            </w:r>
          </w:p>
        </w:tc>
      </w:tr>
      <w:tr w:rsidR="009F4483" w:rsidRPr="009F4483" w14:paraId="44321FC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21BF3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B1583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856074.36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9197C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2715493.01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78CC3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3F3DC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210°37'07"</w:t>
            </w:r>
          </w:p>
        </w:tc>
      </w:tr>
      <w:tr w:rsidR="009F4483" w:rsidRPr="009F4483" w14:paraId="49A8555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F94A4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A3D98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856062.71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DD691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2715486.12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16392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73.07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9C63A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298°45'02"</w:t>
            </w:r>
          </w:p>
        </w:tc>
      </w:tr>
      <w:tr w:rsidR="009F4483" w:rsidRPr="009F4483" w14:paraId="07F2F74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DDAEC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863A5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856097.86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7A059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2715422.05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35126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0.12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0EC04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348°20'58"</w:t>
            </w:r>
          </w:p>
        </w:tc>
      </w:tr>
      <w:tr w:rsidR="009F4483" w:rsidRPr="009F4483" w14:paraId="3CB4DC0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051AF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E823B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856097.98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AFD15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2715422.03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FFD67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D392D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354°24'05"</w:t>
            </w:r>
          </w:p>
        </w:tc>
      </w:tr>
      <w:tr w:rsidR="009F4483" w:rsidRPr="009F4483" w14:paraId="68E2686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69F2E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98532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856102.86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BA9A5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2715421.55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C0EAF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03691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354°13'51"</w:t>
            </w:r>
          </w:p>
        </w:tc>
      </w:tr>
      <w:tr w:rsidR="009F4483" w:rsidRPr="009F4483" w14:paraId="393E8D87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CBE5D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:ЗУ44 1 этап</w:t>
            </w:r>
          </w:p>
        </w:tc>
      </w:tr>
      <w:tr w:rsidR="009F4483" w:rsidRPr="009F4483" w14:paraId="628CDB5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FC8550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71BC7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856136.76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58D8E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2715551.12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87144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4.72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21BE4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119°18'18"</w:t>
            </w:r>
          </w:p>
        </w:tc>
      </w:tr>
      <w:tr w:rsidR="009F4483" w:rsidRPr="009F4483" w14:paraId="69B7880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C791F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387AA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856134.45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8C5B65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2715555.24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F16D3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12.78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F6CA3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119°41'32"</w:t>
            </w:r>
          </w:p>
        </w:tc>
      </w:tr>
      <w:tr w:rsidR="009F4483" w:rsidRPr="009F4483" w14:paraId="739FC53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EA404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B16F9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856128.11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12AE6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2715566.34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B86D7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29.85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4C713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116°37'59"</w:t>
            </w:r>
          </w:p>
        </w:tc>
      </w:tr>
      <w:tr w:rsidR="009F4483" w:rsidRPr="009F4483" w14:paraId="1F520A5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5D82F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76B36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856114.73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CE00B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2715593.03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FE351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51.96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47674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207°03'26"</w:t>
            </w:r>
          </w:p>
        </w:tc>
      </w:tr>
      <w:tr w:rsidR="009F4483" w:rsidRPr="009F4483" w14:paraId="7306F95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63E65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887F0D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856068.46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30520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2715569.39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C6FD2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39.56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EAA6A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208°37'06"</w:t>
            </w:r>
          </w:p>
        </w:tc>
      </w:tr>
      <w:tr w:rsidR="009F4483" w:rsidRPr="009F4483" w14:paraId="19CE85D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98D87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B6621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856033.73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DD0F9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2715550.44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1AC503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48.51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8E8D4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303°06'19"</w:t>
            </w:r>
          </w:p>
        </w:tc>
      </w:tr>
      <w:tr w:rsidR="009F4483" w:rsidRPr="009F4483" w14:paraId="21CBD98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F1EAB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C6454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856060.23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5B68C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2715509.81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CEE9B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86.97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E9DCE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28°21'43"</w:t>
            </w:r>
          </w:p>
        </w:tc>
      </w:tr>
      <w:tr w:rsidR="009F4483" w:rsidRPr="009F4483" w14:paraId="6913893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6469C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39F1E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856053.2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02B84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2715524.21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64A24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12.19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B2953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299°00'50"</w:t>
            </w:r>
          </w:p>
        </w:tc>
      </w:tr>
      <w:tr w:rsidR="009F4483" w:rsidRPr="009F4483" w14:paraId="4BF19A7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83F73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AF087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856059.11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E3914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2715513.55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48E31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17.18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3C360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29°17'37"</w:t>
            </w:r>
          </w:p>
        </w:tc>
      </w:tr>
      <w:tr w:rsidR="009F4483" w:rsidRPr="009F4483" w14:paraId="05CC1A6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C06F2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73DD9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856074.09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07CD5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2715521.96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5CFE8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9E952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120°14'20"</w:t>
            </w:r>
          </w:p>
        </w:tc>
      </w:tr>
      <w:tr w:rsidR="009F4483" w:rsidRPr="009F4483" w14:paraId="7706C34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1D041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3180D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856073.59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28F70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2715522.82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998B2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11.2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7B44A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118°57'00"</w:t>
            </w:r>
          </w:p>
        </w:tc>
      </w:tr>
      <w:tr w:rsidR="009F4483" w:rsidRPr="009F4483" w14:paraId="514D044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7EE64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55A13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856068.17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15956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2715532.62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10E6F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7.33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7A1A3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209°13'03"</w:t>
            </w:r>
          </w:p>
        </w:tc>
      </w:tr>
      <w:tr w:rsidR="009F4483" w:rsidRPr="009F4483" w14:paraId="0F80471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A8FBB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CD8DF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856061.77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CC51E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2715529.04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6F4A5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1.87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88488C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119°47'11"</w:t>
            </w:r>
          </w:p>
        </w:tc>
      </w:tr>
      <w:tr w:rsidR="009F4483" w:rsidRPr="009F4483" w14:paraId="04DF4B8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33D62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AB9B1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856060.84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69A40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2715530.66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C6CF9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2.26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16203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206°10'43"</w:t>
            </w:r>
          </w:p>
        </w:tc>
      </w:tr>
      <w:tr w:rsidR="009F4483" w:rsidRPr="009F4483" w14:paraId="2497920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60663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3DF0F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856058.81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53362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2715529.66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50ABD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1.97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DD29C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298°29'24"</w:t>
            </w:r>
          </w:p>
        </w:tc>
      </w:tr>
      <w:tr w:rsidR="009F4483" w:rsidRPr="009F4483" w14:paraId="204F06A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C8EF6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942CD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856059.75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89DED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2715527.93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36E60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7.53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23610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209°35'29"</w:t>
            </w:r>
          </w:p>
        </w:tc>
      </w:tr>
      <w:tr w:rsidR="009F4483" w:rsidRPr="009F4483" w14:paraId="33A83D34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BE900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:ЗУ44 2 этап</w:t>
            </w:r>
          </w:p>
        </w:tc>
      </w:tr>
      <w:tr w:rsidR="009F4483" w:rsidRPr="009F4483" w14:paraId="7CBA45D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40B38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333DD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856136.76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D95DF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2715551.12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F6B14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4.72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FC0E3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119°18'18"</w:t>
            </w:r>
          </w:p>
        </w:tc>
      </w:tr>
      <w:tr w:rsidR="009F4483" w:rsidRPr="009F4483" w14:paraId="7A3EFE5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17707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41D01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856134.45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D97DF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2715555.24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C2449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12.78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CF641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119°41'32"</w:t>
            </w:r>
          </w:p>
        </w:tc>
      </w:tr>
      <w:tr w:rsidR="009F4483" w:rsidRPr="009F4483" w14:paraId="6E5B8E1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B0872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3ECA7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856128.11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E9765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2715566.34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6DDC4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29.85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A815D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116°37'59"</w:t>
            </w:r>
          </w:p>
        </w:tc>
      </w:tr>
      <w:tr w:rsidR="009F4483" w:rsidRPr="009F4483" w14:paraId="46857D0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67A54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3D992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856114.73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290B4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2715593.03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A2F07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51.96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F01C9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207°03'26"</w:t>
            </w:r>
          </w:p>
        </w:tc>
      </w:tr>
      <w:tr w:rsidR="009F4483" w:rsidRPr="009F4483" w14:paraId="101FDCB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1A945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B8BD4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856068.46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42C63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2715569.39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BB930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39.56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05872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208°37'06"</w:t>
            </w:r>
          </w:p>
        </w:tc>
      </w:tr>
      <w:tr w:rsidR="009F4483" w:rsidRPr="009F4483" w14:paraId="39B16E8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63D6C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33C99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856033.73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C9874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2715550.44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56F44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48.51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E6009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303°06'19"</w:t>
            </w:r>
          </w:p>
        </w:tc>
      </w:tr>
      <w:tr w:rsidR="009F4483" w:rsidRPr="009F4483" w14:paraId="3531161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EB254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024A5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856060.23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EAF03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2715509.81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0ECE3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86.97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0AECF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28°21'43"</w:t>
            </w:r>
          </w:p>
        </w:tc>
      </w:tr>
      <w:tr w:rsidR="009F4483" w:rsidRPr="009F4483" w14:paraId="295CFC65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288AA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:ЗУ45</w:t>
            </w:r>
          </w:p>
        </w:tc>
      </w:tr>
      <w:tr w:rsidR="009F4483" w:rsidRPr="009F4483" w14:paraId="48B62A0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4B779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37F84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856273.02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3DAC5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2715628.82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0A586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7.19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EF5C5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297°18'23"</w:t>
            </w:r>
          </w:p>
        </w:tc>
      </w:tr>
      <w:tr w:rsidR="009F4483" w:rsidRPr="009F4483" w14:paraId="1AF4DD4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783A9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6DAFF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856276.32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0383A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2715622.43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DE3BA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A2CF3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28°21'21"</w:t>
            </w:r>
          </w:p>
        </w:tc>
      </w:tr>
      <w:tr w:rsidR="009F4483" w:rsidRPr="009F4483" w14:paraId="5F50CEC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DACF2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48FE0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856285.55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453E1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2715627.41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6C989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7.25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27436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113°19'33"</w:t>
            </w:r>
          </w:p>
        </w:tc>
      </w:tr>
      <w:tr w:rsidR="009F4483" w:rsidRPr="009F4483" w14:paraId="60A89ED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18BF3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6D946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856282.68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E2F5F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2715634.07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0276D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970BB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118°28'51"</w:t>
            </w:r>
          </w:p>
        </w:tc>
      </w:tr>
      <w:tr w:rsidR="009F4483" w:rsidRPr="009F4483" w14:paraId="7A91D8F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E20BE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EF4B1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856278.38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1FED8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2715641.99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E8DEF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1.33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BD772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203°43'17"</w:t>
            </w:r>
          </w:p>
        </w:tc>
      </w:tr>
      <w:tr w:rsidR="009F4483" w:rsidRPr="009F4483" w14:paraId="23792B1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3D002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3BA73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856277.16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8ADB0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2715641.46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013A3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12.05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22288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207°00'13"</w:t>
            </w:r>
          </w:p>
        </w:tc>
      </w:tr>
      <w:tr w:rsidR="009F4483" w:rsidRPr="009F4483" w14:paraId="420D702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76003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F3446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856266.42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93F82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2715635.99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A4277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9.42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89FF2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297°09'54"</w:t>
            </w:r>
          </w:p>
        </w:tc>
      </w:tr>
      <w:tr w:rsidR="009F4483" w:rsidRPr="009F4483" w14:paraId="34C89DB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954A5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52875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856270.73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1FA96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2715627.61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B23A6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2.59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77F39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27°53'52"</w:t>
            </w:r>
          </w:p>
        </w:tc>
      </w:tr>
      <w:tr w:rsidR="009F4483" w:rsidRPr="009F4483" w14:paraId="383C801D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57D96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:ЗУ46</w:t>
            </w:r>
          </w:p>
        </w:tc>
      </w:tr>
      <w:tr w:rsidR="009F4483" w:rsidRPr="009F4483" w14:paraId="3A6DE66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0BB2C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D53DE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856207.16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B48BB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2715593.02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60487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44.16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C9C3E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116°10'52"</w:t>
            </w:r>
          </w:p>
        </w:tc>
      </w:tr>
      <w:tr w:rsidR="009F4483" w:rsidRPr="009F4483" w14:paraId="4F5971A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2D346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3FCFE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856187.68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176FC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2715632.65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286BE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84.18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C1515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28°24'29"</w:t>
            </w:r>
          </w:p>
        </w:tc>
      </w:tr>
      <w:tr w:rsidR="009F4483" w:rsidRPr="009F4483" w14:paraId="210C7DF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6B17B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79E32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856261.72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0D46C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2715672.7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61562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33.43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32D47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298°28'07"</w:t>
            </w:r>
          </w:p>
        </w:tc>
      </w:tr>
      <w:tr w:rsidR="009F4483" w:rsidRPr="009F4483" w14:paraId="18EF31B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4A40A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A0310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856277.66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85768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2715643.31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21715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06BF8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203°08'25"</w:t>
            </w:r>
          </w:p>
        </w:tc>
      </w:tr>
      <w:tr w:rsidR="009F4483" w:rsidRPr="009F4483" w14:paraId="15F6BC3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52AA0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52582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856276.56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0D19D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2715642.84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A67F5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6F114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293°24'50"</w:t>
            </w:r>
          </w:p>
        </w:tc>
      </w:tr>
      <w:tr w:rsidR="009F4483" w:rsidRPr="009F4483" w14:paraId="75C3B65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A05C2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FB546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856277.16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E0C06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2715641.46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427EA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12.05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024FF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207°00'13"</w:t>
            </w:r>
          </w:p>
        </w:tc>
      </w:tr>
      <w:tr w:rsidR="009F4483" w:rsidRPr="009F4483" w14:paraId="67E40BB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37E79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lastRenderedPageBreak/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BDB6E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856266.42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1D697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2715635.99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630B7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9.42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BC826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297°09'54"</w:t>
            </w:r>
          </w:p>
        </w:tc>
      </w:tr>
      <w:tr w:rsidR="009F4483" w:rsidRPr="009F4483" w14:paraId="7B07CB4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A1C12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7B909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856270.73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66DD2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2715627.61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3E008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72.37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A6F4B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208°33'12"</w:t>
            </w:r>
          </w:p>
        </w:tc>
      </w:tr>
      <w:tr w:rsidR="009F4483" w:rsidRPr="009F4483" w14:paraId="371E2A2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0D593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24CD0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856266.21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DA5FF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2715639.35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A1033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0619F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113°11'18"</w:t>
            </w:r>
          </w:p>
        </w:tc>
      </w:tr>
      <w:tr w:rsidR="009F4483" w:rsidRPr="009F4483" w14:paraId="78AD478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4356A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6051F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856265.62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35FA0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2715640.72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C6A5D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D4AAE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203°16'12"</w:t>
            </w:r>
          </w:p>
        </w:tc>
      </w:tr>
      <w:tr w:rsidR="009F4483" w:rsidRPr="009F4483" w14:paraId="51A1175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9E815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D53C3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856264.22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74517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2715640.12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16523C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199CC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293°53'16"</w:t>
            </w:r>
          </w:p>
        </w:tc>
      </w:tr>
      <w:tr w:rsidR="009F4483" w:rsidRPr="009F4483" w14:paraId="449CCDB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0997F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18728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856264.83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EF09B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2715638.74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54E62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0D7DB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23°34'14"</w:t>
            </w:r>
          </w:p>
        </w:tc>
      </w:tr>
      <w:tr w:rsidR="009F4483" w:rsidRPr="009F4483" w14:paraId="167BC8F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8DBA0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268DB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18546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2715619.33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86B4EA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B56F4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113°18'47"</w:t>
            </w:r>
          </w:p>
        </w:tc>
      </w:tr>
      <w:tr w:rsidR="009F4483" w:rsidRPr="009F4483" w14:paraId="762167C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D8BBF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AEBFB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856201.41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8FE1EB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2715620.7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EDD5C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30330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203°33'15"</w:t>
            </w:r>
          </w:p>
        </w:tc>
      </w:tr>
      <w:tr w:rsidR="009F4483" w:rsidRPr="009F4483" w14:paraId="37EE232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983DB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85C89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856200.01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6D1A9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2715620.09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A2664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3B887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293°39'55"</w:t>
            </w:r>
          </w:p>
        </w:tc>
      </w:tr>
      <w:tr w:rsidR="009F4483" w:rsidRPr="009F4483" w14:paraId="446DB23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C8642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B791E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856200.61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64FAF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2715618.72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FC005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A4D43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23°42'18"</w:t>
            </w:r>
          </w:p>
        </w:tc>
      </w:tr>
      <w:tr w:rsidR="009F4483" w:rsidRPr="009F4483" w14:paraId="40DF4BF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5BEF5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F95E8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856233.52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AD3CC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2715636.31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01C4A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E15DF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113°39'55"</w:t>
            </w:r>
          </w:p>
        </w:tc>
      </w:tr>
      <w:tr w:rsidR="009F4483" w:rsidRPr="009F4483" w14:paraId="50ECEB4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71034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98043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856232.92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E5FBF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2715637.68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FFC15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A9108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203°25'10"</w:t>
            </w:r>
          </w:p>
        </w:tc>
      </w:tr>
      <w:tr w:rsidR="009F4483" w:rsidRPr="009F4483" w14:paraId="741A9F3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0AFEE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E0A96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856231.53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D06A1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2715637.08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83476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58149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293°32'20"</w:t>
            </w:r>
          </w:p>
        </w:tc>
      </w:tr>
      <w:tr w:rsidR="009F4483" w:rsidRPr="009F4483" w14:paraId="4710B57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5B3AA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E5F6B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856232.13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362FA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2715635.7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CF18D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F8137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23°42'18"</w:t>
            </w:r>
          </w:p>
        </w:tc>
      </w:tr>
      <w:tr w:rsidR="009F4483" w:rsidRPr="009F4483" w14:paraId="6090A08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0F921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655F9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856267.03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1103C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2715659.42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CA3CD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8DA8C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114°08'39"</w:t>
            </w:r>
          </w:p>
        </w:tc>
      </w:tr>
      <w:tr w:rsidR="009F4483" w:rsidRPr="009F4483" w14:paraId="62C076F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6A2FE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FBCB63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856266.42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A73B2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2715660.78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94A1C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0F371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203°16'56"</w:t>
            </w:r>
          </w:p>
        </w:tc>
      </w:tr>
      <w:tr w:rsidR="009F4483" w:rsidRPr="009F4483" w14:paraId="4BA28BC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A0E23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13EC9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856265.04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69348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2715660.18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11E62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B84E5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293°24'50"</w:t>
            </w:r>
          </w:p>
        </w:tc>
      </w:tr>
      <w:tr w:rsidR="009F4483" w:rsidRPr="009F4483" w14:paraId="5DEC980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D9ADF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F3673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856265.64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CBB9A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2715658.8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9EA55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3AF59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23°59'22"</w:t>
            </w:r>
          </w:p>
        </w:tc>
      </w:tr>
      <w:tr w:rsidR="009F4483" w:rsidRPr="009F4483" w14:paraId="439A704D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90BC7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:ЗУ47</w:t>
            </w:r>
          </w:p>
        </w:tc>
      </w:tr>
      <w:tr w:rsidR="009F4483" w:rsidRPr="009F4483" w14:paraId="10300EF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D322B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E7EA8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856042.59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1BFB6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2715355.45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89770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53.55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A795F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107°57'42"</w:t>
            </w:r>
          </w:p>
        </w:tc>
      </w:tr>
      <w:tr w:rsidR="009F4483" w:rsidRPr="009F4483" w14:paraId="78A0EA5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BA564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8D692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856026.07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085C0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2715406.39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BE740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10.7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74CB1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173°18'41"</w:t>
            </w:r>
          </w:p>
        </w:tc>
      </w:tr>
      <w:tr w:rsidR="009F4483" w:rsidRPr="009F4483" w14:paraId="69AB9AE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4A8DB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2B1B1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856015.45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BA2B8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2715407.63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239C8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3.75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3998E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93°49'11"</w:t>
            </w:r>
          </w:p>
        </w:tc>
      </w:tr>
      <w:tr w:rsidR="009F4483" w:rsidRPr="009F4483" w14:paraId="3EF2777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635B1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AAC89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856015.2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DE221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2715411.38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CED95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75E58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118°43'50"</w:t>
            </w:r>
          </w:p>
        </w:tc>
      </w:tr>
      <w:tr w:rsidR="009F4483" w:rsidRPr="009F4483" w14:paraId="570F324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DD851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46B48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856004.39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890A8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2715431.1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664C5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8C6BC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154°46'29"</w:t>
            </w:r>
          </w:p>
        </w:tc>
      </w:tr>
      <w:tr w:rsidR="009F4483" w:rsidRPr="009F4483" w14:paraId="7B37579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08426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E8523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855998.07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A7F2D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2715434.08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1CAFB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8D2E5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180°</w:t>
            </w:r>
          </w:p>
        </w:tc>
      </w:tr>
      <w:tr w:rsidR="009F4483" w:rsidRPr="009F4483" w14:paraId="5B88B3F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27CDC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0D9B9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855998.06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15C87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2715434.08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B85F4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2D50F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140°29'08"</w:t>
            </w:r>
          </w:p>
        </w:tc>
      </w:tr>
      <w:tr w:rsidR="009F4483" w:rsidRPr="009F4483" w14:paraId="3903B76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6D755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3B0CD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855998.05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68F24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2715434.09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230A3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1.21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4B04C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225°15'35"</w:t>
            </w:r>
          </w:p>
        </w:tc>
      </w:tr>
      <w:tr w:rsidR="009F4483" w:rsidRPr="009F4483" w14:paraId="4594033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A024E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B502D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855997.2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39F5A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2715433.23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91C67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7758B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225°42'01"</w:t>
            </w:r>
          </w:p>
        </w:tc>
      </w:tr>
      <w:tr w:rsidR="009F4483" w:rsidRPr="009F4483" w14:paraId="5375542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4CCD9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780DE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855992.87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BAD81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2715428.79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00135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4.19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F3B50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249°18'15"</w:t>
            </w:r>
          </w:p>
        </w:tc>
      </w:tr>
      <w:tr w:rsidR="009F4483" w:rsidRPr="009F4483" w14:paraId="590BE4F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2AC20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632AB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855991.39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69841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2715424.87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FD649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0.34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0990F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251°07'12"</w:t>
            </w:r>
          </w:p>
        </w:tc>
      </w:tr>
      <w:tr w:rsidR="009F4483" w:rsidRPr="009F4483" w14:paraId="6E38959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5CCF1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82B2D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855991.28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141FD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2715424.55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15B83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14.34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48282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271°31'06"</w:t>
            </w:r>
          </w:p>
        </w:tc>
      </w:tr>
      <w:tr w:rsidR="009F4483" w:rsidRPr="009F4483" w14:paraId="51BE7F9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D08C2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9D0E5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855991.66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3B90C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2715410.21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2DB0C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E2B82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275°03'57"</w:t>
            </w:r>
          </w:p>
        </w:tc>
      </w:tr>
      <w:tr w:rsidR="009F4483" w:rsidRPr="009F4483" w14:paraId="6675FD3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308C4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827F3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855992.28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586C9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2715403.22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4B2C2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41.22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EAD18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275°15'44"</w:t>
            </w:r>
          </w:p>
        </w:tc>
      </w:tr>
      <w:tr w:rsidR="009F4483" w:rsidRPr="009F4483" w14:paraId="5F0F5D5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7F1B0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3C369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855996.06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079D1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2715362.17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2271D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25.65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753F6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350°42'35"</w:t>
            </w:r>
          </w:p>
        </w:tc>
      </w:tr>
      <w:tr w:rsidR="009F4483" w:rsidRPr="009F4483" w14:paraId="53D1BFD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7DA30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E4597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856021.37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4962A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2715358.03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59950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21.37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B60B0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353°03'38"</w:t>
            </w:r>
          </w:p>
        </w:tc>
      </w:tr>
      <w:tr w:rsidR="009F4483" w:rsidRPr="009F4483" w14:paraId="4A00016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B9931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4BC59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856028.2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E850E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2715386.73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7585D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9C589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189°41'00"</w:t>
            </w:r>
          </w:p>
        </w:tc>
      </w:tr>
      <w:tr w:rsidR="009F4483" w:rsidRPr="009F4483" w14:paraId="4D72624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43D1F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DAFE5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856026.75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5C5B7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2715386.48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2EF5B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94905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279°36'40"</w:t>
            </w:r>
          </w:p>
        </w:tc>
      </w:tr>
      <w:tr w:rsidR="009F4483" w:rsidRPr="009F4483" w14:paraId="684C0B3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31144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E3195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856027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5017F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B528A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E4EC5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9°41'00"</w:t>
            </w:r>
          </w:p>
        </w:tc>
      </w:tr>
      <w:tr w:rsidR="009F4483" w:rsidRPr="009F4483" w14:paraId="598B987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56301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80B62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856028.45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D8EC6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2715385.25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F21D6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5E1D0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99°36'40"</w:t>
            </w:r>
          </w:p>
        </w:tc>
      </w:tr>
      <w:tr w:rsidR="009F4483" w:rsidRPr="009F4483" w14:paraId="6A99EC44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65C74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:ЗУ48</w:t>
            </w:r>
          </w:p>
        </w:tc>
      </w:tr>
      <w:tr w:rsidR="009F4483" w:rsidRPr="009F4483" w14:paraId="2EBAB9C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09DCD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6B2DA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855946.57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C2526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2715454.35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E110B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4C072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151°44'07"</w:t>
            </w:r>
          </w:p>
        </w:tc>
      </w:tr>
      <w:tr w:rsidR="009F4483" w:rsidRPr="009F4483" w14:paraId="4CC94EF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7709D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C1A6E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855937.31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2C699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2715459.32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DBD43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8.93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6946A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167°56'51"</w:t>
            </w:r>
          </w:p>
        </w:tc>
      </w:tr>
      <w:tr w:rsidR="009F4483" w:rsidRPr="009F4483" w14:paraId="072BA3A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E8083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900AB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855928.58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F6BA3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2715461.19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526CE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11.96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28B81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165°27'14"</w:t>
            </w:r>
          </w:p>
        </w:tc>
      </w:tr>
      <w:tr w:rsidR="009F4483" w:rsidRPr="009F4483" w14:paraId="634CF7D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31E7D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987A2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855917.01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92E97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2715464.19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14002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7.66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57BF2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190°32'51"</w:t>
            </w:r>
          </w:p>
        </w:tc>
      </w:tr>
      <w:tr w:rsidR="009F4483" w:rsidRPr="009F4483" w14:paraId="7AEDB96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CD91B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5B9DF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855909.48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C855C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2715462.79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8F00C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7.83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1E354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195°01'21"</w:t>
            </w:r>
          </w:p>
        </w:tc>
      </w:tr>
      <w:tr w:rsidR="009F4483" w:rsidRPr="009F4483" w14:paraId="45A0ABA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EFA15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0DE53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855901.92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1F61E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2715460.76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FC66A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16.56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FA552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248°33'37"</w:t>
            </w:r>
          </w:p>
        </w:tc>
      </w:tr>
      <w:tr w:rsidR="009F4483" w:rsidRPr="009F4483" w14:paraId="0DC8267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E514C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5A251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855895.87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4D387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2715445.35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7D3DE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36.24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BB76C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255°58'32"</w:t>
            </w:r>
          </w:p>
        </w:tc>
      </w:tr>
      <w:tr w:rsidR="009F4483" w:rsidRPr="009F4483" w14:paraId="5E7FD82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78F80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CFF8F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855887.08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8FD09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2715410.19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41D9B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2.63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4934E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255°28'50"</w:t>
            </w:r>
          </w:p>
        </w:tc>
      </w:tr>
      <w:tr w:rsidR="009F4483" w:rsidRPr="009F4483" w14:paraId="3F289E9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939C7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E674B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855886.42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17A6F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2715407.64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6DCE9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12.76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9C384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343°11'56"</w:t>
            </w:r>
          </w:p>
        </w:tc>
      </w:tr>
      <w:tr w:rsidR="009F4483" w:rsidRPr="009F4483" w14:paraId="093FE63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58DEC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6621B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855898.64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27A17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2715403.95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6A89C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357E6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343°34'28"</w:t>
            </w:r>
          </w:p>
        </w:tc>
      </w:tr>
      <w:tr w:rsidR="009F4483" w:rsidRPr="009F4483" w14:paraId="3AD1413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70159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F9FA0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855910.67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F8EDC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2715400.41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C6B6F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66337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344°33'24"</w:t>
            </w:r>
          </w:p>
        </w:tc>
      </w:tr>
      <w:tr w:rsidR="009F4483" w:rsidRPr="009F4483" w14:paraId="789DC70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C06EF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6CECB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855933.27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C2082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2715394.16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C00B6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60.5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812CB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77°45'46"</w:t>
            </w:r>
          </w:p>
        </w:tc>
      </w:tr>
      <w:tr w:rsidR="009F4483" w:rsidRPr="009F4483" w14:paraId="04D94B2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E8D06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90B5B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855946.1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974E2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2715453.28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9EC60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1.16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1FBE6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66°09'58"</w:t>
            </w:r>
          </w:p>
        </w:tc>
      </w:tr>
      <w:tr w:rsidR="009F4483" w:rsidRPr="009F4483" w14:paraId="7B27261A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2575D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:ЗУ49</w:t>
            </w:r>
          </w:p>
        </w:tc>
      </w:tr>
      <w:tr w:rsidR="009F4483" w:rsidRPr="009F4483" w14:paraId="0A29DFF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EDA19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5CF84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855930.83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AE384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2715357.55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B2C0C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99A3B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165°38'34"</w:t>
            </w:r>
          </w:p>
        </w:tc>
      </w:tr>
      <w:tr w:rsidR="009F4483" w:rsidRPr="009F4483" w14:paraId="4593E3C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82142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lastRenderedPageBreak/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4AB9B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855929.38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C43E4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2715357.92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9639F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3A31C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75°41'59"</w:t>
            </w:r>
          </w:p>
        </w:tc>
      </w:tr>
      <w:tr w:rsidR="009F4483" w:rsidRPr="009F4483" w14:paraId="6BE2488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59700C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05627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855929.75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9FC52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2715359.37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5B330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0.89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C2311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71°45'26"</w:t>
            </w:r>
          </w:p>
        </w:tc>
      </w:tr>
      <w:tr w:rsidR="009F4483" w:rsidRPr="009F4483" w14:paraId="1D63024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06131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17AA2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855930.03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5E8897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2715360.22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EE83A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3D8D4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72°25'29"</w:t>
            </w:r>
          </w:p>
        </w:tc>
      </w:tr>
      <w:tr w:rsidR="009F4483" w:rsidRPr="009F4483" w14:paraId="60F9F9E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5ABA2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A34C2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855931.6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ACFE4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2715365.18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A3FE0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22.2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542AC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72°25'58"</w:t>
            </w:r>
          </w:p>
        </w:tc>
      </w:tr>
      <w:tr w:rsidR="009F4483" w:rsidRPr="009F4483" w14:paraId="75F9CC4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F4ABB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6C906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855938.3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ECA23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2715386.35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193B3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5.64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011E7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72°27'22"</w:t>
            </w:r>
          </w:p>
        </w:tc>
      </w:tr>
      <w:tr w:rsidR="009F4483" w:rsidRPr="009F4483" w14:paraId="628FB35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1DFFE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EE36F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855940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BFDF4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2715391.73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E6559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0.63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6DE8F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162°27'19"</w:t>
            </w:r>
          </w:p>
        </w:tc>
      </w:tr>
      <w:tr w:rsidR="009F4483" w:rsidRPr="009F4483" w14:paraId="1C8A77B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DFAF0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4A6FA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855939.4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A9C71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2715391.92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476F0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0.92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7B702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78°40'39"</w:t>
            </w:r>
          </w:p>
        </w:tc>
      </w:tr>
      <w:tr w:rsidR="009F4483" w:rsidRPr="009F4483" w14:paraId="3210BB0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2052E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18EEB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855939.58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8B907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2715392.82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31197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ABB37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167°58'22"</w:t>
            </w:r>
          </w:p>
        </w:tc>
      </w:tr>
      <w:tr w:rsidR="009F4483" w:rsidRPr="009F4483" w14:paraId="4E16FA3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E359A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F417C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855933.27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141875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2715394.16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F1B7B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2.85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22FB7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167°37'04"</w:t>
            </w:r>
          </w:p>
        </w:tc>
      </w:tr>
      <w:tr w:rsidR="009F4483" w:rsidRPr="009F4483" w14:paraId="3382E49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893FE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64944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855930.49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990CB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2715394.77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8A50D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9.75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4BA84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162°34'15"</w:t>
            </w:r>
          </w:p>
        </w:tc>
      </w:tr>
      <w:tr w:rsidR="009F4483" w:rsidRPr="009F4483" w14:paraId="6037A92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891F7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882C0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855921.19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0E240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2715397.69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88A9F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10.87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EDFE0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165°32'12"</w:t>
            </w:r>
          </w:p>
        </w:tc>
      </w:tr>
      <w:tr w:rsidR="009F4483" w:rsidRPr="009F4483" w14:paraId="0E25BEF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6085F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FF73C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855910.67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094B1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2715400.41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93B61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12.06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BD2AF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163°42'29"</w:t>
            </w:r>
          </w:p>
        </w:tc>
      </w:tr>
      <w:tr w:rsidR="009F4483" w:rsidRPr="009F4483" w14:paraId="0A91366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1CBC6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74F37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855899.1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AC141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2715403.79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8B684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2B84C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251°57'40"</w:t>
            </w:r>
          </w:p>
        </w:tc>
      </w:tr>
      <w:tr w:rsidR="009F4483" w:rsidRPr="009F4483" w14:paraId="61513BE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E1208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A8BDD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855898.45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87DE5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2715401.79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686A9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1.29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CF1B2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158°15'58"</w:t>
            </w:r>
          </w:p>
        </w:tc>
      </w:tr>
      <w:tr w:rsidR="009F4483" w:rsidRPr="009F4483" w14:paraId="3AEB12E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74B2A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F5F24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855897.25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5B75B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2715402.27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BEC51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19CE43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254°35'23"</w:t>
            </w:r>
          </w:p>
        </w:tc>
      </w:tr>
      <w:tr w:rsidR="009F4483" w:rsidRPr="009F4483" w14:paraId="18E8B09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40FF5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91454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855892.05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1BEBB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2715383.44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2DCDE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40.14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40E04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306°09'53"</w:t>
            </w:r>
          </w:p>
        </w:tc>
      </w:tr>
      <w:tr w:rsidR="009F4483" w:rsidRPr="009F4483" w14:paraId="065D9A2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CBCF4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DA92C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855915.74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3DD5E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2715351.03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43D14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9.03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BFE91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329°46'27"</w:t>
            </w:r>
          </w:p>
        </w:tc>
      </w:tr>
      <w:tr w:rsidR="009F4483" w:rsidRPr="009F4483" w14:paraId="19C202A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EEB31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5A322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855923.54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43F5F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2715346.49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83FC3B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145470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49°07'54"</w:t>
            </w:r>
          </w:p>
        </w:tc>
      </w:tr>
      <w:tr w:rsidR="009F4483" w:rsidRPr="009F4483" w14:paraId="6ED9929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EC7BD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5893C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855932.71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2AA9A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2715357.09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BBAD3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1.94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F0AAE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166°11'50"</w:t>
            </w:r>
          </w:p>
        </w:tc>
      </w:tr>
      <w:tr w:rsidR="009F4483" w:rsidRPr="009F4483" w14:paraId="01FBB286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DABFC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:ЗУ50</w:t>
            </w:r>
          </w:p>
        </w:tc>
      </w:tr>
      <w:tr w:rsidR="009F4483" w:rsidRPr="009F4483" w14:paraId="52C051A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FFC7CD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4F47B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855911.52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7EF3A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2715331.55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55FBA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21.14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A4E3B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318°38'22"</w:t>
            </w:r>
          </w:p>
        </w:tc>
      </w:tr>
      <w:tr w:rsidR="009F4483" w:rsidRPr="009F4483" w14:paraId="18DDF13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091E4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DC575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855927.38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10CAD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2715317.58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41EF7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23.72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8CC13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319°05'12"</w:t>
            </w:r>
          </w:p>
        </w:tc>
      </w:tr>
      <w:tr w:rsidR="009F4483" w:rsidRPr="009F4483" w14:paraId="4F38D50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7AA8D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ABF0E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855945.31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44F17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2715302.05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EFE9C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5.15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E91E3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321°54'09"</w:t>
            </w:r>
          </w:p>
        </w:tc>
      </w:tr>
      <w:tr w:rsidR="009F4483" w:rsidRPr="009F4483" w14:paraId="60A2FDA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52795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104DC3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855949.36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81D26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2715298.87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715C6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34.64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F2FB6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335°52'05"</w:t>
            </w:r>
          </w:p>
        </w:tc>
      </w:tr>
      <w:tr w:rsidR="009F4483" w:rsidRPr="009F4483" w14:paraId="6F2D69F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EAA13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F37FD9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855980.97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07992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2715284.71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8BB2E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17.06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5B2F2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79°39'44"</w:t>
            </w:r>
          </w:p>
        </w:tc>
      </w:tr>
      <w:tr w:rsidR="009F4483" w:rsidRPr="009F4483" w14:paraId="09CAB98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4852A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9688A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855984.03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06832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2715301.49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E175D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59.63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734FD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94°46'56"</w:t>
            </w:r>
          </w:p>
        </w:tc>
      </w:tr>
      <w:tr w:rsidR="009F4483" w:rsidRPr="009F4483" w14:paraId="760CCC6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13D5D3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2EF98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855979.06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26858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2715360.91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DC962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3.57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7A474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170°33'17"</w:t>
            </w:r>
          </w:p>
        </w:tc>
      </w:tr>
      <w:tr w:rsidR="009F4483" w:rsidRPr="009F4483" w14:paraId="0A7513C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0A56F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B65F5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855975.54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74C69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2715361.49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F2EF5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18.74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D397D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225°18'07"</w:t>
            </w:r>
          </w:p>
        </w:tc>
      </w:tr>
      <w:tr w:rsidR="009F4483" w:rsidRPr="009F4483" w14:paraId="365304C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83DA1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52A96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855962.36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39974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2715348.17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6C735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2.04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921C4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160°09'32"</w:t>
            </w:r>
          </w:p>
        </w:tc>
      </w:tr>
      <w:tr w:rsidR="009F4483" w:rsidRPr="009F4483" w14:paraId="72A8E54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EB9A0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81579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855960.44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0ADDA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2715348.86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E7262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19.61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AFFDC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163°30'17"</w:t>
            </w:r>
          </w:p>
        </w:tc>
      </w:tr>
      <w:tr w:rsidR="009F4483" w:rsidRPr="009F4483" w14:paraId="67A56D7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7006D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C4501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855941.64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4122E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2715354.43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E3BEC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9.31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1A6BC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163°25'13"</w:t>
            </w:r>
          </w:p>
        </w:tc>
      </w:tr>
      <w:tr w:rsidR="009F4483" w:rsidRPr="009F4483" w14:paraId="489A016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651C3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F917D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855932.71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1572F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2715357.09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E86D5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B73C8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229°07'54"</w:t>
            </w:r>
          </w:p>
        </w:tc>
      </w:tr>
      <w:tr w:rsidR="009F4483" w:rsidRPr="009F4483" w14:paraId="6029785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3497A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AA7CD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855923.54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85280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2715346.49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5CF35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F08BA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229°55'36"</w:t>
            </w:r>
          </w:p>
        </w:tc>
      </w:tr>
      <w:tr w:rsidR="009F4483" w:rsidRPr="009F4483" w14:paraId="7B0A5F7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FAFED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10734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855914.52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22279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2715335.76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56387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5.17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C191F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234°33'19"</w:t>
            </w:r>
          </w:p>
        </w:tc>
      </w:tr>
      <w:tr w:rsidR="009F4483" w:rsidRPr="009F4483" w14:paraId="03FB46F6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FC454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:ЗУ51</w:t>
            </w:r>
          </w:p>
        </w:tc>
      </w:tr>
      <w:tr w:rsidR="009F4483" w:rsidRPr="009F4483" w14:paraId="10BF290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DDF06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5BAF1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855860.67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59479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2715369.48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1B7EB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7.66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D7E6D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315°14'38"</w:t>
            </w:r>
          </w:p>
        </w:tc>
      </w:tr>
      <w:tr w:rsidR="009F4483" w:rsidRPr="009F4483" w14:paraId="6F9511D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9605D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6A5B6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855866.11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41398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2715364.08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4922A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8.77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C3FB8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234°54'56"</w:t>
            </w:r>
          </w:p>
        </w:tc>
      </w:tr>
      <w:tr w:rsidR="009F4483" w:rsidRPr="009F4483" w14:paraId="3669B01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D9DD3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09444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855861.07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8E215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2715356.91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A167F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1E171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289°32'44"</w:t>
            </w:r>
          </w:p>
        </w:tc>
      </w:tr>
      <w:tr w:rsidR="009F4483" w:rsidRPr="009F4483" w14:paraId="5D33E3F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9451D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13B05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855862.9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61E02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2715351.75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E07E5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1.13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5B074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219°30'51"</w:t>
            </w:r>
          </w:p>
        </w:tc>
      </w:tr>
      <w:tr w:rsidR="009F4483" w:rsidRPr="009F4483" w14:paraId="134343E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BCA5F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38A40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855862.03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F9F84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2715351.03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B5FA0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44E64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305°16'29"</w:t>
            </w:r>
          </w:p>
        </w:tc>
      </w:tr>
      <w:tr w:rsidR="009F4483" w:rsidRPr="009F4483" w14:paraId="3BE23EC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90D66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7DECF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855868.08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F84E0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2715342.48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D6CA1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2.12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12F8D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43°48'59"</w:t>
            </w:r>
          </w:p>
        </w:tc>
      </w:tr>
      <w:tr w:rsidR="009F4483" w:rsidRPr="009F4483" w14:paraId="1A25FB5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903CB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7687E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855869.61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47BA8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2715343.95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CC77B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5.05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19357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100°43'14"</w:t>
            </w:r>
          </w:p>
        </w:tc>
      </w:tr>
      <w:tr w:rsidR="009F4483" w:rsidRPr="009F4483" w14:paraId="43F8810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2806E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9DC50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855868.67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9B7F3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2715348.91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6C689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6.64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F5ACF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42°35'21"</w:t>
            </w:r>
          </w:p>
        </w:tc>
      </w:tr>
      <w:tr w:rsidR="009F4483" w:rsidRPr="009F4483" w14:paraId="508C291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F7ABD7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C3427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855873.56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DAA17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2715353.41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70DC7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C7C98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308°56'57"</w:t>
            </w:r>
          </w:p>
        </w:tc>
      </w:tr>
      <w:tr w:rsidR="009F4483" w:rsidRPr="009F4483" w14:paraId="0A475E9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12709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77158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855877.52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816B0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2715348.51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F3D1F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CAFC8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223°46'09"</w:t>
            </w:r>
          </w:p>
        </w:tc>
      </w:tr>
      <w:tr w:rsidR="009F4483" w:rsidRPr="009F4483" w14:paraId="1963359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05085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F1D0B7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855874.3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4E317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2715345.42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CD976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2.23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35073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309°48'50"</w:t>
            </w:r>
          </w:p>
        </w:tc>
      </w:tr>
      <w:tr w:rsidR="009F4483" w:rsidRPr="009F4483" w14:paraId="2670832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0C46C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037D5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855875.73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EB0AB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2715343.71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066E6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3.21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C695D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221°53'56"</w:t>
            </w:r>
          </w:p>
        </w:tc>
      </w:tr>
      <w:tr w:rsidR="009F4483" w:rsidRPr="009F4483" w14:paraId="5E81970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641B4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78324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855873.34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2E082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2715341.56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FB1CF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24.26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92883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310°35'27"</w:t>
            </w:r>
          </w:p>
        </w:tc>
      </w:tr>
      <w:tr w:rsidR="009F4483" w:rsidRPr="009F4483" w14:paraId="7658E34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8ACB1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9E275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855889.12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591E3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2715323.14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E8C80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1.19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4E4FD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45°39'54"</w:t>
            </w:r>
          </w:p>
        </w:tc>
      </w:tr>
      <w:tr w:rsidR="009F4483" w:rsidRPr="009F4483" w14:paraId="4172C16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134F1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CEFA5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855889.95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67415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2715323.99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4256A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026F4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45°40'33"</w:t>
            </w:r>
          </w:p>
        </w:tc>
      </w:tr>
      <w:tr w:rsidR="009F4483" w:rsidRPr="009F4483" w14:paraId="3462EFE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71FCA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F799D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855900.77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D6C0C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2715335.06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AD5D3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15.57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DCF9A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46°53'14"</w:t>
            </w:r>
          </w:p>
        </w:tc>
      </w:tr>
      <w:tr w:rsidR="009F4483" w:rsidRPr="009F4483" w14:paraId="34D058B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9B276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42B95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855911.41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CD6C4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2715346.43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C02E5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52.44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BFC40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125°47'10"</w:t>
            </w:r>
          </w:p>
        </w:tc>
      </w:tr>
      <w:tr w:rsidR="009F4483" w:rsidRPr="009F4483" w14:paraId="1B186CA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E887A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A9D9D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855880.74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17708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2715388.97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44363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9.87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E0DA0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258°14'36"</w:t>
            </w:r>
          </w:p>
        </w:tc>
      </w:tr>
      <w:tr w:rsidR="009F4483" w:rsidRPr="009F4483" w14:paraId="0237A7F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0CE1B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3AFE6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855878.73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3F34C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2715379.31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D86AF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9.68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8C7A2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186°21'34"</w:t>
            </w:r>
          </w:p>
        </w:tc>
      </w:tr>
      <w:tr w:rsidR="009F4483" w:rsidRPr="009F4483" w14:paraId="2D624C7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32F76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4B353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855869.11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45724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2715378.24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3E95F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0CF6B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222°22'31"</w:t>
            </w:r>
          </w:p>
        </w:tc>
      </w:tr>
      <w:tr w:rsidR="009F4483" w:rsidRPr="009F4483" w14:paraId="085D0F0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F1C0D4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lastRenderedPageBreak/>
              <w:t>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354DE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855867.98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FA883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2715377.21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484BA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9.67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8BC6F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235°57'33"</w:t>
            </w:r>
          </w:p>
        </w:tc>
      </w:tr>
      <w:tr w:rsidR="009F4483" w:rsidRPr="009F4483" w14:paraId="356364B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157D5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75721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855862.57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A73C0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2715369.2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B646D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1.92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C944D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171°36'16"</w:t>
            </w:r>
          </w:p>
        </w:tc>
      </w:tr>
      <w:tr w:rsidR="009F4483" w:rsidRPr="009F4483" w14:paraId="625C987E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11BCB8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:ЗУ52</w:t>
            </w:r>
          </w:p>
        </w:tc>
      </w:tr>
      <w:tr w:rsidR="009F4483" w:rsidRPr="009F4483" w14:paraId="240DEEC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53036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B7246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855889.12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FD031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2715323.14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6BC07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24.26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C2DFB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130°35'27"</w:t>
            </w:r>
          </w:p>
        </w:tc>
      </w:tr>
      <w:tr w:rsidR="009F4483" w:rsidRPr="009F4483" w14:paraId="7F45264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8D82E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E3F6D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855873.34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8179E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2715341.56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2EB76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3.21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3E1F5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41°53'56"</w:t>
            </w:r>
          </w:p>
        </w:tc>
      </w:tr>
      <w:tr w:rsidR="009F4483" w:rsidRPr="009F4483" w14:paraId="23E0E91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DAF55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03129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855875.73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ED6B6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2715343.71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3EE10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2.23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4BBEB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129°48'50"</w:t>
            </w:r>
          </w:p>
        </w:tc>
      </w:tr>
      <w:tr w:rsidR="009F4483" w:rsidRPr="009F4483" w14:paraId="7F4FA24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5A28F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E3366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855874.3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AA9B4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2715345.42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13E3C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166C9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43°46'09"</w:t>
            </w:r>
          </w:p>
        </w:tc>
      </w:tr>
      <w:tr w:rsidR="009F4483" w:rsidRPr="009F4483" w14:paraId="5A3B5D3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11996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37820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855877.52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8500F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2715348.51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81FDA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EDFE2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128°56'57"</w:t>
            </w:r>
          </w:p>
        </w:tc>
      </w:tr>
      <w:tr w:rsidR="009F4483" w:rsidRPr="009F4483" w14:paraId="58C3215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73819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3F2E5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855873.56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E160B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2715353.41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487DF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6.64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16122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222°35'21"</w:t>
            </w:r>
          </w:p>
        </w:tc>
      </w:tr>
      <w:tr w:rsidR="009F4483" w:rsidRPr="009F4483" w14:paraId="13D44D7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E2987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FEE35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855868.67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656F7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2715348.91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719AF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5.05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52F02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280°43'14"</w:t>
            </w:r>
          </w:p>
        </w:tc>
      </w:tr>
      <w:tr w:rsidR="009F4483" w:rsidRPr="009F4483" w14:paraId="386C17E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AC3EF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F7A1A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855869.61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01786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2715343.95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75077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2.12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AC70B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223°48'59"</w:t>
            </w:r>
          </w:p>
        </w:tc>
      </w:tr>
      <w:tr w:rsidR="009F4483" w:rsidRPr="009F4483" w14:paraId="454C989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DEF96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11B1A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855868.08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D8AB4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2715342.48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2FC6B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7.34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E83BD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216°43'49"</w:t>
            </w:r>
          </w:p>
        </w:tc>
      </w:tr>
      <w:tr w:rsidR="009F4483" w:rsidRPr="009F4483" w14:paraId="4F49B6F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87ECB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91415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855862.2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8448B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2715338.09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FE5C74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1BD1B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127°19'30"</w:t>
            </w:r>
          </w:p>
        </w:tc>
      </w:tr>
      <w:tr w:rsidR="009F4483" w:rsidRPr="009F4483" w14:paraId="22B07AA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FD1F3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A4242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855861.59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0BC07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2715338.89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E355F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65E28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216°37'23"</w:t>
            </w:r>
          </w:p>
        </w:tc>
      </w:tr>
      <w:tr w:rsidR="009F4483" w:rsidRPr="009F4483" w14:paraId="3B81D84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5D830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7865C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855860.78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E5730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2715338.29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7A0D4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5B8EC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222°37'15"</w:t>
            </w:r>
          </w:p>
        </w:tc>
      </w:tr>
      <w:tr w:rsidR="009F4483" w:rsidRPr="009F4483" w14:paraId="7694A34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5360D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B7807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855854.56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C7ECA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2715332.56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CFC9C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1.17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7D50E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211°23'47"</w:t>
            </w:r>
          </w:p>
        </w:tc>
      </w:tr>
      <w:tr w:rsidR="009F4483" w:rsidRPr="009F4483" w14:paraId="7B012A9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49997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9131A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855853.56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2A180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2715331.95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E887E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31.12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B28E1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310°06'17"</w:t>
            </w:r>
          </w:p>
        </w:tc>
      </w:tr>
      <w:tr w:rsidR="009F4483" w:rsidRPr="009F4483" w14:paraId="297FD4B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CCE6A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BAA80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855873.6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CC25D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2715308.15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D5D15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21.58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CD2E8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43°59'47"</w:t>
            </w:r>
          </w:p>
        </w:tc>
      </w:tr>
      <w:tr w:rsidR="009F4483" w:rsidRPr="009F4483" w14:paraId="26AC4665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10C6E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:ЗУ53</w:t>
            </w:r>
          </w:p>
        </w:tc>
      </w:tr>
      <w:tr w:rsidR="009F4483" w:rsidRPr="009F4483" w14:paraId="1009E74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15516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E1C06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856078.63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9F084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2715244.08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0D9C5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13.59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332B1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82°02'38"</w:t>
            </w:r>
          </w:p>
        </w:tc>
      </w:tr>
      <w:tr w:rsidR="009F4483" w:rsidRPr="009F4483" w14:paraId="6171A7B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F97BC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0E995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856080.51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1CCDA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2715257.54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0B85D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45.86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199B9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168°54'44"</w:t>
            </w:r>
          </w:p>
        </w:tc>
      </w:tr>
      <w:tr w:rsidR="009F4483" w:rsidRPr="009F4483" w14:paraId="736BC0F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3C37D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368EC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856035.52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0FCB5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2715266.35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F9D10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13.27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FD4025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233°46'58"</w:t>
            </w:r>
          </w:p>
        </w:tc>
      </w:tr>
      <w:tr w:rsidR="009F4483" w:rsidRPr="009F4483" w14:paraId="786878B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D798E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10CA0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856027.67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2343A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2715255.65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E7916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26.98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C2ACB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317°03'53"</w:t>
            </w:r>
          </w:p>
        </w:tc>
      </w:tr>
      <w:tr w:rsidR="009F4483" w:rsidRPr="009F4483" w14:paraId="36F18A9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ECD47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9F78A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856047.43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E3701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2715237.27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4FCD4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8.75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836CC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350°56'32"</w:t>
            </w:r>
          </w:p>
        </w:tc>
      </w:tr>
      <w:tr w:rsidR="009F4483" w:rsidRPr="009F4483" w14:paraId="1E5985B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5E19B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0D8C6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856056.07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CFF5E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2715235.89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19786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2C1CC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19°57'07"</w:t>
            </w:r>
          </w:p>
        </w:tc>
      </w:tr>
      <w:tr w:rsidR="009F4483" w:rsidRPr="009F4483" w14:paraId="3FD1BE3C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6C965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:ЗУ54</w:t>
            </w:r>
          </w:p>
        </w:tc>
      </w:tr>
      <w:tr w:rsidR="009F4483" w:rsidRPr="009F4483" w14:paraId="544A619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7BEA3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D5722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855971.48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8966A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2714941.24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33499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2.86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9AFF8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43°43'06"</w:t>
            </w:r>
          </w:p>
        </w:tc>
      </w:tr>
      <w:tr w:rsidR="009F4483" w:rsidRPr="009F4483" w14:paraId="676FBB2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8EE5D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14A9A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855973.55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BDFE4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2714943.22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D0DEF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4.38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07205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133°17'59"</w:t>
            </w:r>
          </w:p>
        </w:tc>
      </w:tr>
      <w:tr w:rsidR="009F4483" w:rsidRPr="009F4483" w14:paraId="2E3F113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6BF7E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13056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855970.55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C2429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2714946.41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825BE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0D533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223°39'43"</w:t>
            </w:r>
          </w:p>
        </w:tc>
      </w:tr>
      <w:tr w:rsidR="009F4483" w:rsidRPr="009F4483" w14:paraId="749EC2B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84705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D5A2E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855968.45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D6BD5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2714944.4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29F15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4.38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1C8EC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313°48'27"</w:t>
            </w:r>
          </w:p>
        </w:tc>
      </w:tr>
      <w:tr w:rsidR="009F4483" w:rsidRPr="009F4483" w14:paraId="6E456018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A0861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:ЗУ55</w:t>
            </w:r>
          </w:p>
        </w:tc>
      </w:tr>
      <w:tr w:rsidR="009F4483" w:rsidRPr="009F4483" w14:paraId="3EA2A7D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8471F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14739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855967.3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A3022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2714937.57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96890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12C87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42°12'54"</w:t>
            </w:r>
          </w:p>
        </w:tc>
      </w:tr>
      <w:tr w:rsidR="009F4483" w:rsidRPr="009F4483" w14:paraId="0EEBCE3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0EFA0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9B3E4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855969.3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B1122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2714939.39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12E1E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4.22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710C2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133°48'54"</w:t>
            </w:r>
          </w:p>
        </w:tc>
      </w:tr>
      <w:tr w:rsidR="009F4483" w:rsidRPr="009F4483" w14:paraId="2551430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54027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EF057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855966.38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B2751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2714942.43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429D5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2.64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99FB7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222°00'10"</w:t>
            </w:r>
          </w:p>
        </w:tc>
      </w:tr>
      <w:tr w:rsidR="009F4483" w:rsidRPr="009F4483" w14:paraId="5AB627D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841C0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335DB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855964.42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9FA31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2714940.66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400F6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4.23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9CCEC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312°57'33"</w:t>
            </w:r>
          </w:p>
        </w:tc>
      </w:tr>
      <w:tr w:rsidR="009F4483" w:rsidRPr="009F4483" w14:paraId="2933C9B8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2485F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:ЗУ56</w:t>
            </w:r>
          </w:p>
        </w:tc>
      </w:tr>
      <w:tr w:rsidR="009F4483" w:rsidRPr="009F4483" w14:paraId="0039B0D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CE56C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E426A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855953.93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AC838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2714935.47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3EB33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2.73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6E8D9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312°19'15"</w:t>
            </w:r>
          </w:p>
        </w:tc>
      </w:tr>
      <w:tr w:rsidR="009F4483" w:rsidRPr="009F4483" w14:paraId="733805F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41242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14F16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855955.77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7D6FE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2714933.45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3AE44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4.37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557A0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42°51'23"</w:t>
            </w:r>
          </w:p>
        </w:tc>
      </w:tr>
      <w:tr w:rsidR="009F4483" w:rsidRPr="009F4483" w14:paraId="009E806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4A766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AD2FF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855958.97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1551A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2714936.42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EA150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2.78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34E76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132°19'13"</w:t>
            </w:r>
          </w:p>
        </w:tc>
      </w:tr>
      <w:tr w:rsidR="009F4483" w:rsidRPr="009F4483" w14:paraId="76FC4EB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B0164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528F9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855957.1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5C2A5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2714938.47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D211B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4.37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FDA05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223°26'30"</w:t>
            </w:r>
          </w:p>
        </w:tc>
      </w:tr>
      <w:tr w:rsidR="009F4483" w:rsidRPr="009F4483" w14:paraId="5AA7BB40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64B60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:ЗУ57</w:t>
            </w:r>
          </w:p>
        </w:tc>
      </w:tr>
      <w:tr w:rsidR="009F4483" w:rsidRPr="009F4483" w14:paraId="2CE4DAB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C7737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A6A28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855935.53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B61BB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2714955.05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51186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2.36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2350E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313°02'45"</w:t>
            </w:r>
          </w:p>
        </w:tc>
      </w:tr>
      <w:tr w:rsidR="009F4483" w:rsidRPr="009F4483" w14:paraId="673CE7D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A8262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CC876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855937.14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74319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2714953.33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9F7BA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4.44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564FB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43°22'22"</w:t>
            </w:r>
          </w:p>
        </w:tc>
      </w:tr>
      <w:tr w:rsidR="009F4483" w:rsidRPr="009F4483" w14:paraId="1ED340A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97DA1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969CE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855940.37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0EA0C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2714956.38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3C234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2.28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2335C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133°46'01"</w:t>
            </w:r>
          </w:p>
        </w:tc>
      </w:tr>
      <w:tr w:rsidR="009F4483" w:rsidRPr="009F4483" w14:paraId="6D22BCD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6512D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900AA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855938.79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1F5BF5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2714958.03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BA9DE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4.42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47DE2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222°24'19"</w:t>
            </w:r>
          </w:p>
        </w:tc>
      </w:tr>
      <w:tr w:rsidR="009F4483" w:rsidRPr="009F4483" w14:paraId="627EC138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B4286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:ЗУ58</w:t>
            </w:r>
          </w:p>
        </w:tc>
      </w:tr>
      <w:tr w:rsidR="009F4483" w:rsidRPr="009F4483" w14:paraId="402C76A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C77E5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460F1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855933.95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BDD68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2714956.74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DAAA9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2.31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D0392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313°03'38"</w:t>
            </w:r>
          </w:p>
        </w:tc>
      </w:tr>
      <w:tr w:rsidR="009F4483" w:rsidRPr="009F4483" w14:paraId="13F5C7F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D0284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A5F63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855935.53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E2C42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2714955.05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8C5D9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4.42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EF5DF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42°24'19"</w:t>
            </w:r>
          </w:p>
        </w:tc>
      </w:tr>
      <w:tr w:rsidR="009F4483" w:rsidRPr="009F4483" w14:paraId="12F2C10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044D4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14953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855938.79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AE7B8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2714958.03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C614F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2.28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1EBAD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133°54'38"</w:t>
            </w:r>
          </w:p>
        </w:tc>
      </w:tr>
      <w:tr w:rsidR="009F4483" w:rsidRPr="009F4483" w14:paraId="345979E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E39A6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A778F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855937.21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D84A2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2714959.67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A16EA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4.38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1EF2E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221°55'39"</w:t>
            </w:r>
          </w:p>
        </w:tc>
      </w:tr>
      <w:tr w:rsidR="009F4483" w:rsidRPr="009F4483" w14:paraId="5B8098DB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A5B79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:ЗУ59</w:t>
            </w:r>
          </w:p>
        </w:tc>
      </w:tr>
      <w:tr w:rsidR="009F4483" w:rsidRPr="009F4483" w14:paraId="23F6B18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74FF9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7D611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855932.38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02ED0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2714958.43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4AE8A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2.31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CC055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312°52'45"</w:t>
            </w:r>
          </w:p>
        </w:tc>
      </w:tr>
      <w:tr w:rsidR="009F4483" w:rsidRPr="009F4483" w14:paraId="37247DE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06564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2986E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855933.95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2988A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2714956.74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6CAA8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4.38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D64BB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41°55'39"</w:t>
            </w:r>
          </w:p>
        </w:tc>
      </w:tr>
      <w:tr w:rsidR="009F4483" w:rsidRPr="009F4483" w14:paraId="452A2DB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FFFF5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F4357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855937.21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B466F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2714959.67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DF86F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2.34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49C57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132°03'22"</w:t>
            </w:r>
          </w:p>
        </w:tc>
      </w:tr>
      <w:tr w:rsidR="009F4483" w:rsidRPr="009F4483" w14:paraId="22AC242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29A9F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6B323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855935.64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714F3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2714961.41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F849B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4.42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30EAC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222°24'19"</w:t>
            </w:r>
          </w:p>
        </w:tc>
      </w:tr>
      <w:tr w:rsidR="009F4483" w:rsidRPr="009F4483" w14:paraId="56C2D95D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F3745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lastRenderedPageBreak/>
              <w:t>:ЗУ60</w:t>
            </w:r>
          </w:p>
        </w:tc>
      </w:tr>
      <w:tr w:rsidR="009F4483" w:rsidRPr="009F4483" w14:paraId="224BC36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19A1A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5A2CA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855909.11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6EC41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2714991.46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66DCD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32D61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221°04'38"</w:t>
            </w:r>
          </w:p>
        </w:tc>
      </w:tr>
      <w:tr w:rsidR="009F4483" w:rsidRPr="009F4483" w14:paraId="2AB5DAF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938C3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76553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AF42B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2714989.62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A05C3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0.31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FED17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219°30'51"</w:t>
            </w:r>
          </w:p>
        </w:tc>
      </w:tr>
      <w:tr w:rsidR="009F4483" w:rsidRPr="009F4483" w14:paraId="27EE980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9E9D7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0C70C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855906.76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4EFD6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2714989.43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5CF97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2.32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DC27C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313°33'37"</w:t>
            </w:r>
          </w:p>
        </w:tc>
      </w:tr>
      <w:tr w:rsidR="009F4483" w:rsidRPr="009F4483" w14:paraId="07E87C4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4BB1E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F548A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855908.36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F0348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2714987.74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1C42E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3.08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3FC7F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41°24'30"</w:t>
            </w:r>
          </w:p>
        </w:tc>
      </w:tr>
      <w:tr w:rsidR="009F4483" w:rsidRPr="009F4483" w14:paraId="58201DB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F5306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4F7DA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855910.67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93F7B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2714989.78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91DF2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2.29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298D5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132°50'11"</w:t>
            </w:r>
          </w:p>
        </w:tc>
      </w:tr>
      <w:tr w:rsidR="009F4483" w:rsidRPr="009F4483" w14:paraId="01C61487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20F0E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:ЗУ61</w:t>
            </w:r>
          </w:p>
        </w:tc>
      </w:tr>
      <w:tr w:rsidR="009F4483" w:rsidRPr="009F4483" w14:paraId="368E48E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0E2D4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EBB30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855902.56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408AF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2714998.87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1FAA4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3.08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D528E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221°24'30"</w:t>
            </w:r>
          </w:p>
        </w:tc>
      </w:tr>
      <w:tr w:rsidR="009F4483" w:rsidRPr="009F4483" w14:paraId="099A295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90C2B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8A50F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855900.25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515BA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2714996.83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356DB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2.34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BF7FE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310°55'15"</w:t>
            </w:r>
          </w:p>
        </w:tc>
      </w:tr>
      <w:tr w:rsidR="009F4483" w:rsidRPr="009F4483" w14:paraId="18219E4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2FDA0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CBEA9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855901.78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F3E84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2714995.07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23509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3.11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D8D9A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40°55'15"</w:t>
            </w:r>
          </w:p>
        </w:tc>
      </w:tr>
      <w:tr w:rsidR="009F4483" w:rsidRPr="009F4483" w14:paraId="2A674C2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C0CFE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F46B7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855904.13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CAB36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2714997.11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5253A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2.36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6045E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131°39'15"</w:t>
            </w:r>
          </w:p>
        </w:tc>
      </w:tr>
      <w:tr w:rsidR="009F4483" w:rsidRPr="009F4483" w14:paraId="1361EA0C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E1FAD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:ЗУ62</w:t>
            </w:r>
          </w:p>
        </w:tc>
      </w:tr>
      <w:tr w:rsidR="009F4483" w:rsidRPr="009F4483" w14:paraId="57C1872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5C883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E2156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855899.4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5CA49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2715002.34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23960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3EEAC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219°09'06"</w:t>
            </w:r>
          </w:p>
        </w:tc>
      </w:tr>
      <w:tr w:rsidR="009F4483" w:rsidRPr="009F4483" w14:paraId="28BC594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6B634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CC486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855897.06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0348D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2715000.43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10DAE9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2.34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EF3B2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311°25'22"</w:t>
            </w:r>
          </w:p>
        </w:tc>
      </w:tr>
      <w:tr w:rsidR="009F4483" w:rsidRPr="009F4483" w14:paraId="490DC5A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B8B42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E530F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855898.61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93341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2714998.67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41319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18374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41°05'16"</w:t>
            </w:r>
          </w:p>
        </w:tc>
      </w:tr>
      <w:tr w:rsidR="009F4483" w:rsidRPr="009F4483" w14:paraId="0C0B51C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64ABA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119F58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855900.88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EDA11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2715000.65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4A207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2.24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CD1E2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131°20'10"</w:t>
            </w:r>
          </w:p>
        </w:tc>
      </w:tr>
      <w:tr w:rsidR="009F4483" w:rsidRPr="009F4483" w14:paraId="6BB8C765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4C35C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:ЗУ63</w:t>
            </w:r>
          </w:p>
        </w:tc>
      </w:tr>
      <w:tr w:rsidR="009F4483" w:rsidRPr="009F4483" w14:paraId="79DE29D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C66A4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E8C22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855544.26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6CEBC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2715765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9EA93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0.75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CF182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46°18'35"</w:t>
            </w:r>
          </w:p>
        </w:tc>
      </w:tr>
      <w:tr w:rsidR="009F4483" w:rsidRPr="009F4483" w14:paraId="73990CD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F90F1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C5303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855544.78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D66FC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2715765.54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8C584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22796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314°17'17"</w:t>
            </w:r>
          </w:p>
        </w:tc>
      </w:tr>
      <w:tr w:rsidR="009F4483" w:rsidRPr="009F4483" w14:paraId="25ADDDC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8E371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E48D5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855545.85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0EA1C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2715764.45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6186C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0.58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7CED7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223°53'48"</w:t>
            </w:r>
          </w:p>
        </w:tc>
      </w:tr>
      <w:tr w:rsidR="009F4483" w:rsidRPr="009F4483" w14:paraId="3B560F1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21A09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1B7CE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855545.43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9389E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2715764.04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1E308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3.82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39253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320°29'08"</w:t>
            </w:r>
          </w:p>
        </w:tc>
      </w:tr>
      <w:tr w:rsidR="009F4483" w:rsidRPr="009F4483" w14:paraId="77FF69B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8DCA3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933FD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855548.38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04632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2715761.61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5BF54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21.11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DC99A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314°09'02"</w:t>
            </w:r>
          </w:p>
        </w:tc>
      </w:tr>
      <w:tr w:rsidR="009F4483" w:rsidRPr="009F4483" w14:paraId="22B0211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88823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F7D92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855563.08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53C72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2715746.46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0CE0C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9.36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187E4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33°13'53"</w:t>
            </w:r>
          </w:p>
        </w:tc>
      </w:tr>
      <w:tr w:rsidR="009F4483" w:rsidRPr="009F4483" w14:paraId="54E96C1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F1250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272D1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855570.92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F92B6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2715751.59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0432F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1.23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2502C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38°02'02"</w:t>
            </w:r>
          </w:p>
        </w:tc>
      </w:tr>
      <w:tr w:rsidR="009F4483" w:rsidRPr="009F4483" w14:paraId="448ABDB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E433E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A7E95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855571.89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AF0F2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2715752.35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E4807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37.91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212B6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89°47'18"</w:t>
            </w:r>
          </w:p>
        </w:tc>
      </w:tr>
      <w:tr w:rsidR="009F4483" w:rsidRPr="009F4483" w14:paraId="6658FEF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9C471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60B0C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855572.03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6B61B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2715790.26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90A0F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38.09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7CFF3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217°46'52"</w:t>
            </w:r>
          </w:p>
        </w:tc>
      </w:tr>
      <w:tr w:rsidR="009F4483" w:rsidRPr="009F4483" w14:paraId="2B859CF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39EC7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32A8C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855541.92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813EF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2715766.92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58985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3.03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DA088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320°36'22"</w:t>
            </w:r>
          </w:p>
        </w:tc>
      </w:tr>
      <w:tr w:rsidR="009F4483" w:rsidRPr="009F4483" w14:paraId="24478046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E3E15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:ЗУ64</w:t>
            </w:r>
          </w:p>
        </w:tc>
      </w:tr>
      <w:tr w:rsidR="009F4483" w:rsidRPr="009F4483" w14:paraId="52C2815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10B87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81D8E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855502.07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6A81F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2715749.38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09949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26.87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970C6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120°28'08"</w:t>
            </w:r>
          </w:p>
        </w:tc>
      </w:tr>
      <w:tr w:rsidR="009F4483" w:rsidRPr="009F4483" w14:paraId="06B171E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E89E8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1581A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855488.45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1C6FE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2715772.54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FE21F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8.91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6A2F9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209°11'26"</w:t>
            </w:r>
          </w:p>
        </w:tc>
      </w:tr>
      <w:tr w:rsidR="009F4483" w:rsidRPr="009F4483" w14:paraId="0734116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6C846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209EE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855480.67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7C562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2715768.19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01573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4.19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7C361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180°</w:t>
            </w:r>
          </w:p>
        </w:tc>
      </w:tr>
      <w:tr w:rsidR="009F4483" w:rsidRPr="009F4483" w14:paraId="058C17F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8BAE3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A6ACF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855476.48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45B8A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2715768.19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C89D8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4F2D5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114°18'35"</w:t>
            </w:r>
          </w:p>
        </w:tc>
      </w:tr>
      <w:tr w:rsidR="009F4483" w:rsidRPr="009F4483" w14:paraId="00EE80B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80F83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BFFFE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855470.93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C8D5D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2715780.46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BFCD3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16.9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301DA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120°35'17"</w:t>
            </w:r>
          </w:p>
        </w:tc>
      </w:tr>
      <w:tr w:rsidR="009F4483" w:rsidRPr="009F4483" w14:paraId="2D81D7E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CD89E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2F77E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855462.33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186F5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2715795.01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74A8A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25.72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763FF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248°20'40"</w:t>
            </w:r>
          </w:p>
        </w:tc>
      </w:tr>
      <w:tr w:rsidR="009F4483" w:rsidRPr="009F4483" w14:paraId="7BE4B65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44909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6B91E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855452.84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C9025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2715771.1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6C938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20.89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63C76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274°13'45"</w:t>
            </w:r>
          </w:p>
        </w:tc>
      </w:tr>
      <w:tr w:rsidR="009F4483" w:rsidRPr="009F4483" w14:paraId="55E6D93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3338B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137E8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855454.38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EAB84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2715750.27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AD039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0.19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708D3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273°01'03"</w:t>
            </w:r>
          </w:p>
        </w:tc>
      </w:tr>
      <w:tr w:rsidR="009F4483" w:rsidRPr="009F4483" w14:paraId="03BC5D5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26EE9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9BE83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855454.39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28DCF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2715750.08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B134F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4A982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278°55'06"</w:t>
            </w:r>
          </w:p>
        </w:tc>
      </w:tr>
      <w:tr w:rsidR="009F4483" w:rsidRPr="009F4483" w14:paraId="677CD65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54F98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F517E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855455.56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A359A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2715742.63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B2455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4.67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1BCC6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291°05'46"</w:t>
            </w:r>
          </w:p>
        </w:tc>
      </w:tr>
      <w:tr w:rsidR="009F4483" w:rsidRPr="009F4483" w14:paraId="010E252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38BD4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C1FA3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855457.24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A8533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2715738.27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8D32E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6.37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E6C48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313°04'51"</w:t>
            </w:r>
          </w:p>
        </w:tc>
      </w:tr>
      <w:tr w:rsidR="009F4483" w:rsidRPr="009F4483" w14:paraId="3B71D3C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B3B57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45527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855461.59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79D2C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2715733.62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198AE5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20.8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653A1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28°44'13"</w:t>
            </w:r>
          </w:p>
        </w:tc>
      </w:tr>
      <w:tr w:rsidR="009F4483" w:rsidRPr="009F4483" w14:paraId="1278FEF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D5D4C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51AB1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855479.83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1C88E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2715743.62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BD356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9.33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B6737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349°14'35"</w:t>
            </w:r>
          </w:p>
        </w:tc>
      </w:tr>
      <w:tr w:rsidR="009F4483" w:rsidRPr="009F4483" w14:paraId="6DF695C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DA15E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88414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855488.99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3BFC6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2715741.88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4EF88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15.08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A1F9B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29°50'49"</w:t>
            </w:r>
          </w:p>
        </w:tc>
      </w:tr>
      <w:tr w:rsidR="009F4483" w:rsidRPr="009F4483" w14:paraId="0D4F3361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DE116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:ЗУ65</w:t>
            </w:r>
          </w:p>
        </w:tc>
      </w:tr>
      <w:tr w:rsidR="009F4483" w:rsidRPr="009F4483" w14:paraId="41759A6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72CD3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3824B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855503.98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E5DAA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2715790.4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02CFE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11.77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EF900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126°47'28"</w:t>
            </w:r>
          </w:p>
        </w:tc>
      </w:tr>
      <w:tr w:rsidR="009F4483" w:rsidRPr="009F4483" w14:paraId="5137424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B1A9A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5C5462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855496.93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2116A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2715799.83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6E6E9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12.43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94741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130°29'28"</w:t>
            </w:r>
          </w:p>
        </w:tc>
      </w:tr>
      <w:tr w:rsidR="009F4483" w:rsidRPr="009F4483" w14:paraId="168F4E3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F7153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F5638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855488.86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F8F52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2715809.28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E0FC2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3760F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134°07'37"</w:t>
            </w:r>
          </w:p>
        </w:tc>
      </w:tr>
      <w:tr w:rsidR="009F4483" w:rsidRPr="009F4483" w14:paraId="54B5C8A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B8DBF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DB64D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855487.82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B8DC0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2715810.35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DDFAC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0.43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EA25B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45°29'18"</w:t>
            </w:r>
          </w:p>
        </w:tc>
      </w:tr>
      <w:tr w:rsidR="009F4483" w:rsidRPr="009F4483" w14:paraId="4CA478B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DE98B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9652B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855488.12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F112D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2715810.66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6BED4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7AF20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127°17'55"</w:t>
            </w:r>
          </w:p>
        </w:tc>
      </w:tr>
      <w:tr w:rsidR="009F4483" w:rsidRPr="009F4483" w14:paraId="6F2E9CE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B90EA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74F42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855479.94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C6D52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2715821.4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EB3AD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8.04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3D1A8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227°58'53"</w:t>
            </w:r>
          </w:p>
        </w:tc>
      </w:tr>
      <w:tr w:rsidR="009F4483" w:rsidRPr="009F4483" w14:paraId="5B1D707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4551A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5A85D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855474.56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CDE4A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2715815.43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C96FB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13.25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CFF60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233°39'49"</w:t>
            </w:r>
          </w:p>
        </w:tc>
      </w:tr>
      <w:tr w:rsidR="009F4483" w:rsidRPr="009F4483" w14:paraId="1F06A10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71230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58D50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855466.7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F1241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2715804.75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02692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8A205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228°16'54"</w:t>
            </w:r>
          </w:p>
        </w:tc>
      </w:tr>
      <w:tr w:rsidR="009F4483" w:rsidRPr="009F4483" w14:paraId="01A12B9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5BC4E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9DE9C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855465.7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1F181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2715803.63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EB1FA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9.26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2A8E4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248°38'38"</w:t>
            </w:r>
          </w:p>
        </w:tc>
      </w:tr>
      <w:tr w:rsidR="009F4483" w:rsidRPr="009F4483" w14:paraId="13DDDB9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12D62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ADEE1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855462.33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937A2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2715795.01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C1F63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16.9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0E3A4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300°35'17"</w:t>
            </w:r>
          </w:p>
        </w:tc>
      </w:tr>
      <w:tr w:rsidR="009F4483" w:rsidRPr="009F4483" w14:paraId="36627D7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13F124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AC9AB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855470.93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B71F9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2715780.46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42B80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9B6AF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294°18'35"</w:t>
            </w:r>
          </w:p>
        </w:tc>
      </w:tr>
      <w:tr w:rsidR="009F4483" w:rsidRPr="009F4483" w14:paraId="38B2FB8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72FC0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3B067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855476.48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74A59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2715768.19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00F32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4.19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17C4D6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0°</w:t>
            </w:r>
          </w:p>
        </w:tc>
      </w:tr>
      <w:tr w:rsidR="009F4483" w:rsidRPr="009F4483" w14:paraId="7915C88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694FD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lastRenderedPageBreak/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28384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855480.67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04DC5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2715768.19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85742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8.91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C6F79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29°11'26"</w:t>
            </w:r>
          </w:p>
        </w:tc>
      </w:tr>
      <w:tr w:rsidR="009F4483" w:rsidRPr="009F4483" w14:paraId="1DE62FA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BBC1E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0BB94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855488.45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CFAF4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2715772.54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83685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46CAF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128°38'37"</w:t>
            </w:r>
          </w:p>
        </w:tc>
      </w:tr>
      <w:tr w:rsidR="009F4483" w:rsidRPr="009F4483" w14:paraId="296BCC6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BE775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F58A3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855487.54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C3531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2715773.68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586D2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4.08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60676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124°21'10"</w:t>
            </w:r>
          </w:p>
        </w:tc>
      </w:tr>
      <w:tr w:rsidR="009F4483" w:rsidRPr="009F4483" w14:paraId="4830F46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8CB00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48FF7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855485.24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7E322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2715777.04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57EB6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19.05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EE75F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34°57'13"</w:t>
            </w:r>
          </w:p>
        </w:tc>
      </w:tr>
      <w:tr w:rsidR="009F4483" w:rsidRPr="009F4483" w14:paraId="115A196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1DD61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A9DCD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855500.85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89B9F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2715787.96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B0D3E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3.97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FBD6F0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37°57'09"</w:t>
            </w:r>
          </w:p>
        </w:tc>
      </w:tr>
      <w:tr w:rsidR="009F4483" w:rsidRPr="009F4483" w14:paraId="08C6B9E8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8DF39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:ЗУ66</w:t>
            </w:r>
          </w:p>
        </w:tc>
      </w:tr>
      <w:tr w:rsidR="009F4483" w:rsidRPr="009F4483" w14:paraId="7DAB626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D6A8C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16070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855395.41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177EF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2715785.86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6F90A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23.62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0CD09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42°23'13"</w:t>
            </w:r>
          </w:p>
        </w:tc>
      </w:tr>
      <w:tr w:rsidR="009F4483" w:rsidRPr="009F4483" w14:paraId="573D7FD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EC28E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E9BAA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855412.85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AB3E6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2715801.78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85370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9BEF7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38°42'59"</w:t>
            </w:r>
          </w:p>
        </w:tc>
      </w:tr>
      <w:tr w:rsidR="009F4483" w:rsidRPr="009F4483" w14:paraId="5353546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5F3BF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8B73A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855425.69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E0A51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2715812.08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2AFC1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35.23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16AF6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123°48'51"</w:t>
            </w:r>
          </w:p>
        </w:tc>
      </w:tr>
      <w:tr w:rsidR="009F4483" w:rsidRPr="009F4483" w14:paraId="5F1AD87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DA2C4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E10AA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855406.09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62ED0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2715841.35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2D0EF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A52F7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215°35'45"</w:t>
            </w:r>
          </w:p>
        </w:tc>
      </w:tr>
      <w:tr w:rsidR="009F4483" w:rsidRPr="009F4483" w14:paraId="1FB50A3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EF778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C9E45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855405.03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48C29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2715840.59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5D88B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52FCB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125°28'45"</w:t>
            </w:r>
          </w:p>
        </w:tc>
      </w:tr>
      <w:tr w:rsidR="009F4483" w:rsidRPr="009F4483" w14:paraId="636F5FF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549EE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60674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855404.16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6799C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2715841.81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82AEE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1.27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7B837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36°38'43"</w:t>
            </w:r>
          </w:p>
        </w:tc>
      </w:tr>
      <w:tr w:rsidR="009F4483" w:rsidRPr="009F4483" w14:paraId="2C6B785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C2858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89D90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855405.18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587A0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2715842.57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4D274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4.87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E850A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122°50'11"</w:t>
            </w:r>
          </w:p>
        </w:tc>
      </w:tr>
      <w:tr w:rsidR="009F4483" w:rsidRPr="009F4483" w14:paraId="1B2CFCF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F4F26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0548B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855402.54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C37DC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2715846.66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BC36D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25.3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8FEAB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211°49'22"</w:t>
            </w:r>
          </w:p>
        </w:tc>
      </w:tr>
      <w:tr w:rsidR="009F4483" w:rsidRPr="009F4483" w14:paraId="5339B67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F1ABA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5325A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855381.05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D80E1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2715833.32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A0AE5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5.81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4E204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215°10'54"</w:t>
            </w:r>
          </w:p>
        </w:tc>
      </w:tr>
      <w:tr w:rsidR="009F4483" w:rsidRPr="009F4483" w14:paraId="7EFFC82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1A99B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873C0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855376.29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167D6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2715829.97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D5E6B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4.82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00852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205°32'16"</w:t>
            </w:r>
          </w:p>
        </w:tc>
      </w:tr>
      <w:tr w:rsidR="009F4483" w:rsidRPr="009F4483" w14:paraId="4ACDEA6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AE94D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904AE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855371.94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95669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2715827.89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8E7CC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6.38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5700F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220°18'53"</w:t>
            </w:r>
          </w:p>
        </w:tc>
      </w:tr>
      <w:tr w:rsidR="009F4483" w:rsidRPr="009F4483" w14:paraId="718A75B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A6ABB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156E3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855367.08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31B6F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2715823.77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4578D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9.07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3A097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310°10'41"</w:t>
            </w:r>
          </w:p>
        </w:tc>
      </w:tr>
      <w:tr w:rsidR="009F4483" w:rsidRPr="009F4483" w14:paraId="0F36237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D2088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9EEFC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855372.93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62588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2715816.84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E9F5D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896D6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232°58'29"</w:t>
            </w:r>
          </w:p>
        </w:tc>
      </w:tr>
      <w:tr w:rsidR="009F4483" w:rsidRPr="009F4483" w14:paraId="4FEFB77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FC58E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EBCF1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855367.63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7392A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2715809.81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CDAB1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9.85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2A7C4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318°42'31"</w:t>
            </w:r>
          </w:p>
        </w:tc>
      </w:tr>
      <w:tr w:rsidR="009F4483" w:rsidRPr="009F4483" w14:paraId="7D9B873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5D549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8356A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855375.03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A06C8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2715803.31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6F8C4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65131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231°24'24"</w:t>
            </w:r>
          </w:p>
        </w:tc>
      </w:tr>
      <w:tr w:rsidR="009F4483" w:rsidRPr="009F4483" w14:paraId="784AE50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9F4BF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31BCF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855373.47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2B03B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2715801.35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3AF90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13.78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7017B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323°28'39"</w:t>
            </w:r>
          </w:p>
        </w:tc>
      </w:tr>
      <w:tr w:rsidR="009F4483" w:rsidRPr="009F4483" w14:paraId="67A3B39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42238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5AAD9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855384.55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C1695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2715793.15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F239D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13.08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A2D3C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326°07'29"</w:t>
            </w:r>
          </w:p>
        </w:tc>
      </w:tr>
      <w:tr w:rsidR="009F4483" w:rsidRPr="009F4483" w14:paraId="5DCD45DA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2C8A9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:ЗУ67</w:t>
            </w:r>
          </w:p>
        </w:tc>
      </w:tr>
      <w:tr w:rsidR="009F4483" w:rsidRPr="009F4483" w14:paraId="58066C8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FDA03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F8975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855624.76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D3401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2716222.45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4DCD6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7.83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CEB51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162°16'51"</w:t>
            </w:r>
          </w:p>
        </w:tc>
      </w:tr>
      <w:tr w:rsidR="009F4483" w:rsidRPr="009F4483" w14:paraId="7137B69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7D645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7EF80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855617.3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FF0F7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2716224.83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024FE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30.11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BF554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163°08'04"</w:t>
            </w:r>
          </w:p>
        </w:tc>
      </w:tr>
      <w:tr w:rsidR="009F4483" w:rsidRPr="009F4483" w14:paraId="09AA999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64E6B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F30FB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855588.48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AE72D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2716233.57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7775A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18.68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E9994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153°21'46"</w:t>
            </w:r>
          </w:p>
        </w:tc>
      </w:tr>
      <w:tr w:rsidR="009F4483" w:rsidRPr="009F4483" w14:paraId="5CC221F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D4099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80620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855571.79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3DC31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2716241.94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714E2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8.39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D0D68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146°50'47"</w:t>
            </w:r>
          </w:p>
        </w:tc>
      </w:tr>
      <w:tr w:rsidR="009F4483" w:rsidRPr="009F4483" w14:paraId="1C07997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9E4B4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BA223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855564.76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BF0F1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2716246.53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B1C16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1.74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55C8D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157°58'01"</w:t>
            </w:r>
          </w:p>
        </w:tc>
      </w:tr>
      <w:tr w:rsidR="009F4483" w:rsidRPr="009F4483" w14:paraId="0114DDA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96E8C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6E15B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855563.15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447A2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2716247.18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1008F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11.42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356FF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245°11'02"</w:t>
            </w:r>
          </w:p>
        </w:tc>
      </w:tr>
      <w:tr w:rsidR="009F4483" w:rsidRPr="009F4483" w14:paraId="11BC92C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8711E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C5948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855558.36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E0797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2716236.82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A1A29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E650F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246°02'35"</w:t>
            </w:r>
          </w:p>
        </w:tc>
      </w:tr>
      <w:tr w:rsidR="009F4483" w:rsidRPr="009F4483" w14:paraId="76E9204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56E87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208B0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855557.77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8239B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2716235.49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EC5DA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31.15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D25A9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249°16'41"</w:t>
            </w:r>
          </w:p>
        </w:tc>
      </w:tr>
      <w:tr w:rsidR="009F4483" w:rsidRPr="009F4483" w14:paraId="4DB0302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89099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416A4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855546.75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96F4C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2716206.35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38EE6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1FA2A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278°51'54"</w:t>
            </w:r>
          </w:p>
        </w:tc>
      </w:tr>
      <w:tr w:rsidR="009F4483" w:rsidRPr="009F4483" w14:paraId="24B8945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33D3E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563F2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855547.59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C1B86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2716200.97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CB025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23.7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2641D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335°01'35"</w:t>
            </w:r>
          </w:p>
        </w:tc>
      </w:tr>
      <w:tr w:rsidR="009F4483" w:rsidRPr="009F4483" w14:paraId="5DF4470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1FD97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E7BBB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855569.08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187E5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2716190.96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B3D84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40.05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7CDB4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339°58'08"</w:t>
            </w:r>
          </w:p>
        </w:tc>
      </w:tr>
      <w:tr w:rsidR="009F4483" w:rsidRPr="009F4483" w14:paraId="5DD4C9F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5669B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22102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855606.7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D1B80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2716177.24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8CB51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3.84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0AF13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70°20'53"</w:t>
            </w:r>
          </w:p>
        </w:tc>
      </w:tr>
      <w:tr w:rsidR="009F4483" w:rsidRPr="009F4483" w14:paraId="0CD00D5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559DD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94298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855607.99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09E84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2716180.85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20A32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27.26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20650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68°30'00"</w:t>
            </w:r>
          </w:p>
        </w:tc>
      </w:tr>
      <w:tr w:rsidR="009F4483" w:rsidRPr="009F4483" w14:paraId="352154B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9D8A7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D6EF3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855617.99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A3C75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2716206.22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23392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17.58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54AA9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67°20'55"</w:t>
            </w:r>
          </w:p>
        </w:tc>
      </w:tr>
      <w:tr w:rsidR="009F4483" w:rsidRPr="009F4483" w14:paraId="1FD56589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BD00D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:ЗУ68</w:t>
            </w:r>
          </w:p>
        </w:tc>
      </w:tr>
      <w:tr w:rsidR="009F4483" w:rsidRPr="009F4483" w14:paraId="1786457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A50C2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D0877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856309.47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E9C2C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2716492.45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E1873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7.83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0CEA5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30°23'28"</w:t>
            </w:r>
          </w:p>
        </w:tc>
      </w:tr>
      <w:tr w:rsidR="009F4483" w:rsidRPr="009F4483" w14:paraId="249786B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240C3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F4C0D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856316.23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95E5E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2716496.41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A259F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621A4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46°41'25"</w:t>
            </w:r>
          </w:p>
        </w:tc>
      </w:tr>
      <w:tr w:rsidR="009F4483" w:rsidRPr="009F4483" w14:paraId="3BD7467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16E6C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A130A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856318.99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D4128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2716499.34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D827D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1.17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7DA95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53°19'55"</w:t>
            </w:r>
          </w:p>
        </w:tc>
      </w:tr>
      <w:tr w:rsidR="009F4483" w:rsidRPr="009F4483" w14:paraId="769F46F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B698A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0BD1B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856319.69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79C53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2716500.28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8F46A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10.23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96BB6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45°30'39"</w:t>
            </w:r>
          </w:p>
        </w:tc>
      </w:tr>
      <w:tr w:rsidR="009F4483" w:rsidRPr="009F4483" w14:paraId="0A45B7D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732E1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8BB8AE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856326.86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CCD7B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2716507.58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7CAE5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24.13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39538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43°53'05"</w:t>
            </w:r>
          </w:p>
        </w:tc>
      </w:tr>
      <w:tr w:rsidR="009F4483" w:rsidRPr="009F4483" w14:paraId="4CEDF12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FAB42A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2897F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856344.25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5AF1B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2716524.31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F8C80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0.13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1EDC1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325°59'19"</w:t>
            </w:r>
          </w:p>
        </w:tc>
      </w:tr>
      <w:tr w:rsidR="009F4483" w:rsidRPr="009F4483" w14:paraId="7DE192B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49A26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E975C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856344.36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58645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2716524.24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0EC3B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6.34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76EFF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48°24'10"</w:t>
            </w:r>
          </w:p>
        </w:tc>
      </w:tr>
      <w:tr w:rsidR="009F4483" w:rsidRPr="009F4483" w14:paraId="1CB638A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C5DC6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A5538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856348.57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82426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2716528.98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3A338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47.02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D767D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151°17'25"</w:t>
            </w:r>
          </w:p>
        </w:tc>
      </w:tr>
      <w:tr w:rsidR="009F4483" w:rsidRPr="009F4483" w14:paraId="5B54EF8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A8515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44311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856307.33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1C470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2716551.57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DE95C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39.62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24441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231°56'34"</w:t>
            </w:r>
          </w:p>
        </w:tc>
      </w:tr>
      <w:tr w:rsidR="009F4483" w:rsidRPr="009F4483" w14:paraId="5D440AD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772C8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F4CA6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856282.91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05BF9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2716520.37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92D19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3.26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7FD61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320°08'59"</w:t>
            </w:r>
          </w:p>
        </w:tc>
      </w:tr>
      <w:tr w:rsidR="009F4483" w:rsidRPr="009F4483" w14:paraId="7F98789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60AA9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7CCCC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856285.41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C7CB8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2716518.28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D8A5F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8.66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646C3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313°59'04"</w:t>
            </w:r>
          </w:p>
        </w:tc>
      </w:tr>
      <w:tr w:rsidR="009F4483" w:rsidRPr="009F4483" w14:paraId="61553AF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57D17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0B7F2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856291.42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19A22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2716512.05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6DB73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5.59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1A69B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307°35'38"</w:t>
            </w:r>
          </w:p>
        </w:tc>
      </w:tr>
      <w:tr w:rsidR="009F4483" w:rsidRPr="009F4483" w14:paraId="675C03C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C3C7C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D42A6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856294.83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6ACC9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2716507.62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369DE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21.08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55A9B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313°59'12"</w:t>
            </w:r>
          </w:p>
        </w:tc>
      </w:tr>
      <w:tr w:rsidR="009F4483" w:rsidRPr="009F4483" w14:paraId="253E969B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09DBB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:ЗУ69</w:t>
            </w:r>
          </w:p>
        </w:tc>
      </w:tr>
      <w:tr w:rsidR="009F4483" w:rsidRPr="009F4483" w14:paraId="1D0A3BF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2488B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9D5DC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856436.01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233C7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2716685.64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D44CC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8.91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92E93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254°54'23"</w:t>
            </w:r>
          </w:p>
        </w:tc>
      </w:tr>
      <w:tr w:rsidR="009F4483" w:rsidRPr="009F4483" w14:paraId="40D8DED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AB9A7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52C83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856433.69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D7A3C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2716677.04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B39D5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A77FA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161°10'13"</w:t>
            </w:r>
          </w:p>
        </w:tc>
      </w:tr>
      <w:tr w:rsidR="009F4483" w:rsidRPr="009F4483" w14:paraId="22D7E41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EAC34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lastRenderedPageBreak/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52C32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856423.29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157DC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2716680.59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86B6E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226DB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165°09'38"</w:t>
            </w:r>
          </w:p>
        </w:tc>
      </w:tr>
      <w:tr w:rsidR="009F4483" w:rsidRPr="009F4483" w14:paraId="638AC40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57164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FDC72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856421.36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CD1F1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2716681.1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2DC67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92.71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237D4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163°09'11"</w:t>
            </w:r>
          </w:p>
        </w:tc>
      </w:tr>
      <w:tr w:rsidR="009F4483" w:rsidRPr="009F4483" w14:paraId="00A4A06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8FC85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0686F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856332.63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7513F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2716707.97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8AC66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EA9D6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164°01'11"</w:t>
            </w:r>
          </w:p>
        </w:tc>
      </w:tr>
      <w:tr w:rsidR="009F4483" w:rsidRPr="009F4483" w14:paraId="678C1AE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A972A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A0E44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856331.19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61B0F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2716708.38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CF9AD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0.39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75495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221°24'01"</w:t>
            </w:r>
          </w:p>
        </w:tc>
      </w:tr>
      <w:tr w:rsidR="009F4483" w:rsidRPr="009F4483" w14:paraId="639ACB4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F1BB0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A0FFF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856330.9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8798D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2716708.12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FE62B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126.84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1DE9B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260°52'49"</w:t>
            </w:r>
          </w:p>
        </w:tc>
      </w:tr>
      <w:tr w:rsidR="009F4483" w:rsidRPr="009F4483" w14:paraId="0B44518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75EB9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DBD68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856310.79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C298C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2716582.88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6B843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42.87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BC639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329°17'22"</w:t>
            </w:r>
          </w:p>
        </w:tc>
      </w:tr>
      <w:tr w:rsidR="009F4483" w:rsidRPr="009F4483" w14:paraId="01B6F09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F83CB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3E642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856347.65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94983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2716560.99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A129D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2.98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CFC4A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62°13'31"</w:t>
            </w:r>
          </w:p>
        </w:tc>
      </w:tr>
      <w:tr w:rsidR="009F4483" w:rsidRPr="009F4483" w14:paraId="77BE3D2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3888C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E31AE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856349.04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8CB32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2716563.63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C22D8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592A7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332°34'23"</w:t>
            </w:r>
          </w:p>
        </w:tc>
      </w:tr>
      <w:tr w:rsidR="009F4483" w:rsidRPr="009F4483" w14:paraId="39583E3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3D67B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C108F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856349.93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82912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2716563.17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07445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3.05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D54F8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241°59'36"</w:t>
            </w:r>
          </w:p>
        </w:tc>
      </w:tr>
      <w:tr w:rsidR="009F4483" w:rsidRPr="009F4483" w14:paraId="246F115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58885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737E2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856348.5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BC2E8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2716560.48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51FB5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40.94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24DE3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329°17'38"</w:t>
            </w:r>
          </w:p>
        </w:tc>
      </w:tr>
      <w:tr w:rsidR="009F4483" w:rsidRPr="009F4483" w14:paraId="396D775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F848F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14CF5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856383.7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63876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2716539.57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4FA22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47.25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0BF97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348°22'35"</w:t>
            </w:r>
          </w:p>
        </w:tc>
      </w:tr>
      <w:tr w:rsidR="009F4483" w:rsidRPr="009F4483" w14:paraId="35338FC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88E27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647AC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856429.98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C6B05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2716530.05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68764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111.63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8DD51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89°26'06"</w:t>
            </w:r>
          </w:p>
        </w:tc>
      </w:tr>
      <w:tr w:rsidR="009F4483" w:rsidRPr="009F4483" w14:paraId="1C31EFB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20357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AEE99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856431.08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44593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2716641.67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205E1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43.59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C6658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17°46'25"</w:t>
            </w:r>
          </w:p>
        </w:tc>
      </w:tr>
      <w:tr w:rsidR="009F4483" w:rsidRPr="009F4483" w14:paraId="5382147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C538A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1C742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856472.59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A1E40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2716654.98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B68A4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17.57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E4CC6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75°13'41"</w:t>
            </w:r>
          </w:p>
        </w:tc>
      </w:tr>
      <w:tr w:rsidR="009F4483" w:rsidRPr="009F4483" w14:paraId="2FBD70A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58B21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B3E19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856477.07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E10B5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2716671.97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7B9FC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43.27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AE6DF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161°35'11"</w:t>
            </w:r>
          </w:p>
        </w:tc>
      </w:tr>
      <w:tr w:rsidR="009F4483" w:rsidRPr="009F4483" w14:paraId="7B53C224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977AE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:ЗУ70</w:t>
            </w:r>
          </w:p>
        </w:tc>
      </w:tr>
      <w:tr w:rsidR="009F4483" w:rsidRPr="009F4483" w14:paraId="38F5739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4BDC6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5463D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856468.06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862C6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2716474.5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635A3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52.97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87E8A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13°18'23"</w:t>
            </w:r>
          </w:p>
        </w:tc>
      </w:tr>
      <w:tr w:rsidR="009F4483" w:rsidRPr="009F4483" w14:paraId="2BFC8B7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60135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D1CB6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856519.61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74814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2716486.7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91A6B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B58D5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38°59'21"</w:t>
            </w:r>
          </w:p>
        </w:tc>
      </w:tr>
      <w:tr w:rsidR="009F4483" w:rsidRPr="009F4483" w14:paraId="73E8D44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80136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760E5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856534.73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11265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2716498.94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F82E9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59.47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2155E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66°00'12"</w:t>
            </w:r>
          </w:p>
        </w:tc>
      </w:tr>
      <w:tr w:rsidR="009F4483" w:rsidRPr="009F4483" w14:paraId="5076F0D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24C0C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0528A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856558.92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F560A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2716553.27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89427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69.62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C8266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94°01'12"</w:t>
            </w:r>
          </w:p>
        </w:tc>
      </w:tr>
      <w:tr w:rsidR="009F4483" w:rsidRPr="009F4483" w14:paraId="5E3AFE6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02991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B7BC2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856554.04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BB0CC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2716622.72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E6D10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22.09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ED574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128°46'52"</w:t>
            </w:r>
          </w:p>
        </w:tc>
      </w:tr>
      <w:tr w:rsidR="009F4483" w:rsidRPr="009F4483" w14:paraId="094CE99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3FE3E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161CB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856540.2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5924A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2716639.93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DFD1A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69.27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7B4D3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167°27'14"</w:t>
            </w:r>
          </w:p>
        </w:tc>
      </w:tr>
      <w:tr w:rsidR="009F4483" w:rsidRPr="009F4483" w14:paraId="4BDCCC1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AA978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83128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856472.59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6B40C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2716654.98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A1DE4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43.59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DA041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197°46'25"</w:t>
            </w:r>
          </w:p>
        </w:tc>
      </w:tr>
      <w:tr w:rsidR="009F4483" w:rsidRPr="009F4483" w14:paraId="0F793F3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8D617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E21D4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856431.08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89117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2716641.67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6FEDC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111.63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00D1B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269°26'06"</w:t>
            </w:r>
          </w:p>
        </w:tc>
      </w:tr>
      <w:tr w:rsidR="009F4483" w:rsidRPr="009F4483" w14:paraId="13F9340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7A87C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B8C27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856429.98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09979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2716530.05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094A7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7A32B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327°44'48"</w:t>
            </w:r>
          </w:p>
        </w:tc>
      </w:tr>
      <w:tr w:rsidR="009F4483" w:rsidRPr="009F4483" w14:paraId="7CAB33B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4DF9A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6FB1A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856455.78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FFCED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2716513.77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AE6F7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F6D08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270°09'01"</w:t>
            </w:r>
          </w:p>
        </w:tc>
      </w:tr>
      <w:tr w:rsidR="009F4483" w:rsidRPr="009F4483" w14:paraId="205D68B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EB0D4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693FE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856455.86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C6267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2716483.27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BF568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66B5E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324°16'34"</w:t>
            </w:r>
          </w:p>
        </w:tc>
      </w:tr>
      <w:tr w:rsidR="009F4483" w:rsidRPr="009F4483" w14:paraId="5BB875E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86E96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B4113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856478.49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05692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2716510.46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A01F3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10.82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DB3CC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89°21'50"</w:t>
            </w:r>
          </w:p>
        </w:tc>
      </w:tr>
      <w:tr w:rsidR="009F4483" w:rsidRPr="009F4483" w14:paraId="1F8DAEB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906BF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8BF54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856478.61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4C430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2716521.28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B47F3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9.84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82589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179°51'21"</w:t>
            </w:r>
          </w:p>
        </w:tc>
      </w:tr>
      <w:tr w:rsidR="009F4483" w:rsidRPr="009F4483" w14:paraId="383B175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7460C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B0570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856468.77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087B7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2716521.3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766E9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10.82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7D33D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270°</w:t>
            </w:r>
          </w:p>
        </w:tc>
      </w:tr>
      <w:tr w:rsidR="009F4483" w:rsidRPr="009F4483" w14:paraId="2948DC7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FB936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531A6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856468.77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29CE6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2716510.48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DFC9C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9.72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4C2C3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359°54'09"</w:t>
            </w:r>
          </w:p>
        </w:tc>
      </w:tr>
      <w:tr w:rsidR="009F4483" w:rsidRPr="009F4483" w14:paraId="4241798F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3DF08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:ЗУ71</w:t>
            </w:r>
          </w:p>
        </w:tc>
      </w:tr>
      <w:tr w:rsidR="009F4483" w:rsidRPr="009F4483" w14:paraId="1C5C94C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E1290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EF053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857164.31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A7365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2715597.6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DC860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47.53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0E1C3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180°44'44"</w:t>
            </w:r>
          </w:p>
        </w:tc>
      </w:tr>
      <w:tr w:rsidR="009F4483" w:rsidRPr="009F4483" w14:paraId="2EC9DEF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C4CF1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48962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857116.78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B5C50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2715596.99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54ED2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12.32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1B70F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236°02'54"</w:t>
            </w:r>
          </w:p>
        </w:tc>
      </w:tr>
      <w:tr w:rsidR="009F4483" w:rsidRPr="009F4483" w14:paraId="0769A33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7A9F4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3CB3C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857109.89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C94BA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2715586.76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6843A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38.24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F7119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180°48'12"</w:t>
            </w:r>
          </w:p>
        </w:tc>
      </w:tr>
      <w:tr w:rsidR="009F4483" w:rsidRPr="009F4483" w14:paraId="52833FF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A86AD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18D5B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857071.66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CA915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2715586.23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36664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32.88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FDDFE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172°22'21"</w:t>
            </w:r>
          </w:p>
        </w:tc>
      </w:tr>
      <w:tr w:rsidR="009F4483" w:rsidRPr="009F4483" w14:paraId="70D6D5F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38BBA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84750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857039.07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8A423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2715590.59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1B2C7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86C8E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174°04'15"</w:t>
            </w:r>
          </w:p>
        </w:tc>
      </w:tr>
      <w:tr w:rsidR="009F4483" w:rsidRPr="009F4483" w14:paraId="59C8A44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DBECB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148C3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857024.14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54A15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2715592.14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BEE57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15.81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75018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184°22'09"</w:t>
            </w:r>
          </w:p>
        </w:tc>
      </w:tr>
      <w:tr w:rsidR="009F4483" w:rsidRPr="009F4483" w14:paraId="401BFD8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5445B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0431B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857008.37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F4DD7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2715590.94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E1710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15.3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BA7B6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250°40'48"</w:t>
            </w:r>
          </w:p>
        </w:tc>
      </w:tr>
      <w:tr w:rsidR="009F4483" w:rsidRPr="009F4483" w14:paraId="556F61E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DABE6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C62C8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857003.31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A75E6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2715576.5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DE99E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30.37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C3C52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184°11'25"</w:t>
            </w:r>
          </w:p>
        </w:tc>
      </w:tr>
      <w:tr w:rsidR="009F4483" w:rsidRPr="009F4483" w14:paraId="6791731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0AC01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790E6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856973.03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2A2E2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2715574.28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3A6D5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0.86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82234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269°19'55"</w:t>
            </w:r>
          </w:p>
        </w:tc>
      </w:tr>
      <w:tr w:rsidR="009F4483" w:rsidRPr="009F4483" w14:paraId="3A53DC8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F896E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C16D6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856973.02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8E508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2715573.43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B3EB3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37.06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52675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268°49'28"</w:t>
            </w:r>
          </w:p>
        </w:tc>
      </w:tr>
      <w:tr w:rsidR="009F4483" w:rsidRPr="009F4483" w14:paraId="0101B92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3F47F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B86EF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856972.26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853E2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2715536.38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AE9B9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31.43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93AA8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271°13'18"</w:t>
            </w:r>
          </w:p>
        </w:tc>
      </w:tr>
      <w:tr w:rsidR="009F4483" w:rsidRPr="009F4483" w14:paraId="1870960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28411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56E7B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856972.93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04A8F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2715504.96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D379E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26.05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F963A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21°14'09"</w:t>
            </w:r>
          </w:p>
        </w:tc>
      </w:tr>
      <w:tr w:rsidR="009F4483" w:rsidRPr="009F4483" w14:paraId="17A68CD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3818E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21378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856997.21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5B2FE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2715514.39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4A455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19.78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52843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9°47'44"</w:t>
            </w:r>
          </w:p>
        </w:tc>
      </w:tr>
      <w:tr w:rsidR="009F4483" w:rsidRPr="009F4483" w14:paraId="4C7EA2A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75042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2DC21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857016.7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7B7F2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2715517.76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5CA387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18.65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E40AC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295°07'55"</w:t>
            </w:r>
          </w:p>
        </w:tc>
      </w:tr>
      <w:tr w:rsidR="009F4483" w:rsidRPr="009F4483" w14:paraId="48E482F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32AE2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4F943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857024.63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F6B6F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2715500.87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D6BEB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22.59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F5E1F5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9°01'56"</w:t>
            </w:r>
          </w:p>
        </w:tc>
      </w:tr>
      <w:tr w:rsidR="009F4483" w:rsidRPr="009F4483" w14:paraId="3D4C610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81FF3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288DE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857046.94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DA096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2715504.42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A88CD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23.77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30D44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68°23'44"</w:t>
            </w:r>
          </w:p>
        </w:tc>
      </w:tr>
      <w:tr w:rsidR="009F4483" w:rsidRPr="009F4483" w14:paraId="0CCD37C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338DC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D300A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857055.69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CC0B9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2715526.52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E45C8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35.67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BE1F8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22°08'48"</w:t>
            </w:r>
          </w:p>
        </w:tc>
      </w:tr>
      <w:tr w:rsidR="009F4483" w:rsidRPr="009F4483" w14:paraId="49CC0AD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E1485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A1589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857088.73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D1A0E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2715539.97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15BEC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37.61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4435A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340°29'03"</w:t>
            </w:r>
          </w:p>
        </w:tc>
      </w:tr>
      <w:tr w:rsidR="009F4483" w:rsidRPr="009F4483" w14:paraId="5F3C91D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C8774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93C55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857124.18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06747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2715527.4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AE0B1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18.43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5EC246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340°01'56"</w:t>
            </w:r>
          </w:p>
        </w:tc>
      </w:tr>
      <w:tr w:rsidR="009F4483" w:rsidRPr="009F4483" w14:paraId="0ACEE05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B33DC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557A8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857141.5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4B076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2715521.11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66E8C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28.23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FC301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34°38'18"</w:t>
            </w:r>
          </w:p>
        </w:tc>
      </w:tr>
      <w:tr w:rsidR="009F4483" w:rsidRPr="009F4483" w14:paraId="15DD632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81439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0AFDD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857164.73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B87F2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2715537.15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F33D3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53.43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80EBA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90°48'16"</w:t>
            </w:r>
          </w:p>
        </w:tc>
      </w:tr>
      <w:tr w:rsidR="009F4483" w:rsidRPr="009F4483" w14:paraId="0327257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32725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5947E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857163.98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F2829A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2715590.58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D2E97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7.04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539FD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87°18'40"</w:t>
            </w:r>
          </w:p>
        </w:tc>
      </w:tr>
      <w:tr w:rsidR="009F4483" w:rsidRPr="009F4483" w14:paraId="7AB2ACF3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D5087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:ЗУ72</w:t>
            </w:r>
          </w:p>
        </w:tc>
      </w:tr>
      <w:tr w:rsidR="009F4483" w:rsidRPr="009F4483" w14:paraId="534AA9C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A1D07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lastRenderedPageBreak/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C6B47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857038.41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05967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2715672.2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6A224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4.39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B1EFD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357°50'53"</w:t>
            </w:r>
          </w:p>
        </w:tc>
      </w:tr>
      <w:tr w:rsidR="009F4483" w:rsidRPr="009F4483" w14:paraId="23255A1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5F0FC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EC334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857042.8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77443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2715672.04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80D8A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2.98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0392D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25°16'29"</w:t>
            </w:r>
          </w:p>
        </w:tc>
      </w:tr>
      <w:tr w:rsidR="009F4483" w:rsidRPr="009F4483" w14:paraId="38657F8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FCD95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2C0F3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857045.49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518F9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2715673.31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FDA9E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3.74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6C14C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1°53'40"</w:t>
            </w:r>
          </w:p>
        </w:tc>
      </w:tr>
      <w:tr w:rsidR="009F4483" w:rsidRPr="009F4483" w14:paraId="3BB8F36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D9BC6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1D7FE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857049.23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C09B8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2715673.43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1A94D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43.46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CD6C1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87°39'55"</w:t>
            </w:r>
          </w:p>
        </w:tc>
      </w:tr>
      <w:tr w:rsidR="009F4483" w:rsidRPr="009F4483" w14:paraId="78BF7C3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15F1EC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2C4FA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857051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F946B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2715716.86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1B7E9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10.62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D5A24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86°03'23"</w:t>
            </w:r>
          </w:p>
        </w:tc>
      </w:tr>
      <w:tr w:rsidR="009F4483" w:rsidRPr="009F4483" w14:paraId="39B0312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0C746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DACFD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857051.73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65247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2715727.45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3467C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29.26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7F38B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194°58'00"</w:t>
            </w:r>
          </w:p>
        </w:tc>
      </w:tr>
      <w:tr w:rsidR="009F4483" w:rsidRPr="009F4483" w14:paraId="6E154CF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5B83F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E31EF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857023.47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2770A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2715719.89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1878E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21.35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E1FF8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177°44'29"</w:t>
            </w:r>
          </w:p>
        </w:tc>
      </w:tr>
      <w:tr w:rsidR="009F4483" w:rsidRPr="009F4483" w14:paraId="73FF6AF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37697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D6C9A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857002.13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04204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2715720.73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573E9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6.53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09689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270°57'57"</w:t>
            </w:r>
          </w:p>
        </w:tc>
      </w:tr>
      <w:tr w:rsidR="009F4483" w:rsidRPr="009F4483" w14:paraId="1AD4EE3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B738F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11D85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857002.24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A45AD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2715714.21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3CD10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6.67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2BCFF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196°53'53"</w:t>
            </w:r>
          </w:p>
        </w:tc>
      </w:tr>
      <w:tr w:rsidR="009F4483" w:rsidRPr="009F4483" w14:paraId="15D1BA4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C3D7D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3C832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856995.86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819CE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2715712.27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6C58D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43.78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99795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270°32'59"</w:t>
            </w:r>
          </w:p>
        </w:tc>
      </w:tr>
      <w:tr w:rsidR="009F4483" w:rsidRPr="009F4483" w14:paraId="5E9FFCD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E4194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AB5AD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856996.28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C8C8F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2715668.49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D283E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8.33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1BC6A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358°17'47"</w:t>
            </w:r>
          </w:p>
        </w:tc>
      </w:tr>
      <w:tr w:rsidR="009F4483" w:rsidRPr="009F4483" w14:paraId="360EA2C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B44CC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F150D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857004.6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B83CC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2715668.24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014A6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34.04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8F572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6°40'49"</w:t>
            </w:r>
          </w:p>
        </w:tc>
      </w:tr>
      <w:tr w:rsidR="009F4483" w:rsidRPr="009F4483" w14:paraId="6144B5DB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873D3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:ЗУ73</w:t>
            </w:r>
          </w:p>
        </w:tc>
      </w:tr>
      <w:tr w:rsidR="009F4483" w:rsidRPr="009F4483" w14:paraId="21E14DE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017FF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9694F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856797.46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DDEC6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2715539.34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C3CE8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D66B5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100°15'39"</w:t>
            </w:r>
          </w:p>
        </w:tc>
      </w:tr>
      <w:tr w:rsidR="009F4483" w:rsidRPr="009F4483" w14:paraId="33D584D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75D06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C928E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856791.14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33212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2715574.26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8C8D7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72.75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1C116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174°59'51"</w:t>
            </w:r>
          </w:p>
        </w:tc>
      </w:tr>
      <w:tr w:rsidR="009F4483" w:rsidRPr="009F4483" w14:paraId="01AA622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15560A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69C3E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856718.66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8C671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2715580.6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5B4A0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12.09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33A76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270°39'49"</w:t>
            </w:r>
          </w:p>
        </w:tc>
      </w:tr>
      <w:tr w:rsidR="009F4483" w:rsidRPr="009F4483" w14:paraId="2E138EC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853BE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58DC4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856718.8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08415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2715568.52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BFAFB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21.91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C47D9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266°16'57"</w:t>
            </w:r>
          </w:p>
        </w:tc>
      </w:tr>
      <w:tr w:rsidR="009F4483" w:rsidRPr="009F4483" w14:paraId="4A39451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586E1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84120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856717.38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B3FCF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2715546.66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FD786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80.41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02245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354°46'44"</w:t>
            </w:r>
          </w:p>
        </w:tc>
      </w:tr>
      <w:tr w:rsidR="009F4483" w:rsidRPr="009F4483" w14:paraId="48409193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1B9C1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:ЗУ74</w:t>
            </w:r>
          </w:p>
        </w:tc>
      </w:tr>
      <w:tr w:rsidR="009F4483" w:rsidRPr="009F4483" w14:paraId="28A1784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1D7F1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A20C5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856688.67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BF73A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2715446.98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C429D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5.68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8670C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98°42'19"</w:t>
            </w:r>
          </w:p>
        </w:tc>
      </w:tr>
      <w:tr w:rsidR="009F4483" w:rsidRPr="009F4483" w14:paraId="7A94E1A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591256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54847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856687.81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6A648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2715452.6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9E873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8.74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B57D4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189°43'46"</w:t>
            </w:r>
          </w:p>
        </w:tc>
      </w:tr>
      <w:tr w:rsidR="009F4483" w:rsidRPr="009F4483" w14:paraId="5B5CB37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A1354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85E9C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856679.2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66D40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2715451.12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E1151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F2F98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278°11'03"</w:t>
            </w:r>
          </w:p>
        </w:tc>
      </w:tr>
      <w:tr w:rsidR="009F4483" w:rsidRPr="009F4483" w14:paraId="602A84D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5EF31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A09F0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856679.99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01E26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2715445.63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5763D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8.79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9EAB9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8°51'25"</w:t>
            </w:r>
          </w:p>
        </w:tc>
      </w:tr>
      <w:tr w:rsidR="009F4483" w:rsidRPr="009F4483" w14:paraId="6DE2A088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363D8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:ЗУ75</w:t>
            </w:r>
          </w:p>
        </w:tc>
      </w:tr>
      <w:tr w:rsidR="009F4483" w:rsidRPr="009F4483" w14:paraId="2EBF1DB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35685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F15B1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856687.81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3FD6F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2715452.6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25E31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8.74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86001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189°43'46"</w:t>
            </w:r>
          </w:p>
        </w:tc>
      </w:tr>
      <w:tr w:rsidR="009F4483" w:rsidRPr="009F4483" w14:paraId="123A193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E3023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D9D06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856679.2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1DBF9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2715451.12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4BBD1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A25F9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98°11'03"</w:t>
            </w:r>
          </w:p>
        </w:tc>
      </w:tr>
      <w:tr w:rsidR="009F4483" w:rsidRPr="009F4483" w14:paraId="29D6E75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E557D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68F58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856678.41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9F3A7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2715456.62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93CB7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8.68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F0757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9°41'20"</w:t>
            </w:r>
          </w:p>
        </w:tc>
      </w:tr>
      <w:tr w:rsidR="009F4483" w:rsidRPr="009F4483" w14:paraId="1442503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74D1C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A0F12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856686.96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51071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2715458.08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88E81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3CF2F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278°49'21"</w:t>
            </w:r>
          </w:p>
        </w:tc>
      </w:tr>
      <w:tr w:rsidR="009F4483" w:rsidRPr="009F4483" w14:paraId="43718114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0D11D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:ЗУ76</w:t>
            </w:r>
          </w:p>
        </w:tc>
      </w:tr>
      <w:tr w:rsidR="009F4483" w:rsidRPr="009F4483" w14:paraId="54C5D66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71A34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927BF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856686.96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A9A49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2715458.08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1C1F1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E2182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98°24'03"</w:t>
            </w:r>
          </w:p>
        </w:tc>
      </w:tr>
      <w:tr w:rsidR="009F4483" w:rsidRPr="009F4483" w14:paraId="369021F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C0054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96CA3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856686.15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D9330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2715463.56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87FF4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8.69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58BE7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189°33'35"</w:t>
            </w:r>
          </w:p>
        </w:tc>
      </w:tr>
      <w:tr w:rsidR="009F4483" w:rsidRPr="009F4483" w14:paraId="421AF78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72E94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6D052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856677.58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6B0B9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2715462.12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A7C38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5.56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058DB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278°34'48"</w:t>
            </w:r>
          </w:p>
        </w:tc>
      </w:tr>
      <w:tr w:rsidR="009F4483" w:rsidRPr="009F4483" w14:paraId="1BE051E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95EF1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0266C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856678.41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2CB75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2715456.62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81FAB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8.68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7C193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9°41'20"</w:t>
            </w:r>
          </w:p>
        </w:tc>
      </w:tr>
      <w:tr w:rsidR="009F4483" w:rsidRPr="009F4483" w14:paraId="7EC387A2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B325F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:ЗУ77</w:t>
            </w:r>
          </w:p>
        </w:tc>
      </w:tr>
      <w:tr w:rsidR="009F4483" w:rsidRPr="009F4483" w14:paraId="411B51C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37401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A1D3E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856686.15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49E9F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2715463.56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A1FF1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5.42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C455C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98°29'15"</w:t>
            </w:r>
          </w:p>
        </w:tc>
      </w:tr>
      <w:tr w:rsidR="009F4483" w:rsidRPr="009F4483" w14:paraId="7F893C9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1D897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2EF42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856685.35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59E4F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2715468.92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B1E5A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8.63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C3C5D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189°10'58"</w:t>
            </w:r>
          </w:p>
        </w:tc>
      </w:tr>
      <w:tr w:rsidR="009F4483" w:rsidRPr="009F4483" w14:paraId="103612A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E6603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07203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856676.83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6C855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2715467.55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44825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4A449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277°52'06"</w:t>
            </w:r>
          </w:p>
        </w:tc>
      </w:tr>
      <w:tr w:rsidR="009F4483" w:rsidRPr="009F4483" w14:paraId="113A5DB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7724B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C7ED8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856677.58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F0093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2715462.12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9F680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8.69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6628D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9°33'35"</w:t>
            </w:r>
          </w:p>
        </w:tc>
      </w:tr>
      <w:tr w:rsidR="009F4483" w:rsidRPr="009F4483" w14:paraId="0CFAEA30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2AB8A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:ЗУ78</w:t>
            </w:r>
          </w:p>
        </w:tc>
      </w:tr>
      <w:tr w:rsidR="009F4483" w:rsidRPr="009F4483" w14:paraId="4AC6BD3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F6EF2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41A27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856684.65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021C9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2715473.87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0F048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2E643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278°03'52"</w:t>
            </w:r>
          </w:p>
        </w:tc>
      </w:tr>
      <w:tr w:rsidR="009F4483" w:rsidRPr="009F4483" w14:paraId="6A8A8AC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56965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D3596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856685.35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18D82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2715468.92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28F19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8.63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C8E1C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189°10'58"</w:t>
            </w:r>
          </w:p>
        </w:tc>
      </w:tr>
      <w:tr w:rsidR="009F4483" w:rsidRPr="009F4483" w14:paraId="1ED1F1E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FAB4F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FFCEB7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856676.83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E2844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2715467.55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FA8E2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5.08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2B9A7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98°08'40"</w:t>
            </w:r>
          </w:p>
        </w:tc>
      </w:tr>
      <w:tr w:rsidR="009F4483" w:rsidRPr="009F4483" w14:paraId="4BFA49B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3A95A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8C9E0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856676.11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977BB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2715472.58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72CB8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8.64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F74AB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8°34'03"</w:t>
            </w:r>
          </w:p>
        </w:tc>
      </w:tr>
      <w:tr w:rsidR="009F4483" w:rsidRPr="009F4483" w14:paraId="7ADD3A7D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EBA9C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:ЗУ79</w:t>
            </w:r>
          </w:p>
        </w:tc>
      </w:tr>
      <w:tr w:rsidR="009F4483" w:rsidRPr="009F4483" w14:paraId="39FF589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19CFA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3F6E5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856683.8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79D0E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2715479.32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5130E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8.57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CEAE3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188°21'17"</w:t>
            </w:r>
          </w:p>
        </w:tc>
      </w:tr>
      <w:tr w:rsidR="009F4483" w:rsidRPr="009F4483" w14:paraId="5390477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F5769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D23B8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856675.32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42228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2715478.07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344EC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BEA36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97°53'21"</w:t>
            </w:r>
          </w:p>
        </w:tc>
      </w:tr>
      <w:tr w:rsidR="009F4483" w:rsidRPr="009F4483" w14:paraId="0FDE096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137DC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CCD5F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856674.56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39580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2715483.56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F38CB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8.53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6B1A5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8°26'54"</w:t>
            </w:r>
          </w:p>
        </w:tc>
      </w:tr>
      <w:tr w:rsidR="009F4483" w:rsidRPr="009F4483" w14:paraId="1AEA239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1B2B5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5AF65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A9F90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2715484.81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C3073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F9818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278°17'11"</w:t>
            </w:r>
          </w:p>
        </w:tc>
      </w:tr>
      <w:tr w:rsidR="009F4483" w:rsidRPr="009F4483" w14:paraId="6B459452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64C0C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:ЗУ80</w:t>
            </w:r>
          </w:p>
        </w:tc>
      </w:tr>
      <w:tr w:rsidR="009F4483" w:rsidRPr="009F4483" w14:paraId="1513318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5806C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09A77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6939A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2715484.81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D647F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9479D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98°51'06"</w:t>
            </w:r>
          </w:p>
        </w:tc>
      </w:tr>
      <w:tr w:rsidR="009F4483" w:rsidRPr="009F4483" w14:paraId="306C3E5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5EFA2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AEB3C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856682.16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33D9C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2715490.21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372E4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F7D32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188°08'27"</w:t>
            </w:r>
          </w:p>
        </w:tc>
      </w:tr>
      <w:tr w:rsidR="009F4483" w:rsidRPr="009F4483" w14:paraId="1BE8227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A0217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2FA85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856673.8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5B007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2715489.01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2D47F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2EC92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277°56'10"</w:t>
            </w:r>
          </w:p>
        </w:tc>
      </w:tr>
      <w:tr w:rsidR="009F4483" w:rsidRPr="009F4483" w14:paraId="486BE4E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7E9FF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CADEA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856674.56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CCA16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2715483.56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558EC7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8.53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74A1B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8°26'54"</w:t>
            </w:r>
          </w:p>
        </w:tc>
      </w:tr>
      <w:tr w:rsidR="009F4483" w:rsidRPr="009F4483" w14:paraId="533FC6C5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3A724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:ЗУ81</w:t>
            </w:r>
          </w:p>
        </w:tc>
      </w:tr>
      <w:tr w:rsidR="009F4483" w:rsidRPr="009F4483" w14:paraId="56653FF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B9427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37B35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856682.16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E7B77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2715490.21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77411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8.45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09649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188°08'27"</w:t>
            </w:r>
          </w:p>
        </w:tc>
      </w:tr>
      <w:tr w:rsidR="009F4483" w:rsidRPr="009F4483" w14:paraId="790B041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5490E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lastRenderedPageBreak/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468B3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856673.8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56718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2715489.01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4F022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5.31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1209B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97°28'14"</w:t>
            </w:r>
          </w:p>
        </w:tc>
      </w:tr>
      <w:tr w:rsidR="009F4483" w:rsidRPr="009F4483" w14:paraId="4E1243D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A823E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75DDA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856673.11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C6661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2715494.27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46EF8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8.38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5EB9F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7°58'32"</w:t>
            </w:r>
          </w:p>
        </w:tc>
      </w:tr>
      <w:tr w:rsidR="009F4483" w:rsidRPr="009F4483" w14:paraId="290EB0A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C0EDE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73F1F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856681.41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156C6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2715495.44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ECEB6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5.28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0EF66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278°09'44"</w:t>
            </w:r>
          </w:p>
        </w:tc>
      </w:tr>
      <w:tr w:rsidR="009F4483" w:rsidRPr="009F4483" w14:paraId="12A55386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9C6A4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:ЗУ82</w:t>
            </w:r>
          </w:p>
        </w:tc>
      </w:tr>
      <w:tr w:rsidR="009F4483" w:rsidRPr="009F4483" w14:paraId="55FCE62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82049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F6BE3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856681.41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EC280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2715495.44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C7C17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5.34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5521C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98°56'10"</w:t>
            </w:r>
          </w:p>
        </w:tc>
      </w:tr>
      <w:tr w:rsidR="009F4483" w:rsidRPr="009F4483" w14:paraId="20C51AA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16DF8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8A2B1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856680.58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A2E9A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2715500.72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EB0B5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8.28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1E76E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188°15'03"</w:t>
            </w:r>
          </w:p>
        </w:tc>
      </w:tr>
      <w:tr w:rsidR="009F4483" w:rsidRPr="009F4483" w14:paraId="53E1E10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9CF15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E404B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856672.39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96372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2715499.53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CE960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5D7F1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277°48'12"</w:t>
            </w:r>
          </w:p>
        </w:tc>
      </w:tr>
      <w:tr w:rsidR="009F4483" w:rsidRPr="009F4483" w14:paraId="7449AEB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81FE6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09150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856673.11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795B9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2715494.27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BB1E0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8.38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7B9D2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7°58'32"</w:t>
            </w:r>
          </w:p>
        </w:tc>
      </w:tr>
      <w:tr w:rsidR="009F4483" w:rsidRPr="009F4483" w14:paraId="2A3D69D9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C1C8B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:ЗУ83</w:t>
            </w:r>
          </w:p>
        </w:tc>
      </w:tr>
      <w:tr w:rsidR="009F4483" w:rsidRPr="009F4483" w14:paraId="3ECCDD2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12761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49E69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856679.8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1F0CB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2715505.96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37794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8.26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33BC5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188°23'03"</w:t>
            </w:r>
          </w:p>
        </w:tc>
      </w:tr>
      <w:tr w:rsidR="009F4483" w:rsidRPr="009F4483" w14:paraId="1BA320C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4DC81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01CB6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856671.63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E63A3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2715504.75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532D9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5.28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09A24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278°16'57"</w:t>
            </w:r>
          </w:p>
        </w:tc>
      </w:tr>
      <w:tr w:rsidR="009F4483" w:rsidRPr="009F4483" w14:paraId="45CEC60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2D923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4E2D1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856672.39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252D5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2715499.53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4935D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8.28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A3BE7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8°15'03"</w:t>
            </w:r>
          </w:p>
        </w:tc>
      </w:tr>
      <w:tr w:rsidR="009F4483" w:rsidRPr="009F4483" w14:paraId="02CCF9E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8EE7F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667D4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856680.58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FE1A2C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2715500.72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2E81C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35DF8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98°28'15"</w:t>
            </w:r>
          </w:p>
        </w:tc>
      </w:tr>
      <w:tr w:rsidR="009F4483" w:rsidRPr="009F4483" w14:paraId="6116B30E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9C3E8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:ЗУ84</w:t>
            </w:r>
          </w:p>
        </w:tc>
      </w:tr>
      <w:tr w:rsidR="009F4483" w:rsidRPr="009F4483" w14:paraId="5EB18D9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E008E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C254E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856679.8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13F99E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2715505.96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FFFC0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753CF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98°25'25"</w:t>
            </w:r>
          </w:p>
        </w:tc>
      </w:tr>
      <w:tr w:rsidR="009F4483" w:rsidRPr="009F4483" w14:paraId="6D5C4D9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912E2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A52BC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8DF47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2715511.36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E884B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8.17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39757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188°35'26"</w:t>
            </w:r>
          </w:p>
        </w:tc>
      </w:tr>
      <w:tr w:rsidR="009F4483" w:rsidRPr="009F4483" w14:paraId="002C16D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19814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808DE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856670.92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D1ABD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2715510.14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BA42C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5.43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A0A6C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277°30'36"</w:t>
            </w:r>
          </w:p>
        </w:tc>
      </w:tr>
      <w:tr w:rsidR="009F4483" w:rsidRPr="009F4483" w14:paraId="6491CA6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75D0A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D2BBF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856671.63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81A90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2715504.75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3F4C0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8.26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53E55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8°23'03"</w:t>
            </w:r>
          </w:p>
        </w:tc>
      </w:tr>
      <w:tr w:rsidR="009F4483" w:rsidRPr="009F4483" w14:paraId="08EC1869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0F2AD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:ЗУ85</w:t>
            </w:r>
          </w:p>
        </w:tc>
      </w:tr>
      <w:tr w:rsidR="009F4483" w:rsidRPr="009F4483" w14:paraId="5244EFD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71297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51AD3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6E62F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2715511.36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1D80EC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5.09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8BBA8B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98°42'06"</w:t>
            </w:r>
          </w:p>
        </w:tc>
      </w:tr>
      <w:tr w:rsidR="009F4483" w:rsidRPr="009F4483" w14:paraId="17E3DE2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B2DAB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7D416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856678.23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42B24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2715516.39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BD5D6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8.09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B5009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188°26'39"</w:t>
            </w:r>
          </w:p>
        </w:tc>
      </w:tr>
      <w:tr w:rsidR="009F4483" w:rsidRPr="009F4483" w14:paraId="2E68BB0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CEFE8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064E0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856670.23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ECB1C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2715515.2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6DA2C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5.11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0A3A3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277°45'32"</w:t>
            </w:r>
          </w:p>
        </w:tc>
      </w:tr>
      <w:tr w:rsidR="009F4483" w:rsidRPr="009F4483" w14:paraId="699B659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DBF45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390CD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856670.92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AF45A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2715510.14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10714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8.17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D5DD6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8°35'26"</w:t>
            </w:r>
          </w:p>
        </w:tc>
      </w:tr>
      <w:tr w:rsidR="009F4483" w:rsidRPr="009F4483" w14:paraId="494495DC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958CB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:ЗУ86</w:t>
            </w:r>
          </w:p>
        </w:tc>
      </w:tr>
      <w:tr w:rsidR="009F4483" w:rsidRPr="009F4483" w14:paraId="3AF7505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35EE0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F9DCA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856678.23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930FD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2715516.39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D494A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5.63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856F4B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98°16'42"</w:t>
            </w:r>
          </w:p>
        </w:tc>
      </w:tr>
      <w:tr w:rsidR="009F4483" w:rsidRPr="009F4483" w14:paraId="3DB91F8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D32D6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81503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856677.42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EEFD4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2715521.96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76BE6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8.06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73E8D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187°46'07"</w:t>
            </w:r>
          </w:p>
        </w:tc>
      </w:tr>
      <w:tr w:rsidR="009F4483" w:rsidRPr="009F4483" w14:paraId="21D2C49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FB758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D9979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856669.44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98340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2715520.87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10AA5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5.72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629AA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277°56'14"</w:t>
            </w:r>
          </w:p>
        </w:tc>
      </w:tr>
      <w:tr w:rsidR="009F4483" w:rsidRPr="009F4483" w14:paraId="401E8A9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CDA8B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CEE4C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856670.23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2B6DC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2715515.2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1F29B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8.09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8FEA5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8°26'39"</w:t>
            </w:r>
          </w:p>
        </w:tc>
      </w:tr>
      <w:tr w:rsidR="009F4483" w:rsidRPr="009F4483" w14:paraId="0FF88468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B77B0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:ЗУ87</w:t>
            </w:r>
          </w:p>
        </w:tc>
      </w:tr>
      <w:tr w:rsidR="009F4483" w:rsidRPr="009F4483" w14:paraId="1542EE8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FC45C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0E8FE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856677.42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B3873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2715521.96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57B50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5.67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C7C7A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98°37'50"</w:t>
            </w:r>
          </w:p>
        </w:tc>
      </w:tr>
      <w:tr w:rsidR="009F4483" w:rsidRPr="009F4483" w14:paraId="05D7BDF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C5152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C9FCF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856676.57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F9A01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2715527.56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7F539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B7B64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187°30'20"</w:t>
            </w:r>
          </w:p>
        </w:tc>
      </w:tr>
      <w:tr w:rsidR="009F4483" w:rsidRPr="009F4483" w14:paraId="626345E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A0A61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0FD07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856668.62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BE1DF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2715526.51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91069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B7AC8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278°16'13"</w:t>
            </w:r>
          </w:p>
        </w:tc>
      </w:tr>
      <w:tr w:rsidR="009F4483" w:rsidRPr="009F4483" w14:paraId="4E6A437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7DC75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54802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856669.44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C589E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2715520.87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4810B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8.06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B57C3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7°46'07"</w:t>
            </w:r>
          </w:p>
        </w:tc>
      </w:tr>
      <w:tr w:rsidR="009F4483" w:rsidRPr="009F4483" w14:paraId="219429FC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ABC43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:ЗУ88</w:t>
            </w:r>
          </w:p>
        </w:tc>
      </w:tr>
      <w:tr w:rsidR="009F4483" w:rsidRPr="009F4483" w14:paraId="643F99B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1B698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AB8C9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856696.38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3CAFE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2715503.43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351C3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5.12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88480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97°44'48"</w:t>
            </w:r>
          </w:p>
        </w:tc>
      </w:tr>
      <w:tr w:rsidR="009F4483" w:rsidRPr="009F4483" w14:paraId="76E666F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F900A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9A358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856695.69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04141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2715508.5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83C25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C2A95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188°18'10"</w:t>
            </w:r>
          </w:p>
        </w:tc>
      </w:tr>
      <w:tr w:rsidR="009F4483" w:rsidRPr="009F4483" w14:paraId="18AC722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09B46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59B73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856688.22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D5B75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2715507.42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E7FC6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5.13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CB349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277°44'03"</w:t>
            </w:r>
          </w:p>
        </w:tc>
      </w:tr>
      <w:tr w:rsidR="009F4483" w:rsidRPr="009F4483" w14:paraId="138F89C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A3DC9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5377C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856688.91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2814F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2715502.33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B84C2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14F201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8°21'53"</w:t>
            </w:r>
          </w:p>
        </w:tc>
      </w:tr>
      <w:tr w:rsidR="009F4483" w:rsidRPr="009F4483" w14:paraId="4D2ACA32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A51BD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:ЗУ89</w:t>
            </w:r>
          </w:p>
        </w:tc>
      </w:tr>
      <w:tr w:rsidR="009F4483" w:rsidRPr="009F4483" w14:paraId="2755E11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9BC2F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947A8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856695.68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2CF7B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2715508.51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26FDB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5.08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DF589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97°55'16"</w:t>
            </w:r>
          </w:p>
        </w:tc>
      </w:tr>
      <w:tr w:rsidR="009F4483" w:rsidRPr="009F4483" w14:paraId="04706F8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A9C39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C2531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856694.98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F9CF1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2715513.54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8AF21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750C9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188°18'10"</w:t>
            </w:r>
          </w:p>
        </w:tc>
      </w:tr>
      <w:tr w:rsidR="009F4483" w:rsidRPr="009F4483" w14:paraId="31F190C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730E9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102B4E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856687.51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E3E9A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2715512.46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87615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5.13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AD3C5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277°44'03"</w:t>
            </w:r>
          </w:p>
        </w:tc>
      </w:tr>
      <w:tr w:rsidR="009F4483" w:rsidRPr="009F4483" w14:paraId="51D7DAE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4B153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79449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856688.2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49CA8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2715507.37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EC275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7.56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ADFD3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8°39'47"</w:t>
            </w:r>
          </w:p>
        </w:tc>
      </w:tr>
      <w:tr w:rsidR="009F4483" w:rsidRPr="009F4483" w14:paraId="508BCEF3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F5CB7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:ЗУ90</w:t>
            </w:r>
          </w:p>
        </w:tc>
      </w:tr>
      <w:tr w:rsidR="009F4483" w:rsidRPr="009F4483" w14:paraId="704E599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8F32F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A417A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856695.01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2B882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2715513.58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12319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5.08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04E19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97°55'16"</w:t>
            </w:r>
          </w:p>
        </w:tc>
      </w:tr>
      <w:tr w:rsidR="009F4483" w:rsidRPr="009F4483" w14:paraId="494DDD6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D078A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B1ADD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856694.31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6788D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2715518.61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F8A71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2F369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188°18'10"</w:t>
            </w:r>
          </w:p>
        </w:tc>
      </w:tr>
      <w:tr w:rsidR="009F4483" w:rsidRPr="009F4483" w14:paraId="27E0577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347CA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9E2B1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856686.84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E8F6B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2715517.52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4CA12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5.13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CECEC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277°44'03"</w:t>
            </w:r>
          </w:p>
        </w:tc>
      </w:tr>
      <w:tr w:rsidR="009F4483" w:rsidRPr="009F4483" w14:paraId="29D1554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87D3D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D6724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856687.53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EB478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2715512.44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245DF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7.56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36791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8°39'47"</w:t>
            </w:r>
          </w:p>
        </w:tc>
      </w:tr>
      <w:tr w:rsidR="009F4483" w:rsidRPr="009F4483" w14:paraId="6459E639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C2704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:ЗУ91</w:t>
            </w:r>
          </w:p>
        </w:tc>
      </w:tr>
      <w:tr w:rsidR="009F4483" w:rsidRPr="009F4483" w14:paraId="5A9FC9D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E20CC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10C94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856704.46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061E8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2715504.65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CDFF4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5.09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C81A2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97°47'48"</w:t>
            </w:r>
          </w:p>
        </w:tc>
      </w:tr>
      <w:tr w:rsidR="009F4483" w:rsidRPr="009F4483" w14:paraId="0D3F32A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102DF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C0B1F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856703.77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789BB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2715509.69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FA716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8.17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DE5A6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188°25'08"</w:t>
            </w:r>
          </w:p>
        </w:tc>
      </w:tr>
      <w:tr w:rsidR="009F4483" w:rsidRPr="009F4483" w14:paraId="114FEF5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86251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493AE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856695.69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6539B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2715508.5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64B34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5.11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3E2CF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277°45'32"</w:t>
            </w:r>
          </w:p>
        </w:tc>
      </w:tr>
      <w:tr w:rsidR="009F4483" w:rsidRPr="009F4483" w14:paraId="2518DE6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9D921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FAE3C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856696.38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02596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2715503.43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2CE97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8.17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0619C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8°35'26"</w:t>
            </w:r>
          </w:p>
        </w:tc>
      </w:tr>
      <w:tr w:rsidR="009F4483" w:rsidRPr="009F4483" w14:paraId="2A900053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183AA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:ЗУ92</w:t>
            </w:r>
          </w:p>
        </w:tc>
      </w:tr>
      <w:tr w:rsidR="009F4483" w:rsidRPr="009F4483" w14:paraId="521E4D7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69453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906F3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856703.77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07B27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2715509.69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55D06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5.12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28C51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97°44'48"</w:t>
            </w:r>
          </w:p>
        </w:tc>
      </w:tr>
      <w:tr w:rsidR="009F4483" w:rsidRPr="009F4483" w14:paraId="7228F9B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8D971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lastRenderedPageBreak/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EAC35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856703.08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54ED6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2715514.77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24212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8.17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18600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188°38'52"</w:t>
            </w:r>
          </w:p>
        </w:tc>
      </w:tr>
      <w:tr w:rsidR="009F4483" w:rsidRPr="009F4483" w14:paraId="790F08F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0076B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D6010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856695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F1264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2715513.54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56645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5.11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54ECD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277°45'32"</w:t>
            </w:r>
          </w:p>
        </w:tc>
      </w:tr>
      <w:tr w:rsidR="009F4483" w:rsidRPr="009F4483" w14:paraId="073D38B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D8A8C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CEBBA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856695.69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027AD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2715508.47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30782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8.17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7D6FF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8°35'26"</w:t>
            </w:r>
          </w:p>
        </w:tc>
      </w:tr>
      <w:tr w:rsidR="009F4483" w:rsidRPr="009F4483" w14:paraId="3CA48F97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B6749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:ЗУ93</w:t>
            </w:r>
          </w:p>
        </w:tc>
      </w:tr>
      <w:tr w:rsidR="009F4483" w:rsidRPr="009F4483" w14:paraId="0CD1583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25648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8F671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856703.08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73A0F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2715514.77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F3375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5.09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9ED7F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98°42'06"</w:t>
            </w:r>
          </w:p>
        </w:tc>
      </w:tr>
      <w:tr w:rsidR="009F4483" w:rsidRPr="009F4483" w14:paraId="3559835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31CBC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63B26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856702.31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BF6E0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2715519.8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ED229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8.09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54D41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188°26'39"</w:t>
            </w:r>
          </w:p>
        </w:tc>
      </w:tr>
      <w:tr w:rsidR="009F4483" w:rsidRPr="009F4483" w14:paraId="550B269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11A78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53F17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856694.31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62D71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2715518.61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E17E8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5.11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C06C6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277°45'32"</w:t>
            </w:r>
          </w:p>
        </w:tc>
      </w:tr>
      <w:tr w:rsidR="009F4483" w:rsidRPr="009F4483" w14:paraId="6E22A8A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D589F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1B7BC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856695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68B5C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2715513.54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131C8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8.17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3AB44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8°35'26"</w:t>
            </w:r>
          </w:p>
        </w:tc>
      </w:tr>
      <w:tr w:rsidR="009F4483" w:rsidRPr="009F4483" w14:paraId="309FF251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AE37D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:ЗУ94</w:t>
            </w:r>
          </w:p>
        </w:tc>
      </w:tr>
      <w:tr w:rsidR="009F4483" w:rsidRPr="009F4483" w14:paraId="7EC40B9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1FD96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E4254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856736.72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77CF7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2715403.1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60017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131.92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262E1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97°38'47"</w:t>
            </w:r>
          </w:p>
        </w:tc>
      </w:tr>
      <w:tr w:rsidR="009F4483" w:rsidRPr="009F4483" w14:paraId="6BBE621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1FD7FC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1B48D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856719.17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C704C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2715533.85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0F0C8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48.89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5F6BF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167°36'56"</w:t>
            </w:r>
          </w:p>
        </w:tc>
      </w:tr>
      <w:tr w:rsidR="009F4483" w:rsidRPr="009F4483" w14:paraId="7D8AFB8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C5C10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8B1E0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856671.42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0CEA3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2715544.34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82E6E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18.05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E0DCF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261°04'18"</w:t>
            </w:r>
          </w:p>
        </w:tc>
      </w:tr>
      <w:tr w:rsidR="009F4483" w:rsidRPr="009F4483" w14:paraId="164A6B5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DF47D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D339E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856668.62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611AF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2715526.51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559EC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B9E31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7°30'20"</w:t>
            </w:r>
          </w:p>
        </w:tc>
      </w:tr>
      <w:tr w:rsidR="009F4483" w:rsidRPr="009F4483" w14:paraId="6A7E12B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0484A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60EBC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856676.57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42229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2715527.56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35A08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5.67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5CDC5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278°37'50"</w:t>
            </w:r>
          </w:p>
        </w:tc>
      </w:tr>
      <w:tr w:rsidR="009F4483" w:rsidRPr="009F4483" w14:paraId="46E5734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A165F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D1093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856677.42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5AAEE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2715521.96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F50DA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5.63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18A7A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278°16'42"</w:t>
            </w:r>
          </w:p>
        </w:tc>
      </w:tr>
      <w:tr w:rsidR="009F4483" w:rsidRPr="009F4483" w14:paraId="7456862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839BE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006FC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856678.23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CC887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2715516.39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9B59E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5.09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1D3C5C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278°42'06"</w:t>
            </w:r>
          </w:p>
        </w:tc>
      </w:tr>
      <w:tr w:rsidR="009F4483" w:rsidRPr="009F4483" w14:paraId="0D497B2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658ED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258D9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B4EE1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2715511.36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1F7A8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AC0BB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278°25'25"</w:t>
            </w:r>
          </w:p>
        </w:tc>
      </w:tr>
      <w:tr w:rsidR="009F4483" w:rsidRPr="009F4483" w14:paraId="034F4C8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06C96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68874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856679.8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19632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2715505.96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FD1B1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05385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278°28'15"</w:t>
            </w:r>
          </w:p>
        </w:tc>
      </w:tr>
      <w:tr w:rsidR="009F4483" w:rsidRPr="009F4483" w14:paraId="2C15C7E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37B89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B1B27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856680.58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17FA1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2715500.72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E0FD3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5.34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5E48A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278°56'10"</w:t>
            </w:r>
          </w:p>
        </w:tc>
      </w:tr>
      <w:tr w:rsidR="009F4483" w:rsidRPr="009F4483" w14:paraId="748E77C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A3646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4EA73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856681.41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70E75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2715495.44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685EC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5.28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08040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278°09'44"</w:t>
            </w:r>
          </w:p>
        </w:tc>
      </w:tr>
      <w:tr w:rsidR="009F4483" w:rsidRPr="009F4483" w14:paraId="3C50577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96BA5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78089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856682.16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EEEA1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2715490.21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974EA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5.46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B0E51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278°51'06"</w:t>
            </w:r>
          </w:p>
        </w:tc>
      </w:tr>
      <w:tr w:rsidR="009F4483" w:rsidRPr="009F4483" w14:paraId="7E08D4D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38B3C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564FB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3DA2C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2715484.81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9BABE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1F7CF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278°17'11"</w:t>
            </w:r>
          </w:p>
        </w:tc>
      </w:tr>
      <w:tr w:rsidR="009F4483" w:rsidRPr="009F4483" w14:paraId="35B4549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DAD55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362C5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856683.8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50BE8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2715479.32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A9491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658BE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278°51'43"</w:t>
            </w:r>
          </w:p>
        </w:tc>
      </w:tr>
      <w:tr w:rsidR="009F4483" w:rsidRPr="009F4483" w14:paraId="525E72F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1EDA0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9E69C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856684.65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4DA69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2715473.87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FD469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894D1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278°03'52"</w:t>
            </w:r>
          </w:p>
        </w:tc>
      </w:tr>
      <w:tr w:rsidR="009F4483" w:rsidRPr="009F4483" w14:paraId="1D477BA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6C8BC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3C01C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856685.35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1DF68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2715468.92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86955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5.42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1B383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278°29'15"</w:t>
            </w:r>
          </w:p>
        </w:tc>
      </w:tr>
      <w:tr w:rsidR="009F4483" w:rsidRPr="009F4483" w14:paraId="135E0CB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5EADE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42254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856686.15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9DBF2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2715463.56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BB46C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5.55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96699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278°24'03"</w:t>
            </w:r>
          </w:p>
        </w:tc>
      </w:tr>
      <w:tr w:rsidR="009F4483" w:rsidRPr="009F4483" w14:paraId="7C22615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1AA52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3F308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856686.96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36411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2715458.08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6C5EE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81C9A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278°49'21"</w:t>
            </w:r>
          </w:p>
        </w:tc>
      </w:tr>
      <w:tr w:rsidR="009F4483" w:rsidRPr="009F4483" w14:paraId="6DC3A8A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FE081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8A774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856687.81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0F062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2715452.6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6D0AA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5.68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3F3AE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278°42'19"</w:t>
            </w:r>
          </w:p>
        </w:tc>
      </w:tr>
      <w:tr w:rsidR="009F4483" w:rsidRPr="009F4483" w14:paraId="6CD6DE5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28F3D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205B4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856688.67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5B4FA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2715446.98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0C440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8.17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9B033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188°49'47"</w:t>
            </w:r>
          </w:p>
        </w:tc>
      </w:tr>
      <w:tr w:rsidR="009F4483" w:rsidRPr="009F4483" w14:paraId="70ED14D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1CCAD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9F1B3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856680.6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E2BBE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2715445.73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507BD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57.48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ABD3E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277°51'37"</w:t>
            </w:r>
          </w:p>
        </w:tc>
      </w:tr>
      <w:tr w:rsidR="009F4483" w:rsidRPr="009F4483" w14:paraId="61DE175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465B3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2653C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856688.46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68CA5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2715388.78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28404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50.34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37C71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16°31'39"</w:t>
            </w:r>
          </w:p>
        </w:tc>
      </w:tr>
      <w:tr w:rsidR="009F4483" w:rsidRPr="009F4483" w14:paraId="4EE4F44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318DB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157E2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856688.23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95FA4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2715507.37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B0758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5.09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98904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277°41'06"</w:t>
            </w:r>
          </w:p>
        </w:tc>
      </w:tr>
      <w:tr w:rsidR="009F4483" w:rsidRPr="009F4483" w14:paraId="57071C6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7B150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E2052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856688.91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ECAD0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2715502.33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B74CD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0BF01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8°21'53"</w:t>
            </w:r>
          </w:p>
        </w:tc>
      </w:tr>
      <w:tr w:rsidR="009F4483" w:rsidRPr="009F4483" w14:paraId="39A4935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D9075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FB545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856696.38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E08A1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2715503.43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1E7C6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8.17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986D4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8°35'26"</w:t>
            </w:r>
          </w:p>
        </w:tc>
      </w:tr>
      <w:tr w:rsidR="009F4483" w:rsidRPr="009F4483" w14:paraId="427BB2C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B5F92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5251B7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856704.46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9CC39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2715504.65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07186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5.09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40A80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97°47'48"</w:t>
            </w:r>
          </w:p>
        </w:tc>
      </w:tr>
      <w:tr w:rsidR="009F4483" w:rsidRPr="009F4483" w14:paraId="1FE144A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86045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60354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856703.77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E796F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2715509.69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975CD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5.12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D19F8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97°44'48"</w:t>
            </w:r>
          </w:p>
        </w:tc>
      </w:tr>
      <w:tr w:rsidR="009F4483" w:rsidRPr="009F4483" w14:paraId="4A6BCDC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1368E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AC1C2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856703.08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C1649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2715514.77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3C5C2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5.09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A73A1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98°42'06"</w:t>
            </w:r>
          </w:p>
        </w:tc>
      </w:tr>
      <w:tr w:rsidR="009F4483" w:rsidRPr="009F4483" w14:paraId="39FEDB6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C34F0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BC58D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856702.31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A86BD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2715519.8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3E2B8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8.09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19207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188°26'39"</w:t>
            </w:r>
          </w:p>
        </w:tc>
      </w:tr>
      <w:tr w:rsidR="009F4483" w:rsidRPr="009F4483" w14:paraId="7C6BF0B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32FEE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6944D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856694.31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821DE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2715518.61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C1342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FB154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188°18'10"</w:t>
            </w:r>
          </w:p>
        </w:tc>
      </w:tr>
      <w:tr w:rsidR="009F4483" w:rsidRPr="009F4483" w14:paraId="7B605EC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FDEDC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98A52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856686.84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05385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2715517.52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4F33A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5.11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7D638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277°45'32"</w:t>
            </w:r>
          </w:p>
        </w:tc>
      </w:tr>
      <w:tr w:rsidR="009F4483" w:rsidRPr="009F4483" w14:paraId="45EEDC0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1FDFB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D7366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856687.53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4E874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2715512.46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A8665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69FBD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180°</w:t>
            </w:r>
          </w:p>
        </w:tc>
      </w:tr>
      <w:tr w:rsidR="009F4483" w:rsidRPr="009F4483" w14:paraId="6318903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7B63C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B00A2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856687.51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828F5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2715512.46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C23BF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5.13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8395D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277°44'03"</w:t>
            </w:r>
          </w:p>
        </w:tc>
      </w:tr>
      <w:tr w:rsidR="009F4483" w:rsidRPr="009F4483" w14:paraId="6639222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61FE9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7030C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856688.2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0B56C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2715507.37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0CAAA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0.03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FC399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0°</w:t>
            </w:r>
          </w:p>
        </w:tc>
      </w:tr>
      <w:tr w:rsidR="009F4483" w:rsidRPr="009F4483" w14:paraId="2B2A90EB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E1028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:ЗУ95</w:t>
            </w:r>
          </w:p>
        </w:tc>
      </w:tr>
      <w:tr w:rsidR="009F4483" w:rsidRPr="009F4483" w14:paraId="227A1C9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0650B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53C2B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856426.88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62BE5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2715430.97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2C650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10.37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2D509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76°36'57"</w:t>
            </w:r>
          </w:p>
        </w:tc>
      </w:tr>
      <w:tr w:rsidR="009F4483" w:rsidRPr="009F4483" w14:paraId="47ADA06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1A7448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FD35C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856429.28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03FBD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2715441.06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E2237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18.63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76EEA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82°09'40"</w:t>
            </w:r>
          </w:p>
        </w:tc>
      </w:tr>
      <w:tr w:rsidR="009F4483" w:rsidRPr="009F4483" w14:paraId="100173D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F0852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3150A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856431.82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EF2F7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2715459.51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FDCA0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1.13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3CD69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174°06'50"</w:t>
            </w:r>
          </w:p>
        </w:tc>
      </w:tr>
      <w:tr w:rsidR="009F4483" w:rsidRPr="009F4483" w14:paraId="4BB6D56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C4D04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77D65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856430.7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67970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2715459.63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1AFC3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12.29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4B3ED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172°12'18"</w:t>
            </w:r>
          </w:p>
        </w:tc>
      </w:tr>
      <w:tr w:rsidR="009F4483" w:rsidRPr="009F4483" w14:paraId="3BB4407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25069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7B921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856418.53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A0937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2715461.29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46E40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3.34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A77EB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164°56'49"</w:t>
            </w:r>
          </w:p>
        </w:tc>
      </w:tr>
      <w:tr w:rsidR="009F4483" w:rsidRPr="009F4483" w14:paraId="218F77F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18F75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D642C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856415.31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CC117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2715462.16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C7389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0.01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D3707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270°</w:t>
            </w:r>
          </w:p>
        </w:tc>
      </w:tr>
      <w:tr w:rsidR="009F4483" w:rsidRPr="009F4483" w14:paraId="555CDB4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FA825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68341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856415.31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A3AF2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2715462.15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8224C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12.07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C90F4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164°56'34"</w:t>
            </w:r>
          </w:p>
        </w:tc>
      </w:tr>
      <w:tr w:rsidR="009F4483" w:rsidRPr="009F4483" w14:paraId="6BC04EC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56338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04778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856403.65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6923B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2715465.29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8C28D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25.74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08195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264°24'07"</w:t>
            </w:r>
          </w:p>
        </w:tc>
      </w:tr>
      <w:tr w:rsidR="009F4483" w:rsidRPr="009F4483" w14:paraId="74803C6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9C23E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19501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856401.14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219A8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2715439.67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312A2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27.17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2A9AC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341°18'57"</w:t>
            </w:r>
          </w:p>
        </w:tc>
      </w:tr>
      <w:tr w:rsidR="009F4483" w:rsidRPr="009F4483" w14:paraId="32426E4C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9AF8A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:ЗУ96</w:t>
            </w:r>
          </w:p>
        </w:tc>
      </w:tr>
      <w:tr w:rsidR="009F4483" w:rsidRPr="009F4483" w14:paraId="758A22B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8E19A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7BC0F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856431.82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A58EC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2715459.51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634F1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2.99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DE2DA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79°36'26"</w:t>
            </w:r>
          </w:p>
        </w:tc>
      </w:tr>
      <w:tr w:rsidR="009F4483" w:rsidRPr="009F4483" w14:paraId="5233C5B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63293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lastRenderedPageBreak/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30EF5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856432.36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5A6D3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2715462.46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1DA37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145.84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13D73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82°37'25"</w:t>
            </w:r>
          </w:p>
        </w:tc>
      </w:tr>
      <w:tr w:rsidR="009F4483" w:rsidRPr="009F4483" w14:paraId="554BBE0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35304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893CF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856451.08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F4227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2715607.09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DB60E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30.4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20B1A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177°40'58"</w:t>
            </w:r>
          </w:p>
        </w:tc>
      </w:tr>
      <w:tr w:rsidR="009F4483" w:rsidRPr="009F4483" w14:paraId="392D13F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5C5665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F3C4A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856420.71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CB816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2715608.32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30EEC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48.09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44A9A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178°51'35"</w:t>
            </w:r>
          </w:p>
        </w:tc>
      </w:tr>
      <w:tr w:rsidR="009F4483" w:rsidRPr="009F4483" w14:paraId="71AE4BD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64536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DFB03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856372.63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78111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2715609.28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3544E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21.44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A2053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179°01'47"</w:t>
            </w:r>
          </w:p>
        </w:tc>
      </w:tr>
      <w:tr w:rsidR="009F4483" w:rsidRPr="009F4483" w14:paraId="77FF986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A080E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7DD2E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856351.19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105EC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2715609.64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10CBF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6.88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6E7EB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264°24'35"</w:t>
            </w:r>
          </w:p>
        </w:tc>
      </w:tr>
      <w:tr w:rsidR="009F4483" w:rsidRPr="009F4483" w14:paraId="4939587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869F8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A2DE7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856350.52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3DBF6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2715602.79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E44DD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8B549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265°07'53"</w:t>
            </w:r>
          </w:p>
        </w:tc>
      </w:tr>
      <w:tr w:rsidR="009F4483" w:rsidRPr="009F4483" w14:paraId="2379745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03696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EF79A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856350.35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1A97F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2715600.8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45B83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29.67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B9518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264°51'17"</w:t>
            </w:r>
          </w:p>
        </w:tc>
      </w:tr>
      <w:tr w:rsidR="009F4483" w:rsidRPr="009F4483" w14:paraId="68F67B5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70442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F4831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856347.69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56A05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2715571.25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51006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89DD2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264°32'22"</w:t>
            </w:r>
          </w:p>
        </w:tc>
      </w:tr>
      <w:tr w:rsidR="009F4483" w:rsidRPr="009F4483" w14:paraId="5DADF40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E74FD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EFAA2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856347.5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5F5DF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2715569.26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A5286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37.58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0C809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264°53'02"</w:t>
            </w:r>
          </w:p>
        </w:tc>
      </w:tr>
      <w:tr w:rsidR="009F4483" w:rsidRPr="009F4483" w14:paraId="79C455E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777BD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D6FC5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856344.15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9C4F0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2715531.83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90B82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7.84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F6811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264°52'42"</w:t>
            </w:r>
          </w:p>
        </w:tc>
      </w:tr>
      <w:tr w:rsidR="009F4483" w:rsidRPr="009F4483" w14:paraId="4E8A018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1F8DD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91BA7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856343.45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AA373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2715524.02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156C0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4.95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DF59E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265°14'52"</w:t>
            </w:r>
          </w:p>
        </w:tc>
      </w:tr>
      <w:tr w:rsidR="009F4483" w:rsidRPr="009F4483" w14:paraId="475FE3B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69CB3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A5229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856343.04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2DDEF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2715519.09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D076B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19.06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67060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354°23'07"</w:t>
            </w:r>
          </w:p>
        </w:tc>
      </w:tr>
      <w:tr w:rsidR="009F4483" w:rsidRPr="009F4483" w14:paraId="79AB170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AF7F9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BE2F0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856362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1EE65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2715517.22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77D71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42.52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84A49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265°55'33"</w:t>
            </w:r>
          </w:p>
        </w:tc>
      </w:tr>
      <w:tr w:rsidR="009F4483" w:rsidRPr="009F4483" w14:paraId="6892404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9EA5F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526A9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856358.98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CF3B7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2715474.81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28B7D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11.41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229A9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356°58'27"</w:t>
            </w:r>
          </w:p>
        </w:tc>
      </w:tr>
      <w:tr w:rsidR="009F4483" w:rsidRPr="009F4483" w14:paraId="17B8F9D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B94D1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D069D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856370.38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7A27B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2715474.21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51741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19.57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DE5D9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289°50'33"</w:t>
            </w:r>
          </w:p>
        </w:tc>
      </w:tr>
      <w:tr w:rsidR="009F4483" w:rsidRPr="009F4483" w14:paraId="5608DFF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5494D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DF456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856377.02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77B62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2715455.81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93AF5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10.22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BA66D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351°52'59"</w:t>
            </w:r>
          </w:p>
        </w:tc>
      </w:tr>
      <w:tr w:rsidR="009F4483" w:rsidRPr="009F4483" w14:paraId="232D6F4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85B89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073DD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856387.14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DD2C4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2715454.36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F8E70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20.3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C3D0C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313°37'28"</w:t>
            </w:r>
          </w:p>
        </w:tc>
      </w:tr>
      <w:tr w:rsidR="009F4483" w:rsidRPr="009F4483" w14:paraId="22ECB6E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113FDD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FE20A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856401.14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36C68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2715439.67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6B4DE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25.74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97C85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84°24'07"</w:t>
            </w:r>
          </w:p>
        </w:tc>
      </w:tr>
      <w:tr w:rsidR="009F4483" w:rsidRPr="009F4483" w14:paraId="6396D02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3074F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04B79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856403.65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03359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2715465.29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2B4AE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12.07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E64FF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344°56'34"</w:t>
            </w:r>
          </w:p>
        </w:tc>
      </w:tr>
      <w:tr w:rsidR="009F4483" w:rsidRPr="009F4483" w14:paraId="5EA909A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BD74E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3B06A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856415.31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7C1A9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2715462.15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15542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3.33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4AE7B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345°05'02"</w:t>
            </w:r>
          </w:p>
        </w:tc>
      </w:tr>
      <w:tr w:rsidR="009F4483" w:rsidRPr="009F4483" w14:paraId="10EF772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E3931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8EFA9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856418.53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30BB9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2715461.29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995AE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13.41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425CD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352°21'54"</w:t>
            </w:r>
          </w:p>
        </w:tc>
      </w:tr>
      <w:tr w:rsidR="009F4483" w:rsidRPr="009F4483" w14:paraId="6319973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BBA42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947B5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856392.74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4C0A3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2715498.64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311C3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13B52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262°24'38"</w:t>
            </w:r>
          </w:p>
        </w:tc>
      </w:tr>
      <w:tr w:rsidR="009F4483" w:rsidRPr="009F4483" w14:paraId="16F16E0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CA46E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101CA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856392.54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275C9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2715497.14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17588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AD21A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352°41'46"</w:t>
            </w:r>
          </w:p>
        </w:tc>
      </w:tr>
      <w:tr w:rsidR="009F4483" w:rsidRPr="009F4483" w14:paraId="27817DA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177C6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0D590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856394.02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1D764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2715496.95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4F4AB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F184D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82°22'08"</w:t>
            </w:r>
          </w:p>
        </w:tc>
      </w:tr>
      <w:tr w:rsidR="009F4483" w:rsidRPr="009F4483" w14:paraId="7CEC2DA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BE31D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8A7AC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856394.22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94887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2715498.44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453B2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FAA72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172°22'56"</w:t>
            </w:r>
          </w:p>
        </w:tc>
      </w:tr>
      <w:tr w:rsidR="009F4483" w:rsidRPr="009F4483" w14:paraId="4AF6EE2F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A16D9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:ЗУ97 1 этап</w:t>
            </w:r>
          </w:p>
        </w:tc>
      </w:tr>
      <w:tr w:rsidR="009F4483" w:rsidRPr="009F4483" w14:paraId="7CFEA73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1C6C3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7096C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856133.15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563D6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2715772.21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7F10E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0.71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B76DD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296°44'35"</w:t>
            </w:r>
          </w:p>
        </w:tc>
      </w:tr>
      <w:tr w:rsidR="009F4483" w:rsidRPr="009F4483" w14:paraId="77C3794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62442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DD24D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856133.47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DA5CE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2715771.57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2B419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7F393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296°38'37"</w:t>
            </w:r>
          </w:p>
        </w:tc>
      </w:tr>
      <w:tr w:rsidR="009F4483" w:rsidRPr="009F4483" w14:paraId="29F58C5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1117C4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D8981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856133.83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4E7E7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2715770.86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56A79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676E0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206°36'32"</w:t>
            </w:r>
          </w:p>
        </w:tc>
      </w:tr>
      <w:tr w:rsidR="009F4483" w:rsidRPr="009F4483" w14:paraId="310B785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14BD9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BB271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856132.48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D7B59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2715770.18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5EFF1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6D9C2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116°10'34"</w:t>
            </w:r>
          </w:p>
        </w:tc>
      </w:tr>
      <w:tr w:rsidR="009F4483" w:rsidRPr="009F4483" w14:paraId="56033D0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14F0C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660B8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856132.03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D6642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2715771.1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CD525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0.5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DD689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116°17'17"</w:t>
            </w:r>
          </w:p>
        </w:tc>
      </w:tr>
      <w:tr w:rsidR="009F4483" w:rsidRPr="009F4483" w14:paraId="22CC599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549284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9A495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856131.81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FC4E8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2715771.54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15D1BE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047A1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26°29'53"</w:t>
            </w:r>
          </w:p>
        </w:tc>
      </w:tr>
      <w:tr w:rsidR="009F4483" w:rsidRPr="009F4483" w14:paraId="74118DA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94AC4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A2C84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856166.64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EA68D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2715781.76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C4F58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0BBAF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289°32'18"</w:t>
            </w:r>
          </w:p>
        </w:tc>
      </w:tr>
      <w:tr w:rsidR="009F4483" w:rsidRPr="009F4483" w14:paraId="47EE58D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73D7F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304A2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856167.12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98F7C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2715780.41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66900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B0CE7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198°04'48"</w:t>
            </w:r>
          </w:p>
        </w:tc>
      </w:tr>
      <w:tr w:rsidR="009F4483" w:rsidRPr="009F4483" w14:paraId="5B8EDB7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D227B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4B410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856165.68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0A41F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2715779.94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91A92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13F44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109°00'08"</w:t>
            </w:r>
          </w:p>
        </w:tc>
      </w:tr>
      <w:tr w:rsidR="009F4483" w:rsidRPr="009F4483" w14:paraId="756C60A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878E9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75656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856165.2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C035F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2715781.33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E3809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C86F8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16°35'05"</w:t>
            </w:r>
          </w:p>
        </w:tc>
      </w:tr>
      <w:tr w:rsidR="009F4483" w:rsidRPr="009F4483" w14:paraId="3A7F7CD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C46D6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A63C7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856196.76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6AB3F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2715791.07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85F10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7D6B0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288°08'03"</w:t>
            </w:r>
          </w:p>
        </w:tc>
      </w:tr>
      <w:tr w:rsidR="009F4483" w:rsidRPr="009F4483" w14:paraId="7020594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E58F7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BD7AA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856197.23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17623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2715789.63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20848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88AB4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198°04'48"</w:t>
            </w:r>
          </w:p>
        </w:tc>
      </w:tr>
      <w:tr w:rsidR="009F4483" w:rsidRPr="009F4483" w14:paraId="6470F8F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0EBEE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BDAAC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856195.79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4CB95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2715789.16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6EB81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99056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107°13'26"</w:t>
            </w:r>
          </w:p>
        </w:tc>
      </w:tr>
      <w:tr w:rsidR="009F4483" w:rsidRPr="009F4483" w14:paraId="2480F41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0CE11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233D3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856195.34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F134D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2715790.61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85C4B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D9B1A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17°42'57"</w:t>
            </w:r>
          </w:p>
        </w:tc>
      </w:tr>
      <w:tr w:rsidR="009F4483" w:rsidRPr="009F4483" w14:paraId="2CB462F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21C90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2A499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856216.34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551DB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2715825.71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61BE6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3.39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D1ABB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345°36'53"</w:t>
            </w:r>
          </w:p>
        </w:tc>
      </w:tr>
      <w:tr w:rsidR="009F4483" w:rsidRPr="009F4483" w14:paraId="27FA78B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458A6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DA6D4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856219.62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9E0B1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2715824.87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1B445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19D48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254°30'35"</w:t>
            </w:r>
          </w:p>
        </w:tc>
      </w:tr>
      <w:tr w:rsidR="009F4483" w:rsidRPr="009F4483" w14:paraId="31AD4C1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F4BC4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E7961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856219.22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75768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2715823.43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4FE24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3.21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A9304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165°51'34"</w:t>
            </w:r>
          </w:p>
        </w:tc>
      </w:tr>
      <w:tr w:rsidR="009F4483" w:rsidRPr="009F4483" w14:paraId="07F73CD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4CC86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B1CEA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856216.11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52647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2715824.21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E5FEA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6828F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81°17'18"</w:t>
            </w:r>
          </w:p>
        </w:tc>
      </w:tr>
      <w:tr w:rsidR="009F4483" w:rsidRPr="009F4483" w14:paraId="4B91177B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E663D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:ЗУ97 2 этап</w:t>
            </w:r>
          </w:p>
        </w:tc>
      </w:tr>
      <w:tr w:rsidR="009F4483" w:rsidRPr="009F4483" w14:paraId="27B525D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3EA48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397BA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856198.25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4A3FA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2715944.43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792FD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99.63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2DA8E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280°39'24"</w:t>
            </w:r>
          </w:p>
        </w:tc>
      </w:tr>
      <w:tr w:rsidR="009F4483" w:rsidRPr="009F4483" w14:paraId="0E2BB90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79A25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55B96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856216.67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B6572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2715846.52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39FF2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FE7DC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275°40'48"</w:t>
            </w:r>
          </w:p>
        </w:tc>
      </w:tr>
      <w:tr w:rsidR="009F4483" w:rsidRPr="009F4483" w14:paraId="0F583AB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66C9F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5EE2F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856218.3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352C1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2715830.13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E84CF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8.67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DD497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287°23'06"</w:t>
            </w:r>
          </w:p>
        </w:tc>
      </w:tr>
      <w:tr w:rsidR="009F4483" w:rsidRPr="009F4483" w14:paraId="57F1C80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D253B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E2019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856220.89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632E6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2715821.85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1F91D7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22.18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ECEA9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278°27'19"</w:t>
            </w:r>
          </w:p>
        </w:tc>
      </w:tr>
      <w:tr w:rsidR="009F4483" w:rsidRPr="009F4483" w14:paraId="18F5034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938E8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CFD70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856224.16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78859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2715799.92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AA33E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96A99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278°34'20"</w:t>
            </w:r>
          </w:p>
        </w:tc>
      </w:tr>
      <w:tr w:rsidR="009F4483" w:rsidRPr="009F4483" w14:paraId="11448FD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8BE40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B8D37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856224.39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944E2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2715798.39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87C9B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8.91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51981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231°43'02"</w:t>
            </w:r>
          </w:p>
        </w:tc>
      </w:tr>
      <w:tr w:rsidR="009F4483" w:rsidRPr="009F4483" w14:paraId="23436EE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4DCFF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2F1EE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856218.86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C243C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2715791.4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AF601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3.27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07408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297°28'48"</w:t>
            </w:r>
          </w:p>
        </w:tc>
      </w:tr>
      <w:tr w:rsidR="009F4483" w:rsidRPr="009F4483" w14:paraId="472ED1C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01A6E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6C946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856220.37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852A6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2715788.49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B7765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7.42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4312A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341°27'06"</w:t>
            </w:r>
          </w:p>
        </w:tc>
      </w:tr>
      <w:tr w:rsidR="009F4483" w:rsidRPr="009F4483" w14:paraId="3C56542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33967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2029C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856227.41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EF62E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2715786.13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B206D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16.11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BC640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289°42'27"</w:t>
            </w:r>
          </w:p>
        </w:tc>
      </w:tr>
      <w:tr w:rsidR="009F4483" w:rsidRPr="009F4483" w14:paraId="707A90F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E766C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5F083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856232.84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CAB54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2715770.97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98CDA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44.75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15E18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198°04'30"</w:t>
            </w:r>
          </w:p>
        </w:tc>
      </w:tr>
      <w:tr w:rsidR="009F4483" w:rsidRPr="009F4483" w14:paraId="455C312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1792F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lastRenderedPageBreak/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6EF68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856190.3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F3CA1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2715757.09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9BDD2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7FAEA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106°56'17"</w:t>
            </w:r>
          </w:p>
        </w:tc>
      </w:tr>
      <w:tr w:rsidR="009F4483" w:rsidRPr="009F4483" w14:paraId="2812CC0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D79CD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A9740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856185.5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D4C46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2715772.85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7F5C2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7.56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FE97D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198°58'12"</w:t>
            </w:r>
          </w:p>
        </w:tc>
      </w:tr>
      <w:tr w:rsidR="009F4483" w:rsidRPr="009F4483" w14:paraId="547B04A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29C44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5B467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856178.35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ABDE8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2715770.39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84FF4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21.13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42B73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154°08'40"</w:t>
            </w:r>
          </w:p>
        </w:tc>
      </w:tr>
      <w:tr w:rsidR="009F4483" w:rsidRPr="009F4483" w14:paraId="586A3FE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6F694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274A2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856159.33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55515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2715779.61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1EBB9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44.75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0F7E3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197°38'23"</w:t>
            </w:r>
          </w:p>
        </w:tc>
      </w:tr>
      <w:tr w:rsidR="009F4483" w:rsidRPr="009F4483" w14:paraId="48317C5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2249A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7133A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856116.68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D6BA4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2715766.05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B4E2E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18.32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7178B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105°58'21"</w:t>
            </w:r>
          </w:p>
        </w:tc>
      </w:tr>
      <w:tr w:rsidR="009F4483" w:rsidRPr="009F4483" w14:paraId="3FC8641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7C10B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9A00A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856111.64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185ED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2715783.66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FB12D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9.16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0F309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106°49'05"</w:t>
            </w:r>
          </w:p>
        </w:tc>
      </w:tr>
      <w:tr w:rsidR="009F4483" w:rsidRPr="009F4483" w14:paraId="31803AA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B42EE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78336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856108.99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57D37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2715792.43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57BA1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9.88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8A0F7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107°33'25"</w:t>
            </w:r>
          </w:p>
        </w:tc>
      </w:tr>
      <w:tr w:rsidR="009F4483" w:rsidRPr="009F4483" w14:paraId="5AF52EA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56B3C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3C432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856106.01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E8B87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2715801.85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F94E6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4.93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4270F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106°15'05"</w:t>
            </w:r>
          </w:p>
        </w:tc>
      </w:tr>
      <w:tr w:rsidR="009F4483" w:rsidRPr="009F4483" w14:paraId="55DB479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0C15A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A7CF6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856104.63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CDA36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2715806.58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02643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8.62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CC260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21°45'02"</w:t>
            </w:r>
          </w:p>
        </w:tc>
      </w:tr>
      <w:tr w:rsidR="009F4483" w:rsidRPr="009F4483" w14:paraId="7CBC125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56212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41CE7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856112.63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99D4F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2715809.78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8CC53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5.14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7626D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21°46'19"</w:t>
            </w:r>
          </w:p>
        </w:tc>
      </w:tr>
      <w:tr w:rsidR="009F4483" w:rsidRPr="009F4483" w14:paraId="47C98DC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187B7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45080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856117.4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52BEA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2715811.68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69D88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14.92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A4792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109°20'07"</w:t>
            </w:r>
          </w:p>
        </w:tc>
      </w:tr>
      <w:tr w:rsidR="009F4483" w:rsidRPr="009F4483" w14:paraId="63D1B30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513B1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5426B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856112.46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5CFF2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2715825.76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B59DD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7501C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188°38'11"</w:t>
            </w:r>
          </w:p>
        </w:tc>
      </w:tr>
      <w:tr w:rsidR="009F4483" w:rsidRPr="009F4483" w14:paraId="7D491B1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CE639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D08E3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856107.03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EC004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2715824.94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D3CE7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5.24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A515F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110°33'13"</w:t>
            </w:r>
          </w:p>
        </w:tc>
      </w:tr>
      <w:tr w:rsidR="009F4483" w:rsidRPr="009F4483" w14:paraId="4EDEEE7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8A14A8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B5CD2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856105.19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8D1BF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2715829.85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771D7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4.79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B30BF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110°47'12"</w:t>
            </w:r>
          </w:p>
        </w:tc>
      </w:tr>
      <w:tr w:rsidR="009F4483" w:rsidRPr="009F4483" w14:paraId="5BD31D4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6F9FF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58211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856103.49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FB4EB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2715834.33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06D17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5.06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9F858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110°21'40"</w:t>
            </w:r>
          </w:p>
        </w:tc>
      </w:tr>
      <w:tr w:rsidR="009F4483" w:rsidRPr="009F4483" w14:paraId="12FE159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18242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30F9A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856101.73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E6B96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2715839.07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62E18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5.69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5720A3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110°41'55"</w:t>
            </w:r>
          </w:p>
        </w:tc>
      </w:tr>
      <w:tr w:rsidR="009F4483" w:rsidRPr="009F4483" w14:paraId="7E1D5B0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8E9A7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C7CC6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856099.72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8FA303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2715844.39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19684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5.36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C3519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110°19'13"</w:t>
            </w:r>
          </w:p>
        </w:tc>
      </w:tr>
      <w:tr w:rsidR="009F4483" w:rsidRPr="009F4483" w14:paraId="17F53E3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3AFC1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E57CE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856097.86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F6A55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2715849.41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32674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5.33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B1ED9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110°12'39"</w:t>
            </w:r>
          </w:p>
        </w:tc>
      </w:tr>
      <w:tr w:rsidR="009F4483" w:rsidRPr="009F4483" w14:paraId="5B12B71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613F1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BD3CA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856096.02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CCA57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2715854.41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F4950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5.36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07173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111°00'52"</w:t>
            </w:r>
          </w:p>
        </w:tc>
      </w:tr>
      <w:tr w:rsidR="009F4483" w:rsidRPr="009F4483" w14:paraId="2341D1C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8065E4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5C4FE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856094.1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71C65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2715859.41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D3537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5.04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3513B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108°16'41"</w:t>
            </w:r>
          </w:p>
        </w:tc>
      </w:tr>
      <w:tr w:rsidR="009F4483" w:rsidRPr="009F4483" w14:paraId="40A8D88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F18D28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5035D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856092.52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2F566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2715864.2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133FB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4.92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80C24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111°04'17"</w:t>
            </w:r>
          </w:p>
        </w:tc>
      </w:tr>
      <w:tr w:rsidR="009F4483" w:rsidRPr="009F4483" w14:paraId="762D872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86C31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F7880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856090.75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2B18C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2715868.79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61D9F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5.28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F3AC8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111°48'19"</w:t>
            </w:r>
          </w:p>
        </w:tc>
      </w:tr>
      <w:tr w:rsidR="009F4483" w:rsidRPr="009F4483" w14:paraId="0C132A9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A80A5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A2680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856088.79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7DB10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2715873.69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FC52B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18.57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FF4BF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107°11'43"</w:t>
            </w:r>
          </w:p>
        </w:tc>
      </w:tr>
      <w:tr w:rsidR="009F4483" w:rsidRPr="009F4483" w14:paraId="492FE21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568CB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60635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856083.3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CF5F1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2715891.44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80ADF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9E625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107°14'20"</w:t>
            </w:r>
          </w:p>
        </w:tc>
      </w:tr>
      <w:tr w:rsidR="009F4483" w:rsidRPr="009F4483" w14:paraId="1D78F7D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00C26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2EB88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856080.48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6A7F2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2715900.49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9C6F5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15.25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67CEE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34°20'34"</w:t>
            </w:r>
          </w:p>
        </w:tc>
      </w:tr>
      <w:tr w:rsidR="009F4483" w:rsidRPr="009F4483" w14:paraId="23AA4F0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C7D17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BC639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856093.08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45F7D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2715909.1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40E3D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7.07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71A3E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103°30'17"</w:t>
            </w:r>
          </w:p>
        </w:tc>
      </w:tr>
      <w:tr w:rsidR="009F4483" w:rsidRPr="009F4483" w14:paraId="5F5AC96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A6A5A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F2E811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856091.43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1A2AE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2715915.97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EC2BC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25.94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57EE3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27°57'07"</w:t>
            </w:r>
          </w:p>
        </w:tc>
      </w:tr>
      <w:tr w:rsidR="009F4483" w:rsidRPr="009F4483" w14:paraId="3CB9864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ECBC2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FAC7D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856114.34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D121E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2715928.13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0E679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16.13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A81EF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344°45'36"</w:t>
            </w:r>
          </w:p>
        </w:tc>
      </w:tr>
      <w:tr w:rsidR="009F4483" w:rsidRPr="009F4483" w14:paraId="3B4992F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62599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13EE5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856129.91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AB5C7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2715923.89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0636E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11.92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757D0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33°23'01"</w:t>
            </w:r>
          </w:p>
        </w:tc>
      </w:tr>
      <w:tr w:rsidR="009F4483" w:rsidRPr="009F4483" w14:paraId="7FA2A45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96D98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23EFC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856139.86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B36A8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2715930.45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0BB6A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4.73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6C1D0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19°32'50"</w:t>
            </w:r>
          </w:p>
        </w:tc>
      </w:tr>
      <w:tr w:rsidR="009F4483" w:rsidRPr="009F4483" w14:paraId="04090D6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8818D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2DCB9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856144.32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E857B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2715932.03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7ADF7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26.96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DC21C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19°05'36"</w:t>
            </w:r>
          </w:p>
        </w:tc>
      </w:tr>
      <w:tr w:rsidR="009F4483" w:rsidRPr="009F4483" w14:paraId="5B357B3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5361F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E2E44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856169.79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5C489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2715940.85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58B52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2.26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2B324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17°51'37"</w:t>
            </w:r>
          </w:p>
        </w:tc>
      </w:tr>
      <w:tr w:rsidR="009F4483" w:rsidRPr="009F4483" w14:paraId="10A2FE2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C5566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8FC02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856171.94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CC384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2715941.54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97723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05052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290°25'04"</w:t>
            </w:r>
          </w:p>
        </w:tc>
      </w:tr>
      <w:tr w:rsidR="009F4483" w:rsidRPr="009F4483" w14:paraId="5F8FA19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FD3AB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C1834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856172.29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D6E32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2715940.6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D4781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1054B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290°15'17"</w:t>
            </w:r>
          </w:p>
        </w:tc>
      </w:tr>
      <w:tr w:rsidR="009F4483" w:rsidRPr="009F4483" w14:paraId="45A1E60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36E9E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B8512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856172.99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0D55C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2715938.7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9F7CC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19.8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82592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14°06'21"</w:t>
            </w:r>
          </w:p>
        </w:tc>
      </w:tr>
      <w:tr w:rsidR="009F4483" w:rsidRPr="009F4483" w14:paraId="46D743B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01BC3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9E232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856192.2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B7909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2715943.53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31FF1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6.12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14DFB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8°27'06"</w:t>
            </w:r>
          </w:p>
        </w:tc>
      </w:tr>
      <w:tr w:rsidR="009F4483" w:rsidRPr="009F4483" w14:paraId="62F185A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4D0A2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8BA27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856208.5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E43AF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2715775.85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B80FF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12.07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4973E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287°30'39"</w:t>
            </w:r>
          </w:p>
        </w:tc>
      </w:tr>
      <w:tr w:rsidR="009F4483" w:rsidRPr="009F4483" w14:paraId="768430F9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A1D60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9D7DE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856212.13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F3BDD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2715764.34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C6C06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21.88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1D07E2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197°43'57"</w:t>
            </w:r>
          </w:p>
        </w:tc>
      </w:tr>
      <w:tr w:rsidR="009F4483" w:rsidRPr="009F4483" w14:paraId="15BB5CA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57B10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2E203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856191.29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97E32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2715757.67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F2604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12.06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65640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107°19'04"</w:t>
            </w:r>
          </w:p>
        </w:tc>
      </w:tr>
      <w:tr w:rsidR="009F4483" w:rsidRPr="009F4483" w14:paraId="7DC6CC4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DD382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C0C5D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856187.7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731C2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2715769.19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0CDE6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19.09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BD49D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18°15'44"</w:t>
            </w:r>
          </w:p>
        </w:tc>
      </w:tr>
      <w:tr w:rsidR="009F4483" w:rsidRPr="009F4483" w14:paraId="718E829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98378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963D2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856205.82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B60E7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2715775.17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54BAC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2.76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8E20D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14°09'46"</w:t>
            </w:r>
          </w:p>
        </w:tc>
      </w:tr>
      <w:tr w:rsidR="009F4483" w:rsidRPr="009F4483" w14:paraId="17F68323" w14:textId="77777777" w:rsidTr="00995491">
        <w:trPr>
          <w:jc w:val="center"/>
        </w:trPr>
        <w:tc>
          <w:tcPr>
            <w:tcW w:w="93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34B45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b/>
                <w:color w:val="000000" w:themeColor="text1"/>
                <w:sz w:val="22"/>
                <w:szCs w:val="22"/>
              </w:rPr>
              <w:t>:ЗУ97 3 этап</w:t>
            </w:r>
          </w:p>
        </w:tc>
      </w:tr>
      <w:tr w:rsidR="009F4483" w:rsidRPr="009F4483" w14:paraId="2DC913C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1184E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252CD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856107.03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3655D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2715824.94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89526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5.49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2C411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8°38'11"</w:t>
            </w:r>
          </w:p>
        </w:tc>
      </w:tr>
      <w:tr w:rsidR="009F4483" w:rsidRPr="009F4483" w14:paraId="6BDB828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09652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7A868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856112.46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87981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2715825.76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E2D39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14.92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DD463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289°20'07"</w:t>
            </w:r>
          </w:p>
        </w:tc>
      </w:tr>
      <w:tr w:rsidR="009F4483" w:rsidRPr="009F4483" w14:paraId="54C861B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2B20A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9075B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856117.4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00DF8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2715811.68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8BDCB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5.14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9E30F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201°46'19"</w:t>
            </w:r>
          </w:p>
        </w:tc>
      </w:tr>
      <w:tr w:rsidR="009F4483" w:rsidRPr="009F4483" w14:paraId="24343526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58C2D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371EB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856112.63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A1912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2715809.78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4A034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8.62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6D3FC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201°45'02"</w:t>
            </w:r>
          </w:p>
        </w:tc>
      </w:tr>
      <w:tr w:rsidR="009F4483" w:rsidRPr="009F4483" w14:paraId="7CB4538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E7A6B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F4290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856104.63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D7BEC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2715806.58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BDB33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4.93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918BF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286°15'05"</w:t>
            </w:r>
          </w:p>
        </w:tc>
      </w:tr>
      <w:tr w:rsidR="009F4483" w:rsidRPr="009F4483" w14:paraId="3CD369C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F5747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815D4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856106.01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E4768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2715801.85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A353E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9.88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FD5EC3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287°33'25"</w:t>
            </w:r>
          </w:p>
        </w:tc>
      </w:tr>
      <w:tr w:rsidR="009F4483" w:rsidRPr="009F4483" w14:paraId="4D053D4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8E87F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029B7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856108.99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131FC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2715792.43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B7500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9.16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8575C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286°49'05"</w:t>
            </w:r>
          </w:p>
        </w:tc>
      </w:tr>
      <w:tr w:rsidR="009F4483" w:rsidRPr="009F4483" w14:paraId="56F7418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0C6D4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CA697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856111.64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3C8DB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2715783.66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1561A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18.32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4FF1A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285°58'21"</w:t>
            </w:r>
          </w:p>
        </w:tc>
      </w:tr>
      <w:tr w:rsidR="009F4483" w:rsidRPr="009F4483" w14:paraId="7ECB8F0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9AB7E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8E188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856116.68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4F8CF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2715766.05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DFDA1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44.75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BE6F9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17°38'23"</w:t>
            </w:r>
          </w:p>
        </w:tc>
      </w:tr>
      <w:tr w:rsidR="009F4483" w:rsidRPr="009F4483" w14:paraId="77D2EC3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3BE37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91AB3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856159.33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61264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2715779.61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075E5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21.13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BA3D6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334°08'40"</w:t>
            </w:r>
          </w:p>
        </w:tc>
      </w:tr>
      <w:tr w:rsidR="009F4483" w:rsidRPr="009F4483" w14:paraId="1903CB1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BDCD1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7262D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856178.35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46D0C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2715770.39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C574F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7.56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124BA1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18°58'12"</w:t>
            </w:r>
          </w:p>
        </w:tc>
      </w:tr>
      <w:tr w:rsidR="009F4483" w:rsidRPr="009F4483" w14:paraId="700AF3B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192F6D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13720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856185.5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09BEE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2715772.85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EC4C6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3CBC2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286°56'17"</w:t>
            </w:r>
          </w:p>
        </w:tc>
      </w:tr>
      <w:tr w:rsidR="009F4483" w:rsidRPr="009F4483" w14:paraId="4536B88E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35964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D28B3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856190.3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34899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2715757.09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8F250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44.75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8C0F6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18°04'30"</w:t>
            </w:r>
          </w:p>
        </w:tc>
      </w:tr>
      <w:tr w:rsidR="009F4483" w:rsidRPr="009F4483" w14:paraId="3692735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5301E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lastRenderedPageBreak/>
              <w:t>14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7C6DA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856232.84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879A1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2715770.97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2FA9A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16.11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8BDC6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109°42'27"</w:t>
            </w:r>
          </w:p>
        </w:tc>
      </w:tr>
      <w:tr w:rsidR="009F4483" w:rsidRPr="009F4483" w14:paraId="18FC4BF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5FC55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229AA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856227.41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94092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2715786.13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2F189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7.42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D0593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161°27'06"</w:t>
            </w:r>
          </w:p>
        </w:tc>
      </w:tr>
      <w:tr w:rsidR="009F4483" w:rsidRPr="009F4483" w14:paraId="0D4894B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1FAC4D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5DD62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856220.37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ED678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2715788.49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A9FD0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3.27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5C3AC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117°28'48"</w:t>
            </w:r>
          </w:p>
        </w:tc>
      </w:tr>
      <w:tr w:rsidR="009F4483" w:rsidRPr="009F4483" w14:paraId="1A1FF3F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7E7DA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A6966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856218.86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E5C6F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2715791.4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0FA74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8.91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90768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51°43'02"</w:t>
            </w:r>
          </w:p>
        </w:tc>
      </w:tr>
      <w:tr w:rsidR="009F4483" w:rsidRPr="009F4483" w14:paraId="03781EC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DDEEF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255D1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856224.39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70E94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2715798.39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B27CA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1.54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63B73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98°34'20"</w:t>
            </w:r>
          </w:p>
        </w:tc>
      </w:tr>
      <w:tr w:rsidR="009F4483" w:rsidRPr="009F4483" w14:paraId="4AB5C4D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40BC4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884251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856224.16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90DF9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2715799.92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DF83A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22.18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CA233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98°27'19"</w:t>
            </w:r>
          </w:p>
        </w:tc>
      </w:tr>
      <w:tr w:rsidR="009F4483" w:rsidRPr="009F4483" w14:paraId="08F6C5F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4DD12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5DF64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856220.89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BEAAB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2715821.85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A8C21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8.67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29E30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107°23'06"</w:t>
            </w:r>
          </w:p>
        </w:tc>
      </w:tr>
      <w:tr w:rsidR="009F4483" w:rsidRPr="009F4483" w14:paraId="78F3CEA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14EFA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3A43C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856218.3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4774B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2715830.13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55BCF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16.47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3F2ED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95°40'48"</w:t>
            </w:r>
          </w:p>
        </w:tc>
      </w:tr>
      <w:tr w:rsidR="009F4483" w:rsidRPr="009F4483" w14:paraId="0ADCC45F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4BEED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1709B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856216.67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DCC09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2715846.52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D55E8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99.63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97928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100°39'24"</w:t>
            </w:r>
          </w:p>
        </w:tc>
      </w:tr>
      <w:tr w:rsidR="009F4483" w:rsidRPr="009F4483" w14:paraId="3E01F1B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66320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98FA6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856198.25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CAF11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2715944.43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8F2D7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6.12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CFCD4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188°27'06"</w:t>
            </w:r>
          </w:p>
        </w:tc>
      </w:tr>
      <w:tr w:rsidR="009F4483" w:rsidRPr="009F4483" w14:paraId="35FFDE57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A378D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5F84C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856192.2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75BAC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2715943.53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8C5C1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19.8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B4828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194°06'21"</w:t>
            </w:r>
          </w:p>
        </w:tc>
      </w:tr>
      <w:tr w:rsidR="009F4483" w:rsidRPr="009F4483" w14:paraId="219CF45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01880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CC0E8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856172.99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56C57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2715938.7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E206F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2.02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3266C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110°15'17"</w:t>
            </w:r>
          </w:p>
        </w:tc>
      </w:tr>
      <w:tr w:rsidR="009F4483" w:rsidRPr="009F4483" w14:paraId="234A24F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55D17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50CC3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856172.29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B756F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2715940.6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8FF44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9C53D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110°25'04"</w:t>
            </w:r>
          </w:p>
        </w:tc>
      </w:tr>
      <w:tr w:rsidR="009F4483" w:rsidRPr="009F4483" w14:paraId="0698EEA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79163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55E07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856171.94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91471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2715941.54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62167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2.26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05123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197°51'37"</w:t>
            </w:r>
          </w:p>
        </w:tc>
      </w:tr>
      <w:tr w:rsidR="009F4483" w:rsidRPr="009F4483" w14:paraId="0C64D413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07226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BF9EB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856169.79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37948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2715940.85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4A3A5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26.96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ADDF8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199°05'36"</w:t>
            </w:r>
          </w:p>
        </w:tc>
      </w:tr>
      <w:tr w:rsidR="009F4483" w:rsidRPr="009F4483" w14:paraId="6928B18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289FD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87D04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856144.32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4DBB8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2715932.03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1F5F4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4.73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9682E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199°32'50"</w:t>
            </w:r>
          </w:p>
        </w:tc>
      </w:tr>
      <w:tr w:rsidR="009F4483" w:rsidRPr="009F4483" w14:paraId="01C5C3B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2F918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EF1A8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856139.86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D953C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2715930.45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6FF5F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11.92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53C34E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213°23'01"</w:t>
            </w:r>
          </w:p>
        </w:tc>
      </w:tr>
      <w:tr w:rsidR="009F4483" w:rsidRPr="009F4483" w14:paraId="3799B2EB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F2998E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F98E0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856129.91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CB01F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2715923.89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17C6A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16.13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2E12F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164°45'36"</w:t>
            </w:r>
          </w:p>
        </w:tc>
      </w:tr>
      <w:tr w:rsidR="009F4483" w:rsidRPr="009F4483" w14:paraId="087A111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71B58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4D621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856114.34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B9F89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2715928.13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82443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25.94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80EFB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207°57'07"</w:t>
            </w:r>
          </w:p>
        </w:tc>
      </w:tr>
      <w:tr w:rsidR="009F4483" w:rsidRPr="009F4483" w14:paraId="58E71FC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EF24C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62DCA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856091.43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B8D8B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2715915.97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6019E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7.07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CEE9A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283°30'17"</w:t>
            </w:r>
          </w:p>
        </w:tc>
      </w:tr>
      <w:tr w:rsidR="009F4483" w:rsidRPr="009F4483" w14:paraId="1C0BB5D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BB33C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BDC68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856093.08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774C6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2715909.1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BB70F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15.25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EAD57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214°20'34"</w:t>
            </w:r>
          </w:p>
        </w:tc>
      </w:tr>
      <w:tr w:rsidR="009F4483" w:rsidRPr="009F4483" w14:paraId="09D1803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4C6FE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6E70A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856080.48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E467D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2715900.49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6FC31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9.48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9D625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287°14'20"</w:t>
            </w:r>
          </w:p>
        </w:tc>
      </w:tr>
      <w:tr w:rsidR="009F4483" w:rsidRPr="009F4483" w14:paraId="1D8EDE51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2F853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161EF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856083.3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ADD17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2715891.44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4A0B9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18.57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AA6FC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287°11'43"</w:t>
            </w:r>
          </w:p>
        </w:tc>
      </w:tr>
      <w:tr w:rsidR="009F4483" w:rsidRPr="009F4483" w14:paraId="29CBA2B2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F385A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37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5BCC7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856088.79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BF8E7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2715873.69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C8CBF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5.28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46663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291°48'19"</w:t>
            </w:r>
          </w:p>
        </w:tc>
      </w:tr>
      <w:tr w:rsidR="009F4483" w:rsidRPr="009F4483" w14:paraId="3DBDCB74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2D5D4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38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606C1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856090.75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1FC5D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2715868.79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F66D6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4.92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CFD22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291°04'17"</w:t>
            </w:r>
          </w:p>
        </w:tc>
      </w:tr>
      <w:tr w:rsidR="009F4483" w:rsidRPr="009F4483" w14:paraId="0AD0A765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32FE3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39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4EDB4C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856092.52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3FB43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2715864.2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F2B33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5.04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D26DF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288°16'41"</w:t>
            </w:r>
          </w:p>
        </w:tc>
      </w:tr>
      <w:tr w:rsidR="009F4483" w:rsidRPr="009F4483" w14:paraId="3BC9CDDD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B2964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40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3CBBD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856094.1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FE5BC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2715859.41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14C99F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5.36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87C62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291°00'52"</w:t>
            </w:r>
          </w:p>
        </w:tc>
      </w:tr>
      <w:tr w:rsidR="009F4483" w:rsidRPr="009F4483" w14:paraId="4B2AA6F8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EB6F4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17CD8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856096.02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34A7B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2715854.41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139C29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5.33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5A819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290°12'39"</w:t>
            </w:r>
          </w:p>
        </w:tc>
      </w:tr>
      <w:tr w:rsidR="009F4483" w:rsidRPr="009F4483" w14:paraId="7D725C0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545082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A171F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856097.86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9D789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2715849.41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28996A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5.36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925FD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290°19'13"</w:t>
            </w:r>
          </w:p>
        </w:tc>
      </w:tr>
      <w:tr w:rsidR="009F4483" w:rsidRPr="009F4483" w14:paraId="599E5D9A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41F5A7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79D1A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856099.72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6BA55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2715844.39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B1E52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5.69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AFC828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290°41'55"</w:t>
            </w:r>
          </w:p>
        </w:tc>
      </w:tr>
      <w:tr w:rsidR="009F4483" w:rsidRPr="009F4483" w14:paraId="045979D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79CA3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4E8D31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856101.73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8B976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2715839.07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3AFA0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5.06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974C5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290°21'40"</w:t>
            </w:r>
          </w:p>
        </w:tc>
      </w:tr>
      <w:tr w:rsidR="009F4483" w:rsidRPr="009F4483" w14:paraId="5C2813EC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A499E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B025FB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856103.49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ADCE8D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2715834.33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D9ABD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4.79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A19043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290°47'12"</w:t>
            </w:r>
          </w:p>
        </w:tc>
      </w:tr>
      <w:tr w:rsidR="009F4483" w:rsidRPr="009F4483" w14:paraId="1C55F290" w14:textId="77777777" w:rsidTr="00995491">
        <w:trPr>
          <w:jc w:val="center"/>
        </w:trPr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912210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46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D46906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856105.19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CDE14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2715829.85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4808F5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5.24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8C6044" w14:textId="77777777" w:rsidR="009F4483" w:rsidRPr="009F4483" w:rsidRDefault="009F4483" w:rsidP="00995491">
            <w:pPr>
              <w:ind w:firstLine="0"/>
              <w:jc w:val="center"/>
              <w:rPr>
                <w:color w:val="000000" w:themeColor="text1"/>
                <w:sz w:val="22"/>
                <w:szCs w:val="22"/>
              </w:rPr>
            </w:pPr>
            <w:r w:rsidRPr="009F4483">
              <w:rPr>
                <w:color w:val="000000" w:themeColor="text1"/>
                <w:sz w:val="22"/>
                <w:szCs w:val="22"/>
              </w:rPr>
              <w:t>290°33'13"</w:t>
            </w:r>
          </w:p>
        </w:tc>
      </w:tr>
    </w:tbl>
    <w:p w14:paraId="164851DE" w14:textId="77777777" w:rsidR="007F5A0C" w:rsidRPr="009F4483" w:rsidRDefault="007F5A0C" w:rsidP="007F5A0C">
      <w:pPr>
        <w:pStyle w:val="af6"/>
        <w:spacing w:after="60"/>
        <w:ind w:left="1785"/>
        <w:jc w:val="right"/>
        <w:rPr>
          <w:rFonts w:cs="Arial"/>
          <w:color w:val="000000" w:themeColor="text1"/>
          <w:sz w:val="28"/>
          <w:szCs w:val="28"/>
        </w:rPr>
      </w:pPr>
      <w:r w:rsidRPr="009F4483">
        <w:rPr>
          <w:rFonts w:cs="Arial"/>
          <w:color w:val="000000" w:themeColor="text1"/>
          <w:sz w:val="28"/>
          <w:szCs w:val="28"/>
        </w:rPr>
        <w:t>».</w:t>
      </w:r>
    </w:p>
    <w:p w14:paraId="0F99A9AE" w14:textId="6F797E73" w:rsidR="007F5A0C" w:rsidRPr="009F4483" w:rsidRDefault="007F5A0C" w:rsidP="007F5A0C">
      <w:pPr>
        <w:ind w:left="567" w:firstLine="0"/>
        <w:rPr>
          <w:color w:val="000000" w:themeColor="text1"/>
          <w:sz w:val="28"/>
          <w:szCs w:val="28"/>
        </w:rPr>
      </w:pPr>
    </w:p>
    <w:p w14:paraId="694370E9" w14:textId="543D3423" w:rsidR="00B073FB" w:rsidRPr="009F4483" w:rsidRDefault="00B073FB" w:rsidP="005C4858">
      <w:pPr>
        <w:pStyle w:val="af6"/>
        <w:numPr>
          <w:ilvl w:val="1"/>
          <w:numId w:val="44"/>
        </w:numPr>
        <w:ind w:left="0" w:firstLine="705"/>
        <w:jc w:val="both"/>
        <w:rPr>
          <w:color w:val="000000" w:themeColor="text1"/>
          <w:sz w:val="28"/>
          <w:szCs w:val="28"/>
        </w:rPr>
      </w:pPr>
      <w:r w:rsidRPr="009F4483">
        <w:rPr>
          <w:color w:val="000000" w:themeColor="text1"/>
          <w:sz w:val="28"/>
          <w:szCs w:val="28"/>
        </w:rPr>
        <w:t xml:space="preserve">Приложение 5 </w:t>
      </w:r>
      <w:r w:rsidR="00874E76" w:rsidRPr="009F4483">
        <w:rPr>
          <w:color w:val="000000" w:themeColor="text1"/>
          <w:sz w:val="28"/>
          <w:szCs w:val="28"/>
        </w:rPr>
        <w:t>к постановлению изложить в редакции согласно приложению к настоящему постановлению.</w:t>
      </w:r>
    </w:p>
    <w:p w14:paraId="2E0BB9AA" w14:textId="10C02B12" w:rsidR="00874E76" w:rsidRPr="009F4483" w:rsidRDefault="00874E76" w:rsidP="00874E76">
      <w:pPr>
        <w:ind w:firstLine="705"/>
        <w:rPr>
          <w:color w:val="000000" w:themeColor="text1"/>
          <w:sz w:val="28"/>
          <w:szCs w:val="28"/>
        </w:rPr>
      </w:pPr>
      <w:r w:rsidRPr="009F4483">
        <w:rPr>
          <w:color w:val="000000" w:themeColor="text1"/>
          <w:sz w:val="28"/>
          <w:szCs w:val="28"/>
        </w:rPr>
        <w:t xml:space="preserve">2. Разместить настоящее постановление на официальном сайте сельского поселения Горноправдинск. </w:t>
      </w:r>
    </w:p>
    <w:p w14:paraId="12DE84A1" w14:textId="77777777" w:rsidR="00874E76" w:rsidRPr="009F4483" w:rsidRDefault="00874E76" w:rsidP="00874E76">
      <w:pPr>
        <w:ind w:firstLine="0"/>
        <w:rPr>
          <w:color w:val="000000" w:themeColor="text1"/>
          <w:sz w:val="28"/>
          <w:szCs w:val="28"/>
        </w:rPr>
      </w:pPr>
      <w:r w:rsidRPr="009F4483">
        <w:rPr>
          <w:color w:val="000000" w:themeColor="text1"/>
          <w:sz w:val="28"/>
          <w:szCs w:val="28"/>
        </w:rPr>
        <w:tab/>
        <w:t>3. Настоящее постановление вступает в силу с момента официального опубликования (обнародования).</w:t>
      </w:r>
    </w:p>
    <w:p w14:paraId="7D92CE1B" w14:textId="77777777" w:rsidR="00874E76" w:rsidRPr="009F4483" w:rsidRDefault="00874E76" w:rsidP="00874E76">
      <w:pPr>
        <w:ind w:firstLine="0"/>
        <w:rPr>
          <w:color w:val="000000" w:themeColor="text1"/>
          <w:sz w:val="28"/>
          <w:szCs w:val="28"/>
        </w:rPr>
      </w:pPr>
    </w:p>
    <w:p w14:paraId="03F9D5CD" w14:textId="77777777" w:rsidR="00874E76" w:rsidRPr="009F4483" w:rsidRDefault="00874E76" w:rsidP="00874E76">
      <w:pPr>
        <w:ind w:firstLine="0"/>
        <w:rPr>
          <w:color w:val="000000" w:themeColor="text1"/>
          <w:sz w:val="28"/>
          <w:szCs w:val="28"/>
        </w:rPr>
      </w:pPr>
    </w:p>
    <w:p w14:paraId="228BD3D8" w14:textId="77777777" w:rsidR="00874E76" w:rsidRPr="009F4483" w:rsidRDefault="00874E76" w:rsidP="00874E76">
      <w:pPr>
        <w:ind w:firstLine="0"/>
        <w:rPr>
          <w:color w:val="000000" w:themeColor="text1"/>
          <w:sz w:val="28"/>
          <w:szCs w:val="28"/>
        </w:rPr>
      </w:pPr>
    </w:p>
    <w:p w14:paraId="694ACC0D" w14:textId="77777777" w:rsidR="00874E76" w:rsidRPr="009F4483" w:rsidRDefault="00874E76" w:rsidP="00874E76">
      <w:pPr>
        <w:ind w:firstLine="0"/>
        <w:rPr>
          <w:color w:val="000000" w:themeColor="text1"/>
          <w:sz w:val="28"/>
          <w:szCs w:val="28"/>
        </w:rPr>
      </w:pPr>
      <w:r w:rsidRPr="009F4483">
        <w:rPr>
          <w:color w:val="000000" w:themeColor="text1"/>
          <w:sz w:val="28"/>
          <w:szCs w:val="28"/>
        </w:rPr>
        <w:t>Глава сельского</w:t>
      </w:r>
    </w:p>
    <w:p w14:paraId="3960C1DA" w14:textId="77777777" w:rsidR="00F603F8" w:rsidRPr="009F4483" w:rsidRDefault="00874E76" w:rsidP="00874E76">
      <w:pPr>
        <w:ind w:firstLine="0"/>
        <w:rPr>
          <w:color w:val="000000" w:themeColor="text1"/>
          <w:sz w:val="28"/>
          <w:szCs w:val="28"/>
        </w:rPr>
        <w:sectPr w:rsidR="00F603F8" w:rsidRPr="009F4483" w:rsidSect="0047452A">
          <w:headerReference w:type="even" r:id="rId9"/>
          <w:headerReference w:type="default" r:id="rId10"/>
          <w:footerReference w:type="default" r:id="rId11"/>
          <w:pgSz w:w="11906" w:h="16838"/>
          <w:pgMar w:top="1134" w:right="1133" w:bottom="993" w:left="1276" w:header="0" w:footer="0" w:gutter="0"/>
          <w:pgNumType w:start="1"/>
          <w:cols w:space="708"/>
          <w:titlePg/>
          <w:docGrid w:linePitch="360"/>
        </w:sectPr>
      </w:pPr>
      <w:r w:rsidRPr="009F4483">
        <w:rPr>
          <w:color w:val="000000" w:themeColor="text1"/>
          <w:sz w:val="28"/>
          <w:szCs w:val="28"/>
        </w:rPr>
        <w:t>поселения Горноправдинск</w:t>
      </w:r>
      <w:r w:rsidRPr="009F4483">
        <w:rPr>
          <w:color w:val="000000" w:themeColor="text1"/>
          <w:sz w:val="28"/>
          <w:szCs w:val="28"/>
        </w:rPr>
        <w:tab/>
        <w:t xml:space="preserve">                                                                 </w:t>
      </w:r>
      <w:proofErr w:type="spellStart"/>
      <w:r w:rsidRPr="009F4483">
        <w:rPr>
          <w:color w:val="000000" w:themeColor="text1"/>
          <w:sz w:val="28"/>
          <w:szCs w:val="28"/>
        </w:rPr>
        <w:t>О.С.Садков</w:t>
      </w:r>
      <w:proofErr w:type="spellEnd"/>
    </w:p>
    <w:p w14:paraId="636CD292" w14:textId="7089995B" w:rsidR="00DE5A6D" w:rsidRPr="009F4483" w:rsidRDefault="00DE5A6D" w:rsidP="00DE5A6D">
      <w:pPr>
        <w:ind w:left="567" w:firstLine="0"/>
        <w:jc w:val="right"/>
        <w:rPr>
          <w:color w:val="000000" w:themeColor="text1"/>
          <w:sz w:val="28"/>
          <w:szCs w:val="28"/>
        </w:rPr>
      </w:pPr>
      <w:r w:rsidRPr="009F4483">
        <w:rPr>
          <w:color w:val="000000" w:themeColor="text1"/>
          <w:sz w:val="28"/>
          <w:szCs w:val="28"/>
        </w:rPr>
        <w:lastRenderedPageBreak/>
        <w:t xml:space="preserve">Приложение </w:t>
      </w:r>
    </w:p>
    <w:p w14:paraId="60D71BCE" w14:textId="77777777" w:rsidR="00DE5A6D" w:rsidRPr="009F4483" w:rsidRDefault="00DE5A6D" w:rsidP="00DE5A6D">
      <w:pPr>
        <w:jc w:val="right"/>
        <w:rPr>
          <w:color w:val="000000" w:themeColor="text1"/>
          <w:sz w:val="28"/>
          <w:szCs w:val="28"/>
        </w:rPr>
      </w:pPr>
      <w:r w:rsidRPr="009F4483">
        <w:rPr>
          <w:color w:val="000000" w:themeColor="text1"/>
          <w:sz w:val="28"/>
          <w:szCs w:val="28"/>
        </w:rPr>
        <w:t xml:space="preserve">к постановлению администрации </w:t>
      </w:r>
    </w:p>
    <w:p w14:paraId="375295D6" w14:textId="77777777" w:rsidR="00DE5A6D" w:rsidRPr="009F4483" w:rsidRDefault="00DE5A6D" w:rsidP="00DE5A6D">
      <w:pPr>
        <w:jc w:val="right"/>
        <w:rPr>
          <w:color w:val="000000" w:themeColor="text1"/>
          <w:sz w:val="28"/>
          <w:szCs w:val="28"/>
        </w:rPr>
      </w:pPr>
      <w:r w:rsidRPr="009F4483">
        <w:rPr>
          <w:color w:val="000000" w:themeColor="text1"/>
          <w:sz w:val="28"/>
          <w:szCs w:val="28"/>
        </w:rPr>
        <w:t xml:space="preserve">сельского поселения Горноправдинск </w:t>
      </w:r>
    </w:p>
    <w:p w14:paraId="764B1113" w14:textId="58861E32" w:rsidR="00DE5A6D" w:rsidRPr="009F4483" w:rsidRDefault="00DE5A6D" w:rsidP="00DE5A6D">
      <w:pPr>
        <w:jc w:val="right"/>
        <w:rPr>
          <w:color w:val="000000" w:themeColor="text1"/>
          <w:sz w:val="28"/>
          <w:szCs w:val="28"/>
        </w:rPr>
      </w:pPr>
      <w:r w:rsidRPr="009F4483">
        <w:rPr>
          <w:color w:val="000000" w:themeColor="text1"/>
          <w:sz w:val="28"/>
          <w:szCs w:val="28"/>
        </w:rPr>
        <w:t xml:space="preserve">от </w:t>
      </w:r>
      <w:r w:rsidR="00B65B05" w:rsidRPr="009F4483">
        <w:rPr>
          <w:color w:val="000000" w:themeColor="text1"/>
          <w:sz w:val="28"/>
          <w:szCs w:val="28"/>
        </w:rPr>
        <w:t xml:space="preserve">              </w:t>
      </w:r>
      <w:r w:rsidRPr="009F4483">
        <w:rPr>
          <w:color w:val="000000" w:themeColor="text1"/>
          <w:sz w:val="28"/>
          <w:szCs w:val="28"/>
        </w:rPr>
        <w:t>№</w:t>
      </w:r>
      <w:r w:rsidR="00D80AD0" w:rsidRPr="009F4483">
        <w:rPr>
          <w:color w:val="000000" w:themeColor="text1"/>
          <w:sz w:val="28"/>
          <w:szCs w:val="28"/>
        </w:rPr>
        <w:t xml:space="preserve"> </w:t>
      </w:r>
      <w:r w:rsidRPr="009F4483">
        <w:rPr>
          <w:color w:val="000000" w:themeColor="text1"/>
          <w:sz w:val="28"/>
          <w:szCs w:val="28"/>
        </w:rPr>
        <w:t xml:space="preserve"> </w:t>
      </w:r>
    </w:p>
    <w:p w14:paraId="256E5B8F" w14:textId="43CDA870" w:rsidR="00382659" w:rsidRPr="009F4483" w:rsidRDefault="00382659" w:rsidP="00382659">
      <w:pPr>
        <w:jc w:val="center"/>
        <w:rPr>
          <w:color w:val="000000" w:themeColor="text1"/>
          <w:sz w:val="28"/>
          <w:szCs w:val="28"/>
        </w:rPr>
      </w:pPr>
      <w:r w:rsidRPr="009F4483">
        <w:rPr>
          <w:color w:val="000000" w:themeColor="text1"/>
          <w:sz w:val="28"/>
          <w:szCs w:val="28"/>
        </w:rPr>
        <w:t>Чертеж межевания территории</w:t>
      </w:r>
    </w:p>
    <w:p w14:paraId="70249719" w14:textId="492DFA21" w:rsidR="00FA33FE" w:rsidRPr="009F4483" w:rsidRDefault="000F7157" w:rsidP="007E6EBE">
      <w:pPr>
        <w:ind w:firstLine="0"/>
        <w:jc w:val="center"/>
        <w:rPr>
          <w:color w:val="000000" w:themeColor="text1"/>
          <w:sz w:val="28"/>
          <w:szCs w:val="28"/>
        </w:rPr>
      </w:pPr>
      <w:r>
        <w:rPr>
          <w:noProof/>
          <w:color w:val="000000" w:themeColor="text1"/>
          <w:sz w:val="28"/>
          <w:szCs w:val="28"/>
        </w:rPr>
        <w:drawing>
          <wp:inline distT="0" distB="0" distL="0" distR="0" wp14:anchorId="3271612A" wp14:editId="4209447E">
            <wp:extent cx="5948335" cy="8300852"/>
            <wp:effectExtent l="0" t="0" r="0" b="508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4505" b="6753"/>
                    <a:stretch/>
                  </pic:blipFill>
                  <pic:spPr bwMode="auto">
                    <a:xfrm>
                      <a:off x="0" y="0"/>
                      <a:ext cx="5949562" cy="83025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FA33FE" w:rsidRPr="009F4483" w:rsidSect="00FA33FE">
      <w:pgSz w:w="11906" w:h="16838"/>
      <w:pgMar w:top="709" w:right="1133" w:bottom="284" w:left="1276" w:header="0" w:footer="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3A0089D" w14:textId="77777777" w:rsidR="008B71C0" w:rsidRDefault="008B71C0">
      <w:r>
        <w:separator/>
      </w:r>
    </w:p>
  </w:endnote>
  <w:endnote w:type="continuationSeparator" w:id="0">
    <w:p w14:paraId="61146EFF" w14:textId="77777777" w:rsidR="008B71C0" w:rsidRDefault="008B71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ISOCPEUR">
    <w:charset w:val="CC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42718572"/>
      <w:docPartObj>
        <w:docPartGallery w:val="Page Numbers (Bottom of Page)"/>
        <w:docPartUnique/>
      </w:docPartObj>
    </w:sdtPr>
    <w:sdtEndPr>
      <w:rPr>
        <w:sz w:val="22"/>
        <w:szCs w:val="22"/>
      </w:rPr>
    </w:sdtEndPr>
    <w:sdtContent>
      <w:p w14:paraId="2AB23A85" w14:textId="32115D5D" w:rsidR="007F707B" w:rsidRPr="009963DD" w:rsidRDefault="007F707B">
        <w:pPr>
          <w:pStyle w:val="a7"/>
          <w:jc w:val="center"/>
          <w:rPr>
            <w:sz w:val="22"/>
            <w:szCs w:val="22"/>
          </w:rPr>
        </w:pPr>
        <w:r w:rsidRPr="009963DD">
          <w:rPr>
            <w:sz w:val="22"/>
            <w:szCs w:val="22"/>
          </w:rPr>
          <w:fldChar w:fldCharType="begin"/>
        </w:r>
        <w:r w:rsidRPr="009963DD">
          <w:rPr>
            <w:sz w:val="22"/>
            <w:szCs w:val="22"/>
          </w:rPr>
          <w:instrText>PAGE   \* MERGEFORMAT</w:instrText>
        </w:r>
        <w:r w:rsidRPr="009963DD">
          <w:rPr>
            <w:sz w:val="22"/>
            <w:szCs w:val="22"/>
          </w:rPr>
          <w:fldChar w:fldCharType="separate"/>
        </w:r>
        <w:r w:rsidR="0047452A">
          <w:rPr>
            <w:noProof/>
            <w:sz w:val="22"/>
            <w:szCs w:val="22"/>
          </w:rPr>
          <w:t>79</w:t>
        </w:r>
        <w:r w:rsidRPr="009963DD">
          <w:rPr>
            <w:sz w:val="22"/>
            <w:szCs w:val="22"/>
          </w:rPr>
          <w:fldChar w:fldCharType="end"/>
        </w:r>
      </w:p>
    </w:sdtContent>
  </w:sdt>
  <w:p w14:paraId="2856EE93" w14:textId="77777777" w:rsidR="007F707B" w:rsidRDefault="007F707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460858B" w14:textId="77777777" w:rsidR="008B71C0" w:rsidRDefault="008B71C0">
      <w:r>
        <w:separator/>
      </w:r>
    </w:p>
  </w:footnote>
  <w:footnote w:type="continuationSeparator" w:id="0">
    <w:p w14:paraId="0F9CC087" w14:textId="77777777" w:rsidR="008B71C0" w:rsidRDefault="008B71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F8BE524" w14:textId="77777777" w:rsidR="007F707B" w:rsidRDefault="007F707B" w:rsidP="00A3761A">
    <w:pPr>
      <w:pStyle w:val="a5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34E28A98" w14:textId="77777777" w:rsidR="007F707B" w:rsidRDefault="007F707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9820C54" w14:textId="77777777" w:rsidR="007F707B" w:rsidRDefault="007F707B">
    <w:pPr>
      <w:pStyle w:val="a5"/>
      <w:jc w:val="center"/>
    </w:pPr>
  </w:p>
  <w:p w14:paraId="0D1FF56B" w14:textId="77777777" w:rsidR="007F707B" w:rsidRDefault="007F707B">
    <w:pPr>
      <w:pStyle w:val="a5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7"/>
    <w:multiLevelType w:val="singleLevel"/>
    <w:tmpl w:val="00000007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  <w:rPr>
        <w:rFonts w:hint="default"/>
      </w:rPr>
    </w:lvl>
  </w:abstractNum>
  <w:abstractNum w:abstractNumId="1">
    <w:nsid w:val="0000000C"/>
    <w:multiLevelType w:val="singleLevel"/>
    <w:tmpl w:val="9AD09238"/>
    <w:name w:val="WW8Num20"/>
    <w:lvl w:ilvl="0">
      <w:start w:val="1"/>
      <w:numFmt w:val="bullet"/>
      <w:lvlText w:val=""/>
      <w:lvlJc w:val="left"/>
      <w:pPr>
        <w:tabs>
          <w:tab w:val="num" w:pos="928"/>
        </w:tabs>
        <w:ind w:left="928" w:hanging="360"/>
      </w:pPr>
      <w:rPr>
        <w:rFonts w:ascii="Symbol" w:hAnsi="Symbol"/>
      </w:rPr>
    </w:lvl>
  </w:abstractNum>
  <w:abstractNum w:abstractNumId="2">
    <w:nsid w:val="0000000E"/>
    <w:multiLevelType w:val="multilevel"/>
    <w:tmpl w:val="0000000E"/>
    <w:name w:val="WW8Num24"/>
    <w:lvl w:ilvl="0">
      <w:start w:val="1"/>
      <w:numFmt w:val="bullet"/>
      <w:suff w:val="space"/>
      <w:lvlText w:val="–"/>
      <w:lvlJc w:val="left"/>
      <w:pPr>
        <w:tabs>
          <w:tab w:val="num" w:pos="0"/>
        </w:tabs>
        <w:ind w:left="1" w:firstLine="567"/>
      </w:pPr>
      <w:rPr>
        <w:rFonts w:ascii="Times New Roman" w:hAnsi="Times New Roman" w:cs="Times New Roman" w:hint="default"/>
      </w:rPr>
    </w:lvl>
    <w:lvl w:ilvl="1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567"/>
      </w:pPr>
      <w:rPr>
        <w:rFonts w:ascii="Times New Roman" w:hAnsi="Times New Roman" w:cs="Times New Roman" w:hint="default"/>
      </w:rPr>
    </w:lvl>
    <w:lvl w:ilvl="2">
      <w:start w:val="1"/>
      <w:numFmt w:val="bullet"/>
      <w:suff w:val="space"/>
      <w:lvlText w:val=""/>
      <w:lvlJc w:val="left"/>
      <w:pPr>
        <w:tabs>
          <w:tab w:val="num" w:pos="0"/>
        </w:tabs>
        <w:ind w:left="0" w:firstLine="567"/>
      </w:pPr>
      <w:rPr>
        <w:rFonts w:ascii="Symbol" w:hAnsi="Symbol" w:cs="Symbol" w:hint="default"/>
      </w:rPr>
    </w:lvl>
    <w:lvl w:ilvl="3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567"/>
      </w:pPr>
      <w:rPr>
        <w:rFonts w:ascii="Times New Roman" w:hAnsi="Times New Roman" w:cs="Times New Roman" w:hint="default"/>
      </w:rPr>
    </w:lvl>
    <w:lvl w:ilvl="4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567"/>
      </w:pPr>
      <w:rPr>
        <w:rFonts w:ascii="Times New Roman" w:hAnsi="Times New Roman" w:cs="Times New Roman" w:hint="default"/>
      </w:rPr>
    </w:lvl>
    <w:lvl w:ilvl="5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567"/>
      </w:pPr>
      <w:rPr>
        <w:rFonts w:ascii="Times New Roman" w:hAnsi="Times New Roman" w:cs="Times New Roman" w:hint="default"/>
      </w:rPr>
    </w:lvl>
    <w:lvl w:ilvl="6">
      <w:start w:val="1"/>
      <w:numFmt w:val="bullet"/>
      <w:suff w:val="space"/>
      <w:lvlText w:val=""/>
      <w:lvlJc w:val="left"/>
      <w:pPr>
        <w:tabs>
          <w:tab w:val="num" w:pos="0"/>
        </w:tabs>
        <w:ind w:left="0" w:firstLine="567"/>
      </w:pPr>
      <w:rPr>
        <w:rFonts w:ascii="Symbol" w:hAnsi="Symbol" w:cs="Symbol" w:hint="default"/>
      </w:rPr>
    </w:lvl>
    <w:lvl w:ilvl="7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567"/>
      </w:pPr>
      <w:rPr>
        <w:rFonts w:ascii="Times New Roman" w:hAnsi="Times New Roman" w:cs="Times New Roman" w:hint="default"/>
      </w:rPr>
    </w:lvl>
    <w:lvl w:ilvl="8">
      <w:start w:val="1"/>
      <w:numFmt w:val="bullet"/>
      <w:suff w:val="space"/>
      <w:lvlText w:val=""/>
      <w:lvlJc w:val="left"/>
      <w:pPr>
        <w:tabs>
          <w:tab w:val="num" w:pos="0"/>
        </w:tabs>
        <w:ind w:left="0" w:firstLine="567"/>
      </w:pPr>
      <w:rPr>
        <w:rFonts w:ascii="Symbol" w:hAnsi="Symbol" w:cs="Symbol" w:hint="default"/>
      </w:rPr>
    </w:lvl>
  </w:abstractNum>
  <w:abstractNum w:abstractNumId="3">
    <w:nsid w:val="0000000F"/>
    <w:multiLevelType w:val="singleLevel"/>
    <w:tmpl w:val="0000000F"/>
    <w:name w:val="WW8Num25"/>
    <w:lvl w:ilvl="0">
      <w:start w:val="1"/>
      <w:numFmt w:val="bullet"/>
      <w:pStyle w:val="1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cs="Symbol" w:hint="default"/>
      </w:rPr>
    </w:lvl>
  </w:abstractNum>
  <w:abstractNum w:abstractNumId="4">
    <w:nsid w:val="01541857"/>
    <w:multiLevelType w:val="multilevel"/>
    <w:tmpl w:val="08B0888C"/>
    <w:lvl w:ilvl="0">
      <w:start w:val="1"/>
      <w:numFmt w:val="decimal"/>
      <w:lvlText w:val="%1."/>
      <w:lvlJc w:val="left"/>
      <w:pPr>
        <w:ind w:left="885" w:hanging="8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20" w:hanging="88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55" w:hanging="885"/>
      </w:pPr>
      <w:rPr>
        <w:rFonts w:hint="default"/>
      </w:rPr>
    </w:lvl>
    <w:lvl w:ilvl="3">
      <w:start w:val="2"/>
      <w:numFmt w:val="decimal"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4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40" w:hanging="2160"/>
      </w:pPr>
      <w:rPr>
        <w:rFonts w:hint="default"/>
      </w:rPr>
    </w:lvl>
  </w:abstractNum>
  <w:abstractNum w:abstractNumId="5">
    <w:nsid w:val="036E39AD"/>
    <w:multiLevelType w:val="hybridMultilevel"/>
    <w:tmpl w:val="ABCC5D6E"/>
    <w:lvl w:ilvl="0" w:tplc="45D6767C">
      <w:start w:val="1"/>
      <w:numFmt w:val="bullet"/>
      <w:lvlText w:val="-"/>
      <w:lvlJc w:val="left"/>
      <w:pPr>
        <w:ind w:left="1004" w:hanging="360"/>
      </w:pPr>
      <w:rPr>
        <w:rFonts w:ascii="ISOCPEUR" w:hAnsi="ISOCPEUR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6">
    <w:nsid w:val="050241D5"/>
    <w:multiLevelType w:val="hybridMultilevel"/>
    <w:tmpl w:val="922C49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52875C9"/>
    <w:multiLevelType w:val="hybridMultilevel"/>
    <w:tmpl w:val="703AB8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6DD05D2"/>
    <w:multiLevelType w:val="hybridMultilevel"/>
    <w:tmpl w:val="5FC22F0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0835144B"/>
    <w:multiLevelType w:val="hybridMultilevel"/>
    <w:tmpl w:val="C1766366"/>
    <w:lvl w:ilvl="0" w:tplc="422AB866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0BC81C5A"/>
    <w:multiLevelType w:val="hybridMultilevel"/>
    <w:tmpl w:val="C45A28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C182DB1"/>
    <w:multiLevelType w:val="hybridMultilevel"/>
    <w:tmpl w:val="FBB88D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28830EA"/>
    <w:multiLevelType w:val="hybridMultilevel"/>
    <w:tmpl w:val="5B32E9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37110F8"/>
    <w:multiLevelType w:val="hybridMultilevel"/>
    <w:tmpl w:val="841238F0"/>
    <w:lvl w:ilvl="0" w:tplc="A5B6CB2C">
      <w:start w:val="2"/>
      <w:numFmt w:val="decimal"/>
      <w:lvlText w:val="%1."/>
      <w:lvlJc w:val="left"/>
      <w:pPr>
        <w:ind w:left="36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18EA6C24"/>
    <w:multiLevelType w:val="hybridMultilevel"/>
    <w:tmpl w:val="4476E4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E9C723E"/>
    <w:multiLevelType w:val="hybridMultilevel"/>
    <w:tmpl w:val="2FF09652"/>
    <w:lvl w:ilvl="0" w:tplc="45D6767C">
      <w:start w:val="1"/>
      <w:numFmt w:val="bullet"/>
      <w:lvlText w:val="-"/>
      <w:lvlJc w:val="left"/>
      <w:pPr>
        <w:ind w:left="1004" w:hanging="360"/>
      </w:pPr>
      <w:rPr>
        <w:rFonts w:ascii="ISOCPEUR" w:hAnsi="ISOCPEUR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>
    <w:nsid w:val="25DD5BA1"/>
    <w:multiLevelType w:val="multilevel"/>
    <w:tmpl w:val="0486F9EA"/>
    <w:lvl w:ilvl="0">
      <w:start w:val="1"/>
      <w:numFmt w:val="bullet"/>
      <w:lvlText w:val=""/>
      <w:lvlJc w:val="left"/>
      <w:pPr>
        <w:ind w:left="1287" w:hanging="360"/>
      </w:pPr>
      <w:rPr>
        <w:rFonts w:ascii="Symbol" w:hAnsi="Symbol" w:cs="Symbol" w:hint="default"/>
        <w:sz w:val="23"/>
      </w:rPr>
    </w:lvl>
    <w:lvl w:ilvl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17">
    <w:nsid w:val="25F5650B"/>
    <w:multiLevelType w:val="hybridMultilevel"/>
    <w:tmpl w:val="19BE08E8"/>
    <w:styleLink w:val="11"/>
    <w:lvl w:ilvl="0" w:tplc="064ABF70">
      <w:start w:val="1"/>
      <w:numFmt w:val="bullet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260837E4"/>
    <w:multiLevelType w:val="hybridMultilevel"/>
    <w:tmpl w:val="A1B87C24"/>
    <w:lvl w:ilvl="0" w:tplc="EC6A5AA4">
      <w:start w:val="1"/>
      <w:numFmt w:val="decimal"/>
      <w:lvlText w:val="%1."/>
      <w:lvlJc w:val="left"/>
      <w:pPr>
        <w:ind w:left="644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>
    <w:nsid w:val="270520FE"/>
    <w:multiLevelType w:val="hybridMultilevel"/>
    <w:tmpl w:val="8EB2ED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B452197"/>
    <w:multiLevelType w:val="multilevel"/>
    <w:tmpl w:val="2DE05AA4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  <w:b w:val="0"/>
        <w:bCs w:val="0"/>
        <w:sz w:val="28"/>
        <w:szCs w:val="28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21">
    <w:nsid w:val="30572583"/>
    <w:multiLevelType w:val="hybridMultilevel"/>
    <w:tmpl w:val="A68CEF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279162D"/>
    <w:multiLevelType w:val="hybridMultilevel"/>
    <w:tmpl w:val="9CFA97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5326BC9"/>
    <w:multiLevelType w:val="hybridMultilevel"/>
    <w:tmpl w:val="D83C1986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4">
    <w:nsid w:val="38345307"/>
    <w:multiLevelType w:val="multilevel"/>
    <w:tmpl w:val="54D4E514"/>
    <w:styleLink w:val="1ai11"/>
    <w:lvl w:ilvl="0">
      <w:start w:val="1"/>
      <w:numFmt w:val="decimal"/>
      <w:pStyle w:val="S1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5">
    <w:nsid w:val="3D911A42"/>
    <w:multiLevelType w:val="multilevel"/>
    <w:tmpl w:val="AD169CC8"/>
    <w:lvl w:ilvl="0">
      <w:start w:val="1"/>
      <w:numFmt w:val="decimal"/>
      <w:suff w:val="space"/>
      <w:lvlText w:val="%1"/>
      <w:lvlJc w:val="left"/>
      <w:pPr>
        <w:ind w:left="0" w:firstLine="567"/>
      </w:pPr>
    </w:lvl>
    <w:lvl w:ilvl="1">
      <w:start w:val="1"/>
      <w:numFmt w:val="decimal"/>
      <w:suff w:val="space"/>
      <w:lvlText w:val="%1.%2"/>
      <w:lvlJc w:val="left"/>
      <w:pPr>
        <w:ind w:left="143" w:firstLine="567"/>
      </w:pPr>
    </w:lvl>
    <w:lvl w:ilvl="2">
      <w:start w:val="1"/>
      <w:numFmt w:val="decimal"/>
      <w:suff w:val="space"/>
      <w:lvlText w:val="%1.%2.%3"/>
      <w:lvlJc w:val="left"/>
      <w:pPr>
        <w:ind w:left="0" w:firstLine="567"/>
      </w:pPr>
    </w:lvl>
    <w:lvl w:ilvl="3">
      <w:start w:val="1"/>
      <w:numFmt w:val="decimal"/>
      <w:suff w:val="space"/>
      <w:lvlText w:val="%1.%2.%3.%4"/>
      <w:lvlJc w:val="left"/>
      <w:pPr>
        <w:ind w:left="426" w:firstLine="567"/>
      </w:pPr>
    </w:lvl>
    <w:lvl w:ilvl="4">
      <w:start w:val="1"/>
      <w:numFmt w:val="decimal"/>
      <w:suff w:val="space"/>
      <w:lvlText w:val="%1.%2.%3.%4.%5"/>
      <w:lvlJc w:val="left"/>
      <w:pPr>
        <w:ind w:left="0" w:firstLine="567"/>
      </w:pPr>
    </w:lvl>
    <w:lvl w:ilvl="5">
      <w:start w:val="1"/>
      <w:numFmt w:val="decimal"/>
      <w:suff w:val="space"/>
      <w:lvlText w:val="%1.%2.%3.%4.%5.%6"/>
      <w:lvlJc w:val="left"/>
      <w:pPr>
        <w:ind w:left="0" w:firstLine="567"/>
      </w:pPr>
    </w:lvl>
    <w:lvl w:ilvl="6">
      <w:start w:val="1"/>
      <w:numFmt w:val="decimal"/>
      <w:suff w:val="space"/>
      <w:lvlText w:val="%1.%2.%3.%4.%5.%6.%7"/>
      <w:lvlJc w:val="left"/>
      <w:pPr>
        <w:ind w:left="0" w:firstLine="567"/>
      </w:pPr>
    </w:lvl>
    <w:lvl w:ilvl="7">
      <w:start w:val="1"/>
      <w:numFmt w:val="decimal"/>
      <w:suff w:val="space"/>
      <w:lvlText w:val="%1.%2.%3.%4.%5.%6.%7.%8"/>
      <w:lvlJc w:val="left"/>
      <w:pPr>
        <w:ind w:left="0" w:firstLine="567"/>
      </w:pPr>
    </w:lvl>
    <w:lvl w:ilvl="8">
      <w:start w:val="1"/>
      <w:numFmt w:val="decimal"/>
      <w:suff w:val="space"/>
      <w:lvlText w:val="%1.%2.%3.%4.%5.%6.%7.%8.%9"/>
      <w:lvlJc w:val="left"/>
      <w:pPr>
        <w:ind w:left="0" w:firstLine="567"/>
      </w:pPr>
    </w:lvl>
  </w:abstractNum>
  <w:abstractNum w:abstractNumId="26">
    <w:nsid w:val="3E4C3D67"/>
    <w:multiLevelType w:val="multilevel"/>
    <w:tmpl w:val="DD9081C2"/>
    <w:lvl w:ilvl="0">
      <w:start w:val="1"/>
      <w:numFmt w:val="decimal"/>
      <w:lvlText w:val="%1."/>
      <w:lvlJc w:val="left"/>
      <w:pPr>
        <w:ind w:left="2085" w:hanging="1185"/>
      </w:pPr>
    </w:lvl>
    <w:lvl w:ilvl="1">
      <w:start w:val="1"/>
      <w:numFmt w:val="decimal"/>
      <w:isLgl/>
      <w:lvlText w:val="%1.%2."/>
      <w:lvlJc w:val="left"/>
      <w:pPr>
        <w:ind w:left="1620" w:hanging="720"/>
      </w:pPr>
    </w:lvl>
    <w:lvl w:ilvl="2">
      <w:start w:val="1"/>
      <w:numFmt w:val="decimal"/>
      <w:isLgl/>
      <w:lvlText w:val="%1.%2.%3."/>
      <w:lvlJc w:val="left"/>
      <w:pPr>
        <w:ind w:left="1620" w:hanging="720"/>
      </w:pPr>
    </w:lvl>
    <w:lvl w:ilvl="3">
      <w:start w:val="1"/>
      <w:numFmt w:val="decimal"/>
      <w:isLgl/>
      <w:lvlText w:val="%1.%2.%3.%4."/>
      <w:lvlJc w:val="left"/>
      <w:pPr>
        <w:ind w:left="1980" w:hanging="1080"/>
      </w:pPr>
    </w:lvl>
    <w:lvl w:ilvl="4">
      <w:start w:val="1"/>
      <w:numFmt w:val="decimal"/>
      <w:isLgl/>
      <w:lvlText w:val="%1.%2.%3.%4.%5."/>
      <w:lvlJc w:val="left"/>
      <w:pPr>
        <w:ind w:left="1980" w:hanging="1080"/>
      </w:pPr>
    </w:lvl>
    <w:lvl w:ilvl="5">
      <w:start w:val="1"/>
      <w:numFmt w:val="decimal"/>
      <w:isLgl/>
      <w:lvlText w:val="%1.%2.%3.%4.%5.%6."/>
      <w:lvlJc w:val="left"/>
      <w:pPr>
        <w:ind w:left="2340" w:hanging="1440"/>
      </w:pPr>
    </w:lvl>
    <w:lvl w:ilvl="6">
      <w:start w:val="1"/>
      <w:numFmt w:val="decimal"/>
      <w:isLgl/>
      <w:lvlText w:val="%1.%2.%3.%4.%5.%6.%7."/>
      <w:lvlJc w:val="left"/>
      <w:pPr>
        <w:ind w:left="2700" w:hanging="1800"/>
      </w:pPr>
    </w:lvl>
    <w:lvl w:ilvl="7">
      <w:start w:val="1"/>
      <w:numFmt w:val="decimal"/>
      <w:isLgl/>
      <w:lvlText w:val="%1.%2.%3.%4.%5.%6.%7.%8."/>
      <w:lvlJc w:val="left"/>
      <w:pPr>
        <w:ind w:left="2700" w:hanging="1800"/>
      </w:pPr>
    </w:lvl>
    <w:lvl w:ilvl="8">
      <w:start w:val="1"/>
      <w:numFmt w:val="decimal"/>
      <w:isLgl/>
      <w:lvlText w:val="%1.%2.%3.%4.%5.%6.%7.%8.%9."/>
      <w:lvlJc w:val="left"/>
      <w:pPr>
        <w:ind w:left="3060" w:hanging="2160"/>
      </w:pPr>
    </w:lvl>
  </w:abstractNum>
  <w:abstractNum w:abstractNumId="27">
    <w:nsid w:val="43F54BB8"/>
    <w:multiLevelType w:val="hybridMultilevel"/>
    <w:tmpl w:val="DB6078D2"/>
    <w:styleLink w:val="1111113"/>
    <w:lvl w:ilvl="0" w:tplc="04190001">
      <w:start w:val="1"/>
      <w:numFmt w:val="bullet"/>
      <w:lvlText w:val=""/>
      <w:lvlJc w:val="left"/>
      <w:pPr>
        <w:ind w:left="13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2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9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89" w:hanging="360"/>
      </w:pPr>
      <w:rPr>
        <w:rFonts w:ascii="Wingdings" w:hAnsi="Wingdings" w:hint="default"/>
      </w:rPr>
    </w:lvl>
  </w:abstractNum>
  <w:abstractNum w:abstractNumId="28">
    <w:nsid w:val="464C11A6"/>
    <w:multiLevelType w:val="multilevel"/>
    <w:tmpl w:val="A3A2211A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9">
    <w:nsid w:val="4C773403"/>
    <w:multiLevelType w:val="multilevel"/>
    <w:tmpl w:val="2482F4C4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  <w:b w:val="0"/>
        <w:bCs w:val="0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30">
    <w:nsid w:val="53187DCB"/>
    <w:multiLevelType w:val="hybridMultilevel"/>
    <w:tmpl w:val="7CCAB492"/>
    <w:lvl w:ilvl="0" w:tplc="0419000F">
      <w:start w:val="1"/>
      <w:numFmt w:val="decimal"/>
      <w:lvlText w:val="%1."/>
      <w:lvlJc w:val="left"/>
      <w:pPr>
        <w:ind w:left="21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56" w:hanging="360"/>
      </w:pPr>
    </w:lvl>
    <w:lvl w:ilvl="2" w:tplc="0419001B" w:tentative="1">
      <w:start w:val="1"/>
      <w:numFmt w:val="lowerRoman"/>
      <w:lvlText w:val="%3."/>
      <w:lvlJc w:val="right"/>
      <w:pPr>
        <w:ind w:left="3576" w:hanging="180"/>
      </w:pPr>
    </w:lvl>
    <w:lvl w:ilvl="3" w:tplc="0419000F" w:tentative="1">
      <w:start w:val="1"/>
      <w:numFmt w:val="decimal"/>
      <w:lvlText w:val="%4."/>
      <w:lvlJc w:val="left"/>
      <w:pPr>
        <w:ind w:left="4296" w:hanging="360"/>
      </w:pPr>
    </w:lvl>
    <w:lvl w:ilvl="4" w:tplc="04190019" w:tentative="1">
      <w:start w:val="1"/>
      <w:numFmt w:val="lowerLetter"/>
      <w:lvlText w:val="%5."/>
      <w:lvlJc w:val="left"/>
      <w:pPr>
        <w:ind w:left="5016" w:hanging="360"/>
      </w:pPr>
    </w:lvl>
    <w:lvl w:ilvl="5" w:tplc="0419001B" w:tentative="1">
      <w:start w:val="1"/>
      <w:numFmt w:val="lowerRoman"/>
      <w:lvlText w:val="%6."/>
      <w:lvlJc w:val="right"/>
      <w:pPr>
        <w:ind w:left="5736" w:hanging="180"/>
      </w:pPr>
    </w:lvl>
    <w:lvl w:ilvl="6" w:tplc="0419000F" w:tentative="1">
      <w:start w:val="1"/>
      <w:numFmt w:val="decimal"/>
      <w:lvlText w:val="%7."/>
      <w:lvlJc w:val="left"/>
      <w:pPr>
        <w:ind w:left="6456" w:hanging="360"/>
      </w:pPr>
    </w:lvl>
    <w:lvl w:ilvl="7" w:tplc="04190019" w:tentative="1">
      <w:start w:val="1"/>
      <w:numFmt w:val="lowerLetter"/>
      <w:lvlText w:val="%8."/>
      <w:lvlJc w:val="left"/>
      <w:pPr>
        <w:ind w:left="7176" w:hanging="360"/>
      </w:pPr>
    </w:lvl>
    <w:lvl w:ilvl="8" w:tplc="0419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31">
    <w:nsid w:val="55DA5BC1"/>
    <w:multiLevelType w:val="hybridMultilevel"/>
    <w:tmpl w:val="5AFE2072"/>
    <w:lvl w:ilvl="0" w:tplc="2A2C4D0C">
      <w:start w:val="3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32">
    <w:nsid w:val="579F34D7"/>
    <w:multiLevelType w:val="hybridMultilevel"/>
    <w:tmpl w:val="ADA66088"/>
    <w:lvl w:ilvl="0" w:tplc="45D6767C">
      <w:start w:val="1"/>
      <w:numFmt w:val="bullet"/>
      <w:lvlText w:val="-"/>
      <w:lvlJc w:val="left"/>
      <w:pPr>
        <w:ind w:left="1004" w:hanging="360"/>
      </w:pPr>
      <w:rPr>
        <w:rFonts w:ascii="ISOCPEUR" w:hAnsi="ISOCPEUR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3">
    <w:nsid w:val="5D170AC3"/>
    <w:multiLevelType w:val="hybridMultilevel"/>
    <w:tmpl w:val="1CEABF3A"/>
    <w:styleLink w:val="1ai"/>
    <w:lvl w:ilvl="0" w:tplc="BCBAB0C6">
      <w:start w:val="1"/>
      <w:numFmt w:val="bullet"/>
      <w:lvlText w:val="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4">
    <w:nsid w:val="5E761F8F"/>
    <w:multiLevelType w:val="hybridMultilevel"/>
    <w:tmpl w:val="CDD612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0352D7E"/>
    <w:multiLevelType w:val="hybridMultilevel"/>
    <w:tmpl w:val="C0728060"/>
    <w:lvl w:ilvl="0" w:tplc="8BEED218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>
    <w:nsid w:val="636D237D"/>
    <w:multiLevelType w:val="multilevel"/>
    <w:tmpl w:val="725A804A"/>
    <w:lvl w:ilvl="0">
      <w:start w:val="1"/>
      <w:numFmt w:val="bullet"/>
      <w:pStyle w:val="a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1">
      <w:start w:val="1"/>
      <w:numFmt w:val="bullet"/>
      <w:pStyle w:val="2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2">
      <w:start w:val="1"/>
      <w:numFmt w:val="bullet"/>
      <w:pStyle w:val="3"/>
      <w:suff w:val="space"/>
      <w:lvlText w:val=""/>
      <w:lvlJc w:val="left"/>
      <w:pPr>
        <w:ind w:left="0" w:firstLine="567"/>
      </w:pPr>
      <w:rPr>
        <w:rFonts w:ascii="Symbol" w:hAnsi="Symbol" w:hint="default"/>
      </w:rPr>
    </w:lvl>
    <w:lvl w:ilvl="3">
      <w:start w:val="1"/>
      <w:numFmt w:val="bullet"/>
      <w:pStyle w:val="4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4">
      <w:start w:val="1"/>
      <w:numFmt w:val="bullet"/>
      <w:pStyle w:val="5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5">
      <w:start w:val="1"/>
      <w:numFmt w:val="bullet"/>
      <w:pStyle w:val="6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6">
      <w:start w:val="1"/>
      <w:numFmt w:val="bullet"/>
      <w:pStyle w:val="7"/>
      <w:suff w:val="space"/>
      <w:lvlText w:val=""/>
      <w:lvlJc w:val="left"/>
      <w:pPr>
        <w:ind w:left="0" w:firstLine="567"/>
      </w:pPr>
      <w:rPr>
        <w:rFonts w:ascii="Symbol" w:hAnsi="Symbol" w:hint="default"/>
      </w:rPr>
    </w:lvl>
    <w:lvl w:ilvl="7">
      <w:start w:val="1"/>
      <w:numFmt w:val="bullet"/>
      <w:pStyle w:val="8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8">
      <w:start w:val="1"/>
      <w:numFmt w:val="bullet"/>
      <w:pStyle w:val="9"/>
      <w:suff w:val="space"/>
      <w:lvlText w:val=""/>
      <w:lvlJc w:val="left"/>
      <w:pPr>
        <w:ind w:left="0" w:firstLine="567"/>
      </w:pPr>
      <w:rPr>
        <w:rFonts w:ascii="Symbol" w:hAnsi="Symbol" w:hint="default"/>
      </w:rPr>
    </w:lvl>
  </w:abstractNum>
  <w:abstractNum w:abstractNumId="37">
    <w:nsid w:val="64DE767F"/>
    <w:multiLevelType w:val="hybridMultilevel"/>
    <w:tmpl w:val="23D629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91E7921"/>
    <w:multiLevelType w:val="hybridMultilevel"/>
    <w:tmpl w:val="A56EF1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CC03DF6"/>
    <w:multiLevelType w:val="multilevel"/>
    <w:tmpl w:val="D51669C4"/>
    <w:styleLink w:val="a0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90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tabs>
          <w:tab w:val="num" w:pos="1620"/>
        </w:tabs>
        <w:ind w:left="1620" w:hanging="90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340"/>
        </w:tabs>
        <w:ind w:left="2340" w:hanging="90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hint="default"/>
      </w:rPr>
    </w:lvl>
  </w:abstractNum>
  <w:abstractNum w:abstractNumId="40">
    <w:nsid w:val="76E571EC"/>
    <w:multiLevelType w:val="hybridMultilevel"/>
    <w:tmpl w:val="B24CBC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88F48DC"/>
    <w:multiLevelType w:val="hybridMultilevel"/>
    <w:tmpl w:val="C53055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F110DD6"/>
    <w:multiLevelType w:val="multilevel"/>
    <w:tmpl w:val="D78A8108"/>
    <w:lvl w:ilvl="0">
      <w:start w:val="1"/>
      <w:numFmt w:val="decimal"/>
      <w:lvlText w:val="%1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5"/>
  </w:num>
  <w:num w:numId="3">
    <w:abstractNumId w:val="32"/>
  </w:num>
  <w:num w:numId="4">
    <w:abstractNumId w:val="30"/>
  </w:num>
  <w:num w:numId="5">
    <w:abstractNumId w:val="14"/>
  </w:num>
  <w:num w:numId="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6"/>
  </w:num>
  <w:num w:numId="8">
    <w:abstractNumId w:val="8"/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7"/>
  </w:num>
  <w:num w:numId="11">
    <w:abstractNumId w:val="18"/>
  </w:num>
  <w:num w:numId="12">
    <w:abstractNumId w:val="13"/>
  </w:num>
  <w:num w:numId="13">
    <w:abstractNumId w:val="33"/>
  </w:num>
  <w:num w:numId="14">
    <w:abstractNumId w:val="39"/>
  </w:num>
  <w:num w:numId="15">
    <w:abstractNumId w:val="36"/>
  </w:num>
  <w:num w:numId="16">
    <w:abstractNumId w:val="24"/>
  </w:num>
  <w:num w:numId="17">
    <w:abstractNumId w:val="17"/>
  </w:num>
  <w:num w:numId="18">
    <w:abstractNumId w:val="1"/>
  </w:num>
  <w:num w:numId="19">
    <w:abstractNumId w:val="35"/>
  </w:num>
  <w:num w:numId="20">
    <w:abstractNumId w:val="31"/>
  </w:num>
  <w:num w:numId="21">
    <w:abstractNumId w:val="0"/>
  </w:num>
  <w:num w:numId="22">
    <w:abstractNumId w:val="2"/>
  </w:num>
  <w:num w:numId="23">
    <w:abstractNumId w:val="3"/>
  </w:num>
  <w:num w:numId="24">
    <w:abstractNumId w:val="16"/>
  </w:num>
  <w:num w:numId="25">
    <w:abstractNumId w:val="42"/>
  </w:num>
  <w:num w:numId="26">
    <w:abstractNumId w:val="28"/>
  </w:num>
  <w:num w:numId="27">
    <w:abstractNumId w:val="38"/>
  </w:num>
  <w:num w:numId="28">
    <w:abstractNumId w:val="19"/>
  </w:num>
  <w:num w:numId="29">
    <w:abstractNumId w:val="34"/>
  </w:num>
  <w:num w:numId="30">
    <w:abstractNumId w:val="23"/>
  </w:num>
  <w:num w:numId="31">
    <w:abstractNumId w:val="40"/>
  </w:num>
  <w:num w:numId="32">
    <w:abstractNumId w:val="7"/>
  </w:num>
  <w:num w:numId="33">
    <w:abstractNumId w:val="11"/>
  </w:num>
  <w:num w:numId="34">
    <w:abstractNumId w:val="37"/>
  </w:num>
  <w:num w:numId="35">
    <w:abstractNumId w:val="6"/>
  </w:num>
  <w:num w:numId="36">
    <w:abstractNumId w:val="22"/>
  </w:num>
  <w:num w:numId="37">
    <w:abstractNumId w:val="41"/>
  </w:num>
  <w:num w:numId="38">
    <w:abstractNumId w:val="21"/>
  </w:num>
  <w:num w:numId="3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0"/>
  </w:num>
  <w:num w:numId="41">
    <w:abstractNumId w:val="12"/>
  </w:num>
  <w:num w:numId="4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36"/>
    <w:lvlOverride w:ilvl="0">
      <w:lvl w:ilvl="0">
        <w:start w:val="1"/>
        <w:numFmt w:val="decimal"/>
        <w:pStyle w:val="a"/>
        <w:suff w:val="space"/>
        <w:lvlText w:val="–"/>
        <w:lvlJc w:val="left"/>
        <w:pPr>
          <w:ind w:left="1" w:firstLine="567"/>
        </w:pPr>
        <w:rPr>
          <w:rFonts w:ascii="Times New Roman" w:hAnsi="Times New Roman" w:cs="Times New Roman" w:hint="default"/>
          <w:color w:val="auto"/>
          <w:lang w:val="x-none"/>
        </w:rPr>
      </w:lvl>
    </w:lvlOverride>
    <w:lvlOverride w:ilvl="1">
      <w:lvl w:ilvl="1">
        <w:numFmt w:val="decimal"/>
        <w:pStyle w:val="2"/>
        <w:lvlText w:val=""/>
        <w:lvlJc w:val="left"/>
      </w:lvl>
    </w:lvlOverride>
    <w:lvlOverride w:ilvl="2">
      <w:lvl w:ilvl="2">
        <w:numFmt w:val="decimal"/>
        <w:pStyle w:val="3"/>
        <w:lvlText w:val=""/>
        <w:lvlJc w:val="left"/>
      </w:lvl>
    </w:lvlOverride>
    <w:lvlOverride w:ilvl="3">
      <w:lvl w:ilvl="3">
        <w:numFmt w:val="decimal"/>
        <w:pStyle w:val="4"/>
        <w:lvlText w:val=""/>
        <w:lvlJc w:val="left"/>
      </w:lvl>
    </w:lvlOverride>
    <w:lvlOverride w:ilvl="4">
      <w:lvl w:ilvl="4">
        <w:numFmt w:val="decimal"/>
        <w:pStyle w:val="5"/>
        <w:lvlText w:val=""/>
        <w:lvlJc w:val="left"/>
      </w:lvl>
    </w:lvlOverride>
    <w:lvlOverride w:ilvl="5">
      <w:lvl w:ilvl="5">
        <w:numFmt w:val="decimal"/>
        <w:pStyle w:val="6"/>
        <w:lvlText w:val=""/>
        <w:lvlJc w:val="left"/>
      </w:lvl>
    </w:lvlOverride>
    <w:lvlOverride w:ilvl="6">
      <w:lvl w:ilvl="6">
        <w:numFmt w:val="decimal"/>
        <w:pStyle w:val="7"/>
        <w:lvlText w:val=""/>
        <w:lvlJc w:val="left"/>
      </w:lvl>
    </w:lvlOverride>
    <w:lvlOverride w:ilvl="7">
      <w:lvl w:ilvl="7">
        <w:numFmt w:val="decimal"/>
        <w:pStyle w:val="8"/>
        <w:lvlText w:val=""/>
        <w:lvlJc w:val="left"/>
      </w:lvl>
    </w:lvlOverride>
    <w:lvlOverride w:ilvl="8">
      <w:lvl w:ilvl="8">
        <w:numFmt w:val="decimal"/>
        <w:pStyle w:val="9"/>
        <w:lvlText w:val=""/>
        <w:lvlJc w:val="left"/>
      </w:lvl>
    </w:lvlOverride>
  </w:num>
  <w:num w:numId="44">
    <w:abstractNumId w:val="20"/>
  </w:num>
  <w:num w:numId="45">
    <w:abstractNumId w:val="29"/>
  </w:num>
  <w:num w:numId="4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mirrorMargin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0DF4"/>
    <w:rsid w:val="00001E46"/>
    <w:rsid w:val="00002CF8"/>
    <w:rsid w:val="0000631B"/>
    <w:rsid w:val="00006BB7"/>
    <w:rsid w:val="000116B7"/>
    <w:rsid w:val="00011819"/>
    <w:rsid w:val="000149D2"/>
    <w:rsid w:val="000158F5"/>
    <w:rsid w:val="000177D9"/>
    <w:rsid w:val="00022222"/>
    <w:rsid w:val="00022B43"/>
    <w:rsid w:val="00023F03"/>
    <w:rsid w:val="00032E7C"/>
    <w:rsid w:val="0003534E"/>
    <w:rsid w:val="00037A64"/>
    <w:rsid w:val="00037E90"/>
    <w:rsid w:val="000416EE"/>
    <w:rsid w:val="000418E0"/>
    <w:rsid w:val="00042468"/>
    <w:rsid w:val="00044035"/>
    <w:rsid w:val="00046ACA"/>
    <w:rsid w:val="00047A31"/>
    <w:rsid w:val="000523F8"/>
    <w:rsid w:val="000528A2"/>
    <w:rsid w:val="00054391"/>
    <w:rsid w:val="00054EFF"/>
    <w:rsid w:val="000569C7"/>
    <w:rsid w:val="00063D85"/>
    <w:rsid w:val="00067CFC"/>
    <w:rsid w:val="0007379B"/>
    <w:rsid w:val="000761CF"/>
    <w:rsid w:val="00082E49"/>
    <w:rsid w:val="00084E79"/>
    <w:rsid w:val="00086C87"/>
    <w:rsid w:val="00092764"/>
    <w:rsid w:val="00094DAA"/>
    <w:rsid w:val="000950D1"/>
    <w:rsid w:val="00095CD6"/>
    <w:rsid w:val="000A30EE"/>
    <w:rsid w:val="000A4AA2"/>
    <w:rsid w:val="000A5071"/>
    <w:rsid w:val="000A7CA8"/>
    <w:rsid w:val="000B1DF0"/>
    <w:rsid w:val="000B4986"/>
    <w:rsid w:val="000B5355"/>
    <w:rsid w:val="000B538A"/>
    <w:rsid w:val="000B66A1"/>
    <w:rsid w:val="000B6C9C"/>
    <w:rsid w:val="000B6F6D"/>
    <w:rsid w:val="000C484F"/>
    <w:rsid w:val="000C60B6"/>
    <w:rsid w:val="000D2C7E"/>
    <w:rsid w:val="000D2DF4"/>
    <w:rsid w:val="000D6C48"/>
    <w:rsid w:val="000D6DA2"/>
    <w:rsid w:val="000E1AF6"/>
    <w:rsid w:val="000E27F2"/>
    <w:rsid w:val="000E3575"/>
    <w:rsid w:val="000E6449"/>
    <w:rsid w:val="000E7485"/>
    <w:rsid w:val="000E78DE"/>
    <w:rsid w:val="000F0949"/>
    <w:rsid w:val="000F0EC0"/>
    <w:rsid w:val="000F2D55"/>
    <w:rsid w:val="000F38FD"/>
    <w:rsid w:val="000F7157"/>
    <w:rsid w:val="0010121C"/>
    <w:rsid w:val="0010337E"/>
    <w:rsid w:val="0010693E"/>
    <w:rsid w:val="0010696A"/>
    <w:rsid w:val="00107048"/>
    <w:rsid w:val="00107D1A"/>
    <w:rsid w:val="0011044F"/>
    <w:rsid w:val="00111AE7"/>
    <w:rsid w:val="00112798"/>
    <w:rsid w:val="00121084"/>
    <w:rsid w:val="00121ADB"/>
    <w:rsid w:val="00123CB1"/>
    <w:rsid w:val="00124F66"/>
    <w:rsid w:val="00125794"/>
    <w:rsid w:val="00126C21"/>
    <w:rsid w:val="00135315"/>
    <w:rsid w:val="00135C84"/>
    <w:rsid w:val="00141F30"/>
    <w:rsid w:val="0014559A"/>
    <w:rsid w:val="00145CD1"/>
    <w:rsid w:val="0014659F"/>
    <w:rsid w:val="001478BE"/>
    <w:rsid w:val="00150295"/>
    <w:rsid w:val="001502AF"/>
    <w:rsid w:val="00153D63"/>
    <w:rsid w:val="00160CC1"/>
    <w:rsid w:val="00162AA7"/>
    <w:rsid w:val="001660E3"/>
    <w:rsid w:val="00166D49"/>
    <w:rsid w:val="00167FB8"/>
    <w:rsid w:val="00172EFB"/>
    <w:rsid w:val="00173080"/>
    <w:rsid w:val="00177691"/>
    <w:rsid w:val="001807C2"/>
    <w:rsid w:val="00183935"/>
    <w:rsid w:val="00183AE6"/>
    <w:rsid w:val="001848BB"/>
    <w:rsid w:val="001912AC"/>
    <w:rsid w:val="0019272E"/>
    <w:rsid w:val="001930F7"/>
    <w:rsid w:val="00194505"/>
    <w:rsid w:val="001954AB"/>
    <w:rsid w:val="00197A83"/>
    <w:rsid w:val="00197EBB"/>
    <w:rsid w:val="001A009B"/>
    <w:rsid w:val="001A6B30"/>
    <w:rsid w:val="001B0CA3"/>
    <w:rsid w:val="001B1D42"/>
    <w:rsid w:val="001B2996"/>
    <w:rsid w:val="001B3460"/>
    <w:rsid w:val="001B4789"/>
    <w:rsid w:val="001B4C51"/>
    <w:rsid w:val="001B5DA3"/>
    <w:rsid w:val="001C00C9"/>
    <w:rsid w:val="001C0FC3"/>
    <w:rsid w:val="001C1876"/>
    <w:rsid w:val="001C4BFF"/>
    <w:rsid w:val="001C5BA1"/>
    <w:rsid w:val="001D5DED"/>
    <w:rsid w:val="001D641E"/>
    <w:rsid w:val="001E25A1"/>
    <w:rsid w:val="001E27A4"/>
    <w:rsid w:val="001E5695"/>
    <w:rsid w:val="001E798F"/>
    <w:rsid w:val="001F1F25"/>
    <w:rsid w:val="001F4BEC"/>
    <w:rsid w:val="001F73C0"/>
    <w:rsid w:val="001F7AB4"/>
    <w:rsid w:val="0020096B"/>
    <w:rsid w:val="00204BA4"/>
    <w:rsid w:val="00207435"/>
    <w:rsid w:val="00217A94"/>
    <w:rsid w:val="0022037D"/>
    <w:rsid w:val="00220893"/>
    <w:rsid w:val="00222A81"/>
    <w:rsid w:val="002236DA"/>
    <w:rsid w:val="00227718"/>
    <w:rsid w:val="00231648"/>
    <w:rsid w:val="00231C60"/>
    <w:rsid w:val="00231EE0"/>
    <w:rsid w:val="00234187"/>
    <w:rsid w:val="00237AC2"/>
    <w:rsid w:val="0024051E"/>
    <w:rsid w:val="00240B0A"/>
    <w:rsid w:val="00243DFB"/>
    <w:rsid w:val="00245369"/>
    <w:rsid w:val="00247BC1"/>
    <w:rsid w:val="00251E33"/>
    <w:rsid w:val="0025368D"/>
    <w:rsid w:val="00253F71"/>
    <w:rsid w:val="0025775C"/>
    <w:rsid w:val="0026095E"/>
    <w:rsid w:val="002634D6"/>
    <w:rsid w:val="00263ADB"/>
    <w:rsid w:val="00266DBB"/>
    <w:rsid w:val="00270F50"/>
    <w:rsid w:val="0027284D"/>
    <w:rsid w:val="002739DC"/>
    <w:rsid w:val="00273B00"/>
    <w:rsid w:val="002823E2"/>
    <w:rsid w:val="00282837"/>
    <w:rsid w:val="00282FA3"/>
    <w:rsid w:val="00285D6E"/>
    <w:rsid w:val="00286F77"/>
    <w:rsid w:val="00290A53"/>
    <w:rsid w:val="002916B0"/>
    <w:rsid w:val="0029195A"/>
    <w:rsid w:val="002959C9"/>
    <w:rsid w:val="00296C6B"/>
    <w:rsid w:val="002A3AFF"/>
    <w:rsid w:val="002B0C3B"/>
    <w:rsid w:val="002B58A3"/>
    <w:rsid w:val="002B5EAD"/>
    <w:rsid w:val="002B7303"/>
    <w:rsid w:val="002C0AF8"/>
    <w:rsid w:val="002C414F"/>
    <w:rsid w:val="002C51F8"/>
    <w:rsid w:val="002C520D"/>
    <w:rsid w:val="002C55D5"/>
    <w:rsid w:val="002C68A7"/>
    <w:rsid w:val="002C6A25"/>
    <w:rsid w:val="002C7636"/>
    <w:rsid w:val="002C76ED"/>
    <w:rsid w:val="002D274B"/>
    <w:rsid w:val="002D2A83"/>
    <w:rsid w:val="002D2BF9"/>
    <w:rsid w:val="002D4AA3"/>
    <w:rsid w:val="002D7A31"/>
    <w:rsid w:val="002E121E"/>
    <w:rsid w:val="002E188C"/>
    <w:rsid w:val="002E69F3"/>
    <w:rsid w:val="002F0C5F"/>
    <w:rsid w:val="002F4035"/>
    <w:rsid w:val="002F5727"/>
    <w:rsid w:val="00300E71"/>
    <w:rsid w:val="0030103D"/>
    <w:rsid w:val="0030211D"/>
    <w:rsid w:val="0030294D"/>
    <w:rsid w:val="00306A0F"/>
    <w:rsid w:val="00307701"/>
    <w:rsid w:val="003109A0"/>
    <w:rsid w:val="0031167D"/>
    <w:rsid w:val="00311AAB"/>
    <w:rsid w:val="00312C80"/>
    <w:rsid w:val="003172E0"/>
    <w:rsid w:val="00317316"/>
    <w:rsid w:val="00320882"/>
    <w:rsid w:val="00320FDB"/>
    <w:rsid w:val="00321FCE"/>
    <w:rsid w:val="00330513"/>
    <w:rsid w:val="00332D3E"/>
    <w:rsid w:val="00333BAA"/>
    <w:rsid w:val="003346F1"/>
    <w:rsid w:val="00335184"/>
    <w:rsid w:val="0033795F"/>
    <w:rsid w:val="003436F7"/>
    <w:rsid w:val="0034592D"/>
    <w:rsid w:val="00346ED6"/>
    <w:rsid w:val="00350525"/>
    <w:rsid w:val="00354BD7"/>
    <w:rsid w:val="003554CF"/>
    <w:rsid w:val="00361225"/>
    <w:rsid w:val="003619C2"/>
    <w:rsid w:val="00370BA1"/>
    <w:rsid w:val="00371504"/>
    <w:rsid w:val="00382659"/>
    <w:rsid w:val="003860A3"/>
    <w:rsid w:val="00387627"/>
    <w:rsid w:val="003902B3"/>
    <w:rsid w:val="00390699"/>
    <w:rsid w:val="00391CD6"/>
    <w:rsid w:val="00392BED"/>
    <w:rsid w:val="003930D6"/>
    <w:rsid w:val="00394247"/>
    <w:rsid w:val="00394A78"/>
    <w:rsid w:val="003963CE"/>
    <w:rsid w:val="003A1358"/>
    <w:rsid w:val="003A1CB8"/>
    <w:rsid w:val="003A34F0"/>
    <w:rsid w:val="003A442C"/>
    <w:rsid w:val="003A79FF"/>
    <w:rsid w:val="003B0C88"/>
    <w:rsid w:val="003B108B"/>
    <w:rsid w:val="003B7D57"/>
    <w:rsid w:val="003C06F0"/>
    <w:rsid w:val="003C2775"/>
    <w:rsid w:val="003C2F72"/>
    <w:rsid w:val="003C66BB"/>
    <w:rsid w:val="003C7D37"/>
    <w:rsid w:val="003D41CF"/>
    <w:rsid w:val="003D666E"/>
    <w:rsid w:val="003D6B20"/>
    <w:rsid w:val="003E011D"/>
    <w:rsid w:val="003E280D"/>
    <w:rsid w:val="003E5772"/>
    <w:rsid w:val="003F07EB"/>
    <w:rsid w:val="003F698E"/>
    <w:rsid w:val="003F6996"/>
    <w:rsid w:val="00400D72"/>
    <w:rsid w:val="00401D4F"/>
    <w:rsid w:val="0040396E"/>
    <w:rsid w:val="004053A7"/>
    <w:rsid w:val="004056D0"/>
    <w:rsid w:val="00411191"/>
    <w:rsid w:val="00411F43"/>
    <w:rsid w:val="004126DF"/>
    <w:rsid w:val="00412837"/>
    <w:rsid w:val="004130C5"/>
    <w:rsid w:val="00420031"/>
    <w:rsid w:val="00420DA0"/>
    <w:rsid w:val="0042142C"/>
    <w:rsid w:val="004262E2"/>
    <w:rsid w:val="0043007D"/>
    <w:rsid w:val="004342BA"/>
    <w:rsid w:val="00437000"/>
    <w:rsid w:val="0044094B"/>
    <w:rsid w:val="00440D61"/>
    <w:rsid w:val="00441D95"/>
    <w:rsid w:val="00442C55"/>
    <w:rsid w:val="00442E1C"/>
    <w:rsid w:val="004476EB"/>
    <w:rsid w:val="00447F2E"/>
    <w:rsid w:val="00457866"/>
    <w:rsid w:val="00457D18"/>
    <w:rsid w:val="00462AF3"/>
    <w:rsid w:val="00464F6C"/>
    <w:rsid w:val="00465685"/>
    <w:rsid w:val="00467EAD"/>
    <w:rsid w:val="004727E2"/>
    <w:rsid w:val="0047442A"/>
    <w:rsid w:val="0047452A"/>
    <w:rsid w:val="0048479E"/>
    <w:rsid w:val="004864F2"/>
    <w:rsid w:val="004879F1"/>
    <w:rsid w:val="0049062C"/>
    <w:rsid w:val="00496596"/>
    <w:rsid w:val="004A06F2"/>
    <w:rsid w:val="004A1C8F"/>
    <w:rsid w:val="004A37E1"/>
    <w:rsid w:val="004A5DB5"/>
    <w:rsid w:val="004B3E27"/>
    <w:rsid w:val="004B5A32"/>
    <w:rsid w:val="004C0D22"/>
    <w:rsid w:val="004C2E85"/>
    <w:rsid w:val="004C4D59"/>
    <w:rsid w:val="004C53F8"/>
    <w:rsid w:val="004C6AC5"/>
    <w:rsid w:val="004C6D55"/>
    <w:rsid w:val="004C71C5"/>
    <w:rsid w:val="004D2A43"/>
    <w:rsid w:val="004D5DAD"/>
    <w:rsid w:val="004F1FFD"/>
    <w:rsid w:val="004F470E"/>
    <w:rsid w:val="004F7367"/>
    <w:rsid w:val="004F7B5C"/>
    <w:rsid w:val="00501176"/>
    <w:rsid w:val="00502368"/>
    <w:rsid w:val="00506D8C"/>
    <w:rsid w:val="00510294"/>
    <w:rsid w:val="005115EA"/>
    <w:rsid w:val="005116C4"/>
    <w:rsid w:val="00513B05"/>
    <w:rsid w:val="00513CF7"/>
    <w:rsid w:val="005140AB"/>
    <w:rsid w:val="00514742"/>
    <w:rsid w:val="0052094C"/>
    <w:rsid w:val="00523150"/>
    <w:rsid w:val="00524B55"/>
    <w:rsid w:val="005259D4"/>
    <w:rsid w:val="00525F2F"/>
    <w:rsid w:val="00526D1A"/>
    <w:rsid w:val="00527B5A"/>
    <w:rsid w:val="00527B8D"/>
    <w:rsid w:val="00531201"/>
    <w:rsid w:val="00531749"/>
    <w:rsid w:val="0053298F"/>
    <w:rsid w:val="00536259"/>
    <w:rsid w:val="00536738"/>
    <w:rsid w:val="00540083"/>
    <w:rsid w:val="0054100A"/>
    <w:rsid w:val="00541162"/>
    <w:rsid w:val="00544294"/>
    <w:rsid w:val="00546D6B"/>
    <w:rsid w:val="00547CFF"/>
    <w:rsid w:val="005504F2"/>
    <w:rsid w:val="005513C2"/>
    <w:rsid w:val="00551D3F"/>
    <w:rsid w:val="005526EB"/>
    <w:rsid w:val="00557A24"/>
    <w:rsid w:val="0056038E"/>
    <w:rsid w:val="0056098F"/>
    <w:rsid w:val="00560C0B"/>
    <w:rsid w:val="005616D0"/>
    <w:rsid w:val="00563AD1"/>
    <w:rsid w:val="00565DE7"/>
    <w:rsid w:val="00573946"/>
    <w:rsid w:val="00574044"/>
    <w:rsid w:val="00574DF7"/>
    <w:rsid w:val="00575230"/>
    <w:rsid w:val="00576AB5"/>
    <w:rsid w:val="00580A6D"/>
    <w:rsid w:val="00581E94"/>
    <w:rsid w:val="0058214D"/>
    <w:rsid w:val="005823B3"/>
    <w:rsid w:val="00583E0E"/>
    <w:rsid w:val="00584A6A"/>
    <w:rsid w:val="0059438F"/>
    <w:rsid w:val="005A0FBC"/>
    <w:rsid w:val="005A3EC8"/>
    <w:rsid w:val="005A47AC"/>
    <w:rsid w:val="005A5ADC"/>
    <w:rsid w:val="005A7E81"/>
    <w:rsid w:val="005B24FC"/>
    <w:rsid w:val="005B50A9"/>
    <w:rsid w:val="005B6D69"/>
    <w:rsid w:val="005C0D9C"/>
    <w:rsid w:val="005C4858"/>
    <w:rsid w:val="005C4C10"/>
    <w:rsid w:val="005D0CDF"/>
    <w:rsid w:val="005D22AD"/>
    <w:rsid w:val="005D2C0A"/>
    <w:rsid w:val="005D3370"/>
    <w:rsid w:val="005D3C47"/>
    <w:rsid w:val="005D5B50"/>
    <w:rsid w:val="005E0C4B"/>
    <w:rsid w:val="005E53A9"/>
    <w:rsid w:val="005E576E"/>
    <w:rsid w:val="005E5DE8"/>
    <w:rsid w:val="005E7E2E"/>
    <w:rsid w:val="005F2DD9"/>
    <w:rsid w:val="005F395F"/>
    <w:rsid w:val="005F5364"/>
    <w:rsid w:val="00605BD4"/>
    <w:rsid w:val="00607883"/>
    <w:rsid w:val="00610D3E"/>
    <w:rsid w:val="00613D11"/>
    <w:rsid w:val="00614D2D"/>
    <w:rsid w:val="00625344"/>
    <w:rsid w:val="006329E0"/>
    <w:rsid w:val="00635FD7"/>
    <w:rsid w:val="00637315"/>
    <w:rsid w:val="00640813"/>
    <w:rsid w:val="006458A5"/>
    <w:rsid w:val="00645EB8"/>
    <w:rsid w:val="00647907"/>
    <w:rsid w:val="0065091C"/>
    <w:rsid w:val="006519ED"/>
    <w:rsid w:val="0065274A"/>
    <w:rsid w:val="006554A4"/>
    <w:rsid w:val="00656D33"/>
    <w:rsid w:val="0065745E"/>
    <w:rsid w:val="0065793E"/>
    <w:rsid w:val="00657E88"/>
    <w:rsid w:val="00662A56"/>
    <w:rsid w:val="00663F0C"/>
    <w:rsid w:val="006642EF"/>
    <w:rsid w:val="00666E2D"/>
    <w:rsid w:val="006735DE"/>
    <w:rsid w:val="00673BC1"/>
    <w:rsid w:val="00676C87"/>
    <w:rsid w:val="00687AB0"/>
    <w:rsid w:val="00693FDA"/>
    <w:rsid w:val="006950D5"/>
    <w:rsid w:val="0069604B"/>
    <w:rsid w:val="0069611E"/>
    <w:rsid w:val="00696A68"/>
    <w:rsid w:val="00696FE9"/>
    <w:rsid w:val="006A05C3"/>
    <w:rsid w:val="006A6B02"/>
    <w:rsid w:val="006A7A36"/>
    <w:rsid w:val="006B1047"/>
    <w:rsid w:val="006B1B8E"/>
    <w:rsid w:val="006B421E"/>
    <w:rsid w:val="006B4650"/>
    <w:rsid w:val="006B4B47"/>
    <w:rsid w:val="006B5226"/>
    <w:rsid w:val="006B77A3"/>
    <w:rsid w:val="006C1086"/>
    <w:rsid w:val="006C2448"/>
    <w:rsid w:val="006C485C"/>
    <w:rsid w:val="006C6609"/>
    <w:rsid w:val="006D117E"/>
    <w:rsid w:val="006D16AA"/>
    <w:rsid w:val="006D36B3"/>
    <w:rsid w:val="006D5CA4"/>
    <w:rsid w:val="006D7597"/>
    <w:rsid w:val="006E5CE8"/>
    <w:rsid w:val="006E7B69"/>
    <w:rsid w:val="006F2BEC"/>
    <w:rsid w:val="006F581D"/>
    <w:rsid w:val="006F6B90"/>
    <w:rsid w:val="006F761C"/>
    <w:rsid w:val="0070231A"/>
    <w:rsid w:val="0070491C"/>
    <w:rsid w:val="00705D08"/>
    <w:rsid w:val="0071384D"/>
    <w:rsid w:val="007173B1"/>
    <w:rsid w:val="0072282D"/>
    <w:rsid w:val="00724B24"/>
    <w:rsid w:val="00733AA9"/>
    <w:rsid w:val="00733E24"/>
    <w:rsid w:val="00735F69"/>
    <w:rsid w:val="00742024"/>
    <w:rsid w:val="00742681"/>
    <w:rsid w:val="007429ED"/>
    <w:rsid w:val="00743846"/>
    <w:rsid w:val="007438AD"/>
    <w:rsid w:val="007452F1"/>
    <w:rsid w:val="00745927"/>
    <w:rsid w:val="00745C58"/>
    <w:rsid w:val="0075077E"/>
    <w:rsid w:val="0075324F"/>
    <w:rsid w:val="00753B94"/>
    <w:rsid w:val="0075433F"/>
    <w:rsid w:val="00754FF9"/>
    <w:rsid w:val="0075580C"/>
    <w:rsid w:val="00760659"/>
    <w:rsid w:val="00763C41"/>
    <w:rsid w:val="0076665B"/>
    <w:rsid w:val="00766D73"/>
    <w:rsid w:val="00767687"/>
    <w:rsid w:val="00767EC7"/>
    <w:rsid w:val="00772117"/>
    <w:rsid w:val="00772AC9"/>
    <w:rsid w:val="007737A2"/>
    <w:rsid w:val="0077416F"/>
    <w:rsid w:val="00776DF6"/>
    <w:rsid w:val="00781771"/>
    <w:rsid w:val="00782AFE"/>
    <w:rsid w:val="00785125"/>
    <w:rsid w:val="007873E9"/>
    <w:rsid w:val="007906FE"/>
    <w:rsid w:val="00792CF3"/>
    <w:rsid w:val="00792DA9"/>
    <w:rsid w:val="0079346F"/>
    <w:rsid w:val="00795DE4"/>
    <w:rsid w:val="007977D0"/>
    <w:rsid w:val="007A0727"/>
    <w:rsid w:val="007A67C3"/>
    <w:rsid w:val="007B0636"/>
    <w:rsid w:val="007B27C5"/>
    <w:rsid w:val="007B4CB8"/>
    <w:rsid w:val="007B5173"/>
    <w:rsid w:val="007B56B2"/>
    <w:rsid w:val="007B6186"/>
    <w:rsid w:val="007B727D"/>
    <w:rsid w:val="007C0A48"/>
    <w:rsid w:val="007C233C"/>
    <w:rsid w:val="007C2944"/>
    <w:rsid w:val="007C4065"/>
    <w:rsid w:val="007C4901"/>
    <w:rsid w:val="007D070E"/>
    <w:rsid w:val="007D4AD5"/>
    <w:rsid w:val="007D5A35"/>
    <w:rsid w:val="007E1937"/>
    <w:rsid w:val="007E387F"/>
    <w:rsid w:val="007E61FF"/>
    <w:rsid w:val="007E6EBE"/>
    <w:rsid w:val="007E7A4D"/>
    <w:rsid w:val="007F2B96"/>
    <w:rsid w:val="007F2FBA"/>
    <w:rsid w:val="007F595A"/>
    <w:rsid w:val="007F5A0C"/>
    <w:rsid w:val="007F6EDA"/>
    <w:rsid w:val="007F707B"/>
    <w:rsid w:val="007F77E6"/>
    <w:rsid w:val="0080165D"/>
    <w:rsid w:val="00804AB9"/>
    <w:rsid w:val="00807FFA"/>
    <w:rsid w:val="00810DD8"/>
    <w:rsid w:val="00812C4B"/>
    <w:rsid w:val="00813F31"/>
    <w:rsid w:val="00814E0F"/>
    <w:rsid w:val="00816C2F"/>
    <w:rsid w:val="0082692A"/>
    <w:rsid w:val="00831B5B"/>
    <w:rsid w:val="008337F1"/>
    <w:rsid w:val="00835C70"/>
    <w:rsid w:val="00840A42"/>
    <w:rsid w:val="008423AF"/>
    <w:rsid w:val="008426F4"/>
    <w:rsid w:val="008468AF"/>
    <w:rsid w:val="00846BA8"/>
    <w:rsid w:val="00847DF1"/>
    <w:rsid w:val="008513C0"/>
    <w:rsid w:val="00856321"/>
    <w:rsid w:val="00856A60"/>
    <w:rsid w:val="00857F1E"/>
    <w:rsid w:val="008647CA"/>
    <w:rsid w:val="00873677"/>
    <w:rsid w:val="008746D4"/>
    <w:rsid w:val="00874E76"/>
    <w:rsid w:val="008750AF"/>
    <w:rsid w:val="00875C57"/>
    <w:rsid w:val="008771F9"/>
    <w:rsid w:val="00877B51"/>
    <w:rsid w:val="00882371"/>
    <w:rsid w:val="00884735"/>
    <w:rsid w:val="00885873"/>
    <w:rsid w:val="00886670"/>
    <w:rsid w:val="00886C16"/>
    <w:rsid w:val="008879E0"/>
    <w:rsid w:val="00887CCA"/>
    <w:rsid w:val="00890663"/>
    <w:rsid w:val="0089304C"/>
    <w:rsid w:val="00895C0B"/>
    <w:rsid w:val="008A282A"/>
    <w:rsid w:val="008A3B1D"/>
    <w:rsid w:val="008A4AC1"/>
    <w:rsid w:val="008A7047"/>
    <w:rsid w:val="008A76C2"/>
    <w:rsid w:val="008B0174"/>
    <w:rsid w:val="008B0B90"/>
    <w:rsid w:val="008B71C0"/>
    <w:rsid w:val="008C2163"/>
    <w:rsid w:val="008C39A1"/>
    <w:rsid w:val="008C4690"/>
    <w:rsid w:val="008C6333"/>
    <w:rsid w:val="008D001B"/>
    <w:rsid w:val="008D13A8"/>
    <w:rsid w:val="008D172F"/>
    <w:rsid w:val="008D2F3A"/>
    <w:rsid w:val="008D458C"/>
    <w:rsid w:val="008D7473"/>
    <w:rsid w:val="008E1933"/>
    <w:rsid w:val="008E26AB"/>
    <w:rsid w:val="008E5227"/>
    <w:rsid w:val="008F0206"/>
    <w:rsid w:val="008F3536"/>
    <w:rsid w:val="008F5CD0"/>
    <w:rsid w:val="008F6FDF"/>
    <w:rsid w:val="00902217"/>
    <w:rsid w:val="009035C2"/>
    <w:rsid w:val="009052FE"/>
    <w:rsid w:val="009059E0"/>
    <w:rsid w:val="00906B26"/>
    <w:rsid w:val="00906DE4"/>
    <w:rsid w:val="0091068A"/>
    <w:rsid w:val="00911A9E"/>
    <w:rsid w:val="00912749"/>
    <w:rsid w:val="00913870"/>
    <w:rsid w:val="00913CE1"/>
    <w:rsid w:val="00920596"/>
    <w:rsid w:val="0092186B"/>
    <w:rsid w:val="00923BAC"/>
    <w:rsid w:val="00923E67"/>
    <w:rsid w:val="009257F5"/>
    <w:rsid w:val="00925A40"/>
    <w:rsid w:val="009261AA"/>
    <w:rsid w:val="00930699"/>
    <w:rsid w:val="0093295A"/>
    <w:rsid w:val="00932992"/>
    <w:rsid w:val="009346FC"/>
    <w:rsid w:val="00937CE4"/>
    <w:rsid w:val="00940486"/>
    <w:rsid w:val="009408CB"/>
    <w:rsid w:val="00942E96"/>
    <w:rsid w:val="009434EE"/>
    <w:rsid w:val="00947BA7"/>
    <w:rsid w:val="009534CE"/>
    <w:rsid w:val="00954E19"/>
    <w:rsid w:val="00955414"/>
    <w:rsid w:val="009626AA"/>
    <w:rsid w:val="00962B00"/>
    <w:rsid w:val="00970FC8"/>
    <w:rsid w:val="00971F28"/>
    <w:rsid w:val="00972623"/>
    <w:rsid w:val="0097310E"/>
    <w:rsid w:val="0097601A"/>
    <w:rsid w:val="00983D6C"/>
    <w:rsid w:val="00983F0D"/>
    <w:rsid w:val="00983FBD"/>
    <w:rsid w:val="00984066"/>
    <w:rsid w:val="00992383"/>
    <w:rsid w:val="009963DD"/>
    <w:rsid w:val="009A356B"/>
    <w:rsid w:val="009A56D0"/>
    <w:rsid w:val="009A75E7"/>
    <w:rsid w:val="009A7889"/>
    <w:rsid w:val="009B15AE"/>
    <w:rsid w:val="009B1940"/>
    <w:rsid w:val="009B475E"/>
    <w:rsid w:val="009B5213"/>
    <w:rsid w:val="009B5505"/>
    <w:rsid w:val="009B5A03"/>
    <w:rsid w:val="009C2C2D"/>
    <w:rsid w:val="009C3DEB"/>
    <w:rsid w:val="009C48E5"/>
    <w:rsid w:val="009C5C3D"/>
    <w:rsid w:val="009C6F1B"/>
    <w:rsid w:val="009D17DD"/>
    <w:rsid w:val="009E3E3D"/>
    <w:rsid w:val="009F308B"/>
    <w:rsid w:val="009F4483"/>
    <w:rsid w:val="009F65C3"/>
    <w:rsid w:val="009F6D28"/>
    <w:rsid w:val="009F7C93"/>
    <w:rsid w:val="00A00D1D"/>
    <w:rsid w:val="00A01D4F"/>
    <w:rsid w:val="00A02C1B"/>
    <w:rsid w:val="00A03BF6"/>
    <w:rsid w:val="00A07099"/>
    <w:rsid w:val="00A1263F"/>
    <w:rsid w:val="00A16490"/>
    <w:rsid w:val="00A21392"/>
    <w:rsid w:val="00A228AB"/>
    <w:rsid w:val="00A22994"/>
    <w:rsid w:val="00A2556E"/>
    <w:rsid w:val="00A25F80"/>
    <w:rsid w:val="00A260B5"/>
    <w:rsid w:val="00A301C6"/>
    <w:rsid w:val="00A34C7A"/>
    <w:rsid w:val="00A35950"/>
    <w:rsid w:val="00A3761A"/>
    <w:rsid w:val="00A4133C"/>
    <w:rsid w:val="00A42C98"/>
    <w:rsid w:val="00A4518C"/>
    <w:rsid w:val="00A53FA1"/>
    <w:rsid w:val="00A55C1C"/>
    <w:rsid w:val="00A639E3"/>
    <w:rsid w:val="00A65F1A"/>
    <w:rsid w:val="00A668A0"/>
    <w:rsid w:val="00A70AC2"/>
    <w:rsid w:val="00A71676"/>
    <w:rsid w:val="00A71DE0"/>
    <w:rsid w:val="00A7664D"/>
    <w:rsid w:val="00A77AF0"/>
    <w:rsid w:val="00A80C12"/>
    <w:rsid w:val="00A80D1B"/>
    <w:rsid w:val="00A81D15"/>
    <w:rsid w:val="00A875D2"/>
    <w:rsid w:val="00A92819"/>
    <w:rsid w:val="00A92F18"/>
    <w:rsid w:val="00A93AF8"/>
    <w:rsid w:val="00A9662D"/>
    <w:rsid w:val="00AA1179"/>
    <w:rsid w:val="00AA3015"/>
    <w:rsid w:val="00AA3314"/>
    <w:rsid w:val="00AA409F"/>
    <w:rsid w:val="00AA4557"/>
    <w:rsid w:val="00AB0076"/>
    <w:rsid w:val="00AB0AAC"/>
    <w:rsid w:val="00AC1D61"/>
    <w:rsid w:val="00AC5456"/>
    <w:rsid w:val="00AD5ABD"/>
    <w:rsid w:val="00AD5B6C"/>
    <w:rsid w:val="00AD6677"/>
    <w:rsid w:val="00AE049E"/>
    <w:rsid w:val="00AE4A36"/>
    <w:rsid w:val="00AE65F1"/>
    <w:rsid w:val="00AF22FC"/>
    <w:rsid w:val="00AF35E8"/>
    <w:rsid w:val="00AF4489"/>
    <w:rsid w:val="00AF4B18"/>
    <w:rsid w:val="00AF5402"/>
    <w:rsid w:val="00AF6A83"/>
    <w:rsid w:val="00B0292C"/>
    <w:rsid w:val="00B073FB"/>
    <w:rsid w:val="00B13575"/>
    <w:rsid w:val="00B232B6"/>
    <w:rsid w:val="00B23824"/>
    <w:rsid w:val="00B23F71"/>
    <w:rsid w:val="00B24786"/>
    <w:rsid w:val="00B32E2F"/>
    <w:rsid w:val="00B33286"/>
    <w:rsid w:val="00B3381C"/>
    <w:rsid w:val="00B33E08"/>
    <w:rsid w:val="00B36B54"/>
    <w:rsid w:val="00B372C4"/>
    <w:rsid w:val="00B41A2C"/>
    <w:rsid w:val="00B44640"/>
    <w:rsid w:val="00B56B33"/>
    <w:rsid w:val="00B56E7C"/>
    <w:rsid w:val="00B6036A"/>
    <w:rsid w:val="00B61448"/>
    <w:rsid w:val="00B632BE"/>
    <w:rsid w:val="00B65B05"/>
    <w:rsid w:val="00B67063"/>
    <w:rsid w:val="00B70BD1"/>
    <w:rsid w:val="00B70CD3"/>
    <w:rsid w:val="00B721E6"/>
    <w:rsid w:val="00B72683"/>
    <w:rsid w:val="00B76AD6"/>
    <w:rsid w:val="00B76C3A"/>
    <w:rsid w:val="00B778B0"/>
    <w:rsid w:val="00B80286"/>
    <w:rsid w:val="00B8078A"/>
    <w:rsid w:val="00B834E6"/>
    <w:rsid w:val="00B840C6"/>
    <w:rsid w:val="00B86B11"/>
    <w:rsid w:val="00B8741E"/>
    <w:rsid w:val="00B9151D"/>
    <w:rsid w:val="00B95BD8"/>
    <w:rsid w:val="00B965A3"/>
    <w:rsid w:val="00BA31E6"/>
    <w:rsid w:val="00BA6070"/>
    <w:rsid w:val="00BA73FE"/>
    <w:rsid w:val="00BA7957"/>
    <w:rsid w:val="00BB09BA"/>
    <w:rsid w:val="00BB0E2A"/>
    <w:rsid w:val="00BB158C"/>
    <w:rsid w:val="00BB6A30"/>
    <w:rsid w:val="00BB7E1F"/>
    <w:rsid w:val="00BC08B5"/>
    <w:rsid w:val="00BC0909"/>
    <w:rsid w:val="00BC1848"/>
    <w:rsid w:val="00BC2355"/>
    <w:rsid w:val="00BC32DE"/>
    <w:rsid w:val="00BC6E09"/>
    <w:rsid w:val="00BD15E8"/>
    <w:rsid w:val="00BD2EA0"/>
    <w:rsid w:val="00BD3278"/>
    <w:rsid w:val="00BD7411"/>
    <w:rsid w:val="00BE4CBA"/>
    <w:rsid w:val="00BE5CA6"/>
    <w:rsid w:val="00BE69F1"/>
    <w:rsid w:val="00BF12F5"/>
    <w:rsid w:val="00BF756A"/>
    <w:rsid w:val="00C003AC"/>
    <w:rsid w:val="00C01D3A"/>
    <w:rsid w:val="00C03DBF"/>
    <w:rsid w:val="00C04186"/>
    <w:rsid w:val="00C07405"/>
    <w:rsid w:val="00C1044A"/>
    <w:rsid w:val="00C110FC"/>
    <w:rsid w:val="00C119B6"/>
    <w:rsid w:val="00C129CE"/>
    <w:rsid w:val="00C12ADE"/>
    <w:rsid w:val="00C144B0"/>
    <w:rsid w:val="00C157BA"/>
    <w:rsid w:val="00C169BD"/>
    <w:rsid w:val="00C27D27"/>
    <w:rsid w:val="00C27E7C"/>
    <w:rsid w:val="00C3137B"/>
    <w:rsid w:val="00C321B4"/>
    <w:rsid w:val="00C32BDF"/>
    <w:rsid w:val="00C3306B"/>
    <w:rsid w:val="00C33B22"/>
    <w:rsid w:val="00C35264"/>
    <w:rsid w:val="00C43472"/>
    <w:rsid w:val="00C43B3E"/>
    <w:rsid w:val="00C47226"/>
    <w:rsid w:val="00C514B2"/>
    <w:rsid w:val="00C52054"/>
    <w:rsid w:val="00C52853"/>
    <w:rsid w:val="00C549E9"/>
    <w:rsid w:val="00C55049"/>
    <w:rsid w:val="00C56F08"/>
    <w:rsid w:val="00C61240"/>
    <w:rsid w:val="00C71C01"/>
    <w:rsid w:val="00C73083"/>
    <w:rsid w:val="00C73A56"/>
    <w:rsid w:val="00C75C55"/>
    <w:rsid w:val="00C76B4E"/>
    <w:rsid w:val="00C76D1B"/>
    <w:rsid w:val="00C8075A"/>
    <w:rsid w:val="00C8436C"/>
    <w:rsid w:val="00C865B3"/>
    <w:rsid w:val="00C907E0"/>
    <w:rsid w:val="00C922AB"/>
    <w:rsid w:val="00C94E0D"/>
    <w:rsid w:val="00C95294"/>
    <w:rsid w:val="00C9541B"/>
    <w:rsid w:val="00CA308A"/>
    <w:rsid w:val="00CA373A"/>
    <w:rsid w:val="00CA75CE"/>
    <w:rsid w:val="00CB12B8"/>
    <w:rsid w:val="00CB3F1C"/>
    <w:rsid w:val="00CB4661"/>
    <w:rsid w:val="00CB712A"/>
    <w:rsid w:val="00CB7534"/>
    <w:rsid w:val="00CB79EC"/>
    <w:rsid w:val="00CB7D06"/>
    <w:rsid w:val="00CC44CC"/>
    <w:rsid w:val="00CC67E7"/>
    <w:rsid w:val="00CC6F55"/>
    <w:rsid w:val="00CD13FF"/>
    <w:rsid w:val="00CD1547"/>
    <w:rsid w:val="00CD325C"/>
    <w:rsid w:val="00CD7BEA"/>
    <w:rsid w:val="00CE7106"/>
    <w:rsid w:val="00CF08E5"/>
    <w:rsid w:val="00CF24E3"/>
    <w:rsid w:val="00CF28CB"/>
    <w:rsid w:val="00CF2C8E"/>
    <w:rsid w:val="00CF4D85"/>
    <w:rsid w:val="00CF4F72"/>
    <w:rsid w:val="00CF69A9"/>
    <w:rsid w:val="00CF6B39"/>
    <w:rsid w:val="00CF70A1"/>
    <w:rsid w:val="00D004C9"/>
    <w:rsid w:val="00D03C90"/>
    <w:rsid w:val="00D045B1"/>
    <w:rsid w:val="00D07028"/>
    <w:rsid w:val="00D07074"/>
    <w:rsid w:val="00D12068"/>
    <w:rsid w:val="00D1398D"/>
    <w:rsid w:val="00D14417"/>
    <w:rsid w:val="00D1715C"/>
    <w:rsid w:val="00D174D5"/>
    <w:rsid w:val="00D211A3"/>
    <w:rsid w:val="00D2163A"/>
    <w:rsid w:val="00D218C7"/>
    <w:rsid w:val="00D22441"/>
    <w:rsid w:val="00D24E33"/>
    <w:rsid w:val="00D25807"/>
    <w:rsid w:val="00D3012F"/>
    <w:rsid w:val="00D32742"/>
    <w:rsid w:val="00D32C7F"/>
    <w:rsid w:val="00D33EA8"/>
    <w:rsid w:val="00D34F02"/>
    <w:rsid w:val="00D37ABF"/>
    <w:rsid w:val="00D37BB3"/>
    <w:rsid w:val="00D41D21"/>
    <w:rsid w:val="00D428FE"/>
    <w:rsid w:val="00D4359B"/>
    <w:rsid w:val="00D507FD"/>
    <w:rsid w:val="00D513AC"/>
    <w:rsid w:val="00D56113"/>
    <w:rsid w:val="00D6073C"/>
    <w:rsid w:val="00D62A8E"/>
    <w:rsid w:val="00D70577"/>
    <w:rsid w:val="00D7107A"/>
    <w:rsid w:val="00D740D7"/>
    <w:rsid w:val="00D74720"/>
    <w:rsid w:val="00D748CA"/>
    <w:rsid w:val="00D7536A"/>
    <w:rsid w:val="00D76787"/>
    <w:rsid w:val="00D776DC"/>
    <w:rsid w:val="00D800BA"/>
    <w:rsid w:val="00D80AD0"/>
    <w:rsid w:val="00D80CED"/>
    <w:rsid w:val="00D9012B"/>
    <w:rsid w:val="00D93442"/>
    <w:rsid w:val="00D94617"/>
    <w:rsid w:val="00D961BD"/>
    <w:rsid w:val="00D96E3E"/>
    <w:rsid w:val="00DA0971"/>
    <w:rsid w:val="00DA239A"/>
    <w:rsid w:val="00DA3D84"/>
    <w:rsid w:val="00DB4CAA"/>
    <w:rsid w:val="00DB534C"/>
    <w:rsid w:val="00DB598A"/>
    <w:rsid w:val="00DB7468"/>
    <w:rsid w:val="00DC1A50"/>
    <w:rsid w:val="00DC7716"/>
    <w:rsid w:val="00DD3D38"/>
    <w:rsid w:val="00DE20F0"/>
    <w:rsid w:val="00DE51B7"/>
    <w:rsid w:val="00DE5A6D"/>
    <w:rsid w:val="00DE6109"/>
    <w:rsid w:val="00DF01BB"/>
    <w:rsid w:val="00DF0647"/>
    <w:rsid w:val="00DF08FC"/>
    <w:rsid w:val="00DF7DC4"/>
    <w:rsid w:val="00E01476"/>
    <w:rsid w:val="00E023B6"/>
    <w:rsid w:val="00E0295B"/>
    <w:rsid w:val="00E10DF4"/>
    <w:rsid w:val="00E11556"/>
    <w:rsid w:val="00E11F8D"/>
    <w:rsid w:val="00E1205B"/>
    <w:rsid w:val="00E12D9A"/>
    <w:rsid w:val="00E12ECD"/>
    <w:rsid w:val="00E21FD6"/>
    <w:rsid w:val="00E22865"/>
    <w:rsid w:val="00E260FB"/>
    <w:rsid w:val="00E303C8"/>
    <w:rsid w:val="00E3040F"/>
    <w:rsid w:val="00E36130"/>
    <w:rsid w:val="00E4111E"/>
    <w:rsid w:val="00E416B0"/>
    <w:rsid w:val="00E4635E"/>
    <w:rsid w:val="00E464D7"/>
    <w:rsid w:val="00E47968"/>
    <w:rsid w:val="00E50DD5"/>
    <w:rsid w:val="00E51664"/>
    <w:rsid w:val="00E52E0B"/>
    <w:rsid w:val="00E53F6E"/>
    <w:rsid w:val="00E56847"/>
    <w:rsid w:val="00E578AF"/>
    <w:rsid w:val="00E57B98"/>
    <w:rsid w:val="00E63277"/>
    <w:rsid w:val="00E63B06"/>
    <w:rsid w:val="00E65D4F"/>
    <w:rsid w:val="00E67A7F"/>
    <w:rsid w:val="00E70016"/>
    <w:rsid w:val="00E715C5"/>
    <w:rsid w:val="00E72FC7"/>
    <w:rsid w:val="00E76621"/>
    <w:rsid w:val="00E8090C"/>
    <w:rsid w:val="00E822E8"/>
    <w:rsid w:val="00E84D76"/>
    <w:rsid w:val="00E870A0"/>
    <w:rsid w:val="00E87FE7"/>
    <w:rsid w:val="00E92818"/>
    <w:rsid w:val="00E94093"/>
    <w:rsid w:val="00E94288"/>
    <w:rsid w:val="00E962A3"/>
    <w:rsid w:val="00E9678E"/>
    <w:rsid w:val="00EA0659"/>
    <w:rsid w:val="00EA0EFF"/>
    <w:rsid w:val="00EA0F83"/>
    <w:rsid w:val="00EA1A81"/>
    <w:rsid w:val="00EA3459"/>
    <w:rsid w:val="00EB4420"/>
    <w:rsid w:val="00EB4D41"/>
    <w:rsid w:val="00EB57E8"/>
    <w:rsid w:val="00EB64CF"/>
    <w:rsid w:val="00EB650F"/>
    <w:rsid w:val="00EC1DB5"/>
    <w:rsid w:val="00EC1E66"/>
    <w:rsid w:val="00EC58EE"/>
    <w:rsid w:val="00ED08D0"/>
    <w:rsid w:val="00ED0B85"/>
    <w:rsid w:val="00ED7C9E"/>
    <w:rsid w:val="00EE1E1F"/>
    <w:rsid w:val="00EE4E84"/>
    <w:rsid w:val="00EE6028"/>
    <w:rsid w:val="00F00A7A"/>
    <w:rsid w:val="00F00B25"/>
    <w:rsid w:val="00F0416A"/>
    <w:rsid w:val="00F069AA"/>
    <w:rsid w:val="00F14D58"/>
    <w:rsid w:val="00F216B9"/>
    <w:rsid w:val="00F21C7B"/>
    <w:rsid w:val="00F24DFA"/>
    <w:rsid w:val="00F26402"/>
    <w:rsid w:val="00F300E0"/>
    <w:rsid w:val="00F3067D"/>
    <w:rsid w:val="00F30846"/>
    <w:rsid w:val="00F31554"/>
    <w:rsid w:val="00F343CE"/>
    <w:rsid w:val="00F35AF0"/>
    <w:rsid w:val="00F4089B"/>
    <w:rsid w:val="00F4304F"/>
    <w:rsid w:val="00F44ABC"/>
    <w:rsid w:val="00F47833"/>
    <w:rsid w:val="00F47C5D"/>
    <w:rsid w:val="00F47F11"/>
    <w:rsid w:val="00F50868"/>
    <w:rsid w:val="00F52466"/>
    <w:rsid w:val="00F53180"/>
    <w:rsid w:val="00F53AC6"/>
    <w:rsid w:val="00F55C10"/>
    <w:rsid w:val="00F603F8"/>
    <w:rsid w:val="00F612B2"/>
    <w:rsid w:val="00F65442"/>
    <w:rsid w:val="00F65488"/>
    <w:rsid w:val="00F663DB"/>
    <w:rsid w:val="00F667CC"/>
    <w:rsid w:val="00F70191"/>
    <w:rsid w:val="00F70AF0"/>
    <w:rsid w:val="00F720B1"/>
    <w:rsid w:val="00F76EE3"/>
    <w:rsid w:val="00F7789F"/>
    <w:rsid w:val="00F83753"/>
    <w:rsid w:val="00F83CB4"/>
    <w:rsid w:val="00F86D1F"/>
    <w:rsid w:val="00F874FF"/>
    <w:rsid w:val="00F91E8A"/>
    <w:rsid w:val="00F93587"/>
    <w:rsid w:val="00F94B3B"/>
    <w:rsid w:val="00F96B2B"/>
    <w:rsid w:val="00F973B5"/>
    <w:rsid w:val="00FA1458"/>
    <w:rsid w:val="00FA1B4F"/>
    <w:rsid w:val="00FA27BA"/>
    <w:rsid w:val="00FA33FE"/>
    <w:rsid w:val="00FA64B6"/>
    <w:rsid w:val="00FA69E1"/>
    <w:rsid w:val="00FA7860"/>
    <w:rsid w:val="00FA7F00"/>
    <w:rsid w:val="00FB059A"/>
    <w:rsid w:val="00FB0DE2"/>
    <w:rsid w:val="00FB4695"/>
    <w:rsid w:val="00FB4C9F"/>
    <w:rsid w:val="00FB652A"/>
    <w:rsid w:val="00FB76F1"/>
    <w:rsid w:val="00FC363C"/>
    <w:rsid w:val="00FC4020"/>
    <w:rsid w:val="00FC431B"/>
    <w:rsid w:val="00FC588B"/>
    <w:rsid w:val="00FC7F1F"/>
    <w:rsid w:val="00FD0E7E"/>
    <w:rsid w:val="00FD5EBA"/>
    <w:rsid w:val="00FE1931"/>
    <w:rsid w:val="00FE3BA0"/>
    <w:rsid w:val="00FF0128"/>
    <w:rsid w:val="00FF0985"/>
    <w:rsid w:val="00FF1A8B"/>
    <w:rsid w:val="00FF1ACB"/>
    <w:rsid w:val="00FF51F8"/>
    <w:rsid w:val="00FF5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98B912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0" w:qFormat="1"/>
    <w:lsdException w:name="toc 4" w:uiPriority="39"/>
    <w:lsdException w:name="toc 5" w:uiPriority="39"/>
    <w:lsdException w:name="toc 6" w:uiPriority="39"/>
    <w:lsdException w:name="toc 7" w:uiPriority="0"/>
    <w:lsdException w:name="toc 8" w:uiPriority="39"/>
    <w:lsdException w:name="toc 9" w:uiPriority="39"/>
    <w:lsdException w:name="footnote text" w:uiPriority="0"/>
    <w:lsdException w:name="index heading" w:uiPriority="0" w:qFormat="1"/>
    <w:lsdException w:name="caption" w:uiPriority="35" w:qFormat="1"/>
    <w:lsdException w:name="page number" w:uiPriority="0"/>
    <w:lsdException w:name="toa heading" w:uiPriority="0"/>
    <w:lsdException w:name="List" w:uiPriority="0"/>
    <w:lsdException w:name="List Bulle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Outline List 1" w:qFormat="1"/>
    <w:lsdException w:name="Outline List 3" w:uiPriority="0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DE5A6D"/>
    <w:pPr>
      <w:ind w:firstLine="284"/>
      <w:jc w:val="both"/>
    </w:pPr>
    <w:rPr>
      <w:sz w:val="24"/>
      <w:szCs w:val="24"/>
    </w:rPr>
  </w:style>
  <w:style w:type="paragraph" w:styleId="10">
    <w:name w:val="heading 1"/>
    <w:aliases w:val="Заголовок 1 Знак Знак,Заголовок 1 Знак Знак Знак"/>
    <w:basedOn w:val="a1"/>
    <w:link w:val="12"/>
    <w:uiPriority w:val="9"/>
    <w:qFormat/>
    <w:rsid w:val="006E7B69"/>
    <w:pPr>
      <w:ind w:firstLine="567"/>
      <w:outlineLvl w:val="0"/>
    </w:pPr>
    <w:rPr>
      <w:b/>
      <w:bCs/>
      <w:kern w:val="36"/>
      <w:szCs w:val="48"/>
    </w:rPr>
  </w:style>
  <w:style w:type="paragraph" w:styleId="2">
    <w:name w:val="heading 2"/>
    <w:aliases w:val="Знак2 Знак,Знак2,Знак2 Знак Знак Знак,Знак2 Знак1,Заголовок 2 Знак1,Заголовок 2 Знак Знак,ГЛАВА"/>
    <w:basedOn w:val="a1"/>
    <w:next w:val="a1"/>
    <w:link w:val="20"/>
    <w:uiPriority w:val="9"/>
    <w:unhideWhenUsed/>
    <w:qFormat/>
    <w:rsid w:val="001848BB"/>
    <w:pPr>
      <w:keepNext/>
      <w:keepLines/>
      <w:numPr>
        <w:ilvl w:val="1"/>
        <w:numId w:val="15"/>
      </w:numPr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aliases w:val="Знак3 Знак,Знак3,Знак3 Знак Знак Знак,ПодЗаголовок"/>
    <w:basedOn w:val="a1"/>
    <w:next w:val="a1"/>
    <w:link w:val="30"/>
    <w:uiPriority w:val="9"/>
    <w:unhideWhenUsed/>
    <w:qFormat/>
    <w:rsid w:val="00781771"/>
    <w:pPr>
      <w:keepNext/>
      <w:numPr>
        <w:ilvl w:val="2"/>
        <w:numId w:val="15"/>
      </w:numPr>
      <w:outlineLvl w:val="2"/>
    </w:pPr>
    <w:rPr>
      <w:b/>
      <w:bCs/>
      <w:szCs w:val="26"/>
    </w:rPr>
  </w:style>
  <w:style w:type="paragraph" w:styleId="4">
    <w:name w:val="heading 4"/>
    <w:basedOn w:val="a1"/>
    <w:next w:val="a1"/>
    <w:link w:val="40"/>
    <w:uiPriority w:val="9"/>
    <w:semiHidden/>
    <w:unhideWhenUsed/>
    <w:qFormat/>
    <w:rsid w:val="001848BB"/>
    <w:pPr>
      <w:keepNext/>
      <w:keepLines/>
      <w:numPr>
        <w:ilvl w:val="3"/>
        <w:numId w:val="15"/>
      </w:numPr>
      <w:spacing w:before="40"/>
      <w:ind w:left="864" w:hanging="144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1"/>
    <w:next w:val="a1"/>
    <w:link w:val="50"/>
    <w:uiPriority w:val="9"/>
    <w:semiHidden/>
    <w:unhideWhenUsed/>
    <w:qFormat/>
    <w:rsid w:val="001848BB"/>
    <w:pPr>
      <w:keepNext/>
      <w:keepLines/>
      <w:numPr>
        <w:ilvl w:val="4"/>
        <w:numId w:val="15"/>
      </w:numPr>
      <w:tabs>
        <w:tab w:val="num" w:pos="360"/>
      </w:tabs>
      <w:spacing w:before="40"/>
      <w:ind w:left="1008" w:hanging="432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1"/>
    <w:next w:val="a1"/>
    <w:link w:val="60"/>
    <w:uiPriority w:val="9"/>
    <w:semiHidden/>
    <w:unhideWhenUsed/>
    <w:qFormat/>
    <w:rsid w:val="001848BB"/>
    <w:pPr>
      <w:keepNext/>
      <w:keepLines/>
      <w:numPr>
        <w:ilvl w:val="5"/>
        <w:numId w:val="15"/>
      </w:numPr>
      <w:tabs>
        <w:tab w:val="num" w:pos="360"/>
      </w:tabs>
      <w:spacing w:before="40"/>
      <w:ind w:left="1152" w:hanging="432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aliases w:val="Заголовок x.x"/>
    <w:basedOn w:val="a1"/>
    <w:next w:val="a1"/>
    <w:link w:val="70"/>
    <w:uiPriority w:val="9"/>
    <w:semiHidden/>
    <w:unhideWhenUsed/>
    <w:qFormat/>
    <w:rsid w:val="001848BB"/>
    <w:pPr>
      <w:keepNext/>
      <w:keepLines/>
      <w:numPr>
        <w:ilvl w:val="6"/>
        <w:numId w:val="15"/>
      </w:numPr>
      <w:tabs>
        <w:tab w:val="num" w:pos="360"/>
      </w:tabs>
      <w:spacing w:before="40"/>
      <w:ind w:left="1296" w:hanging="288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1"/>
    <w:next w:val="a1"/>
    <w:link w:val="80"/>
    <w:uiPriority w:val="9"/>
    <w:semiHidden/>
    <w:unhideWhenUsed/>
    <w:qFormat/>
    <w:rsid w:val="001848BB"/>
    <w:pPr>
      <w:keepNext/>
      <w:keepLines/>
      <w:numPr>
        <w:ilvl w:val="7"/>
        <w:numId w:val="15"/>
      </w:numPr>
      <w:tabs>
        <w:tab w:val="num" w:pos="360"/>
      </w:tabs>
      <w:spacing w:before="40"/>
      <w:ind w:left="1440" w:hanging="432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1"/>
    <w:next w:val="a1"/>
    <w:link w:val="90"/>
    <w:uiPriority w:val="9"/>
    <w:semiHidden/>
    <w:unhideWhenUsed/>
    <w:qFormat/>
    <w:rsid w:val="001848BB"/>
    <w:pPr>
      <w:keepNext/>
      <w:keepLines/>
      <w:numPr>
        <w:ilvl w:val="8"/>
        <w:numId w:val="15"/>
      </w:numPr>
      <w:tabs>
        <w:tab w:val="num" w:pos="360"/>
      </w:tabs>
      <w:spacing w:before="40"/>
      <w:ind w:left="1584" w:hanging="144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rsid w:val="00A3761A"/>
    <w:pPr>
      <w:tabs>
        <w:tab w:val="center" w:pos="4677"/>
        <w:tab w:val="right" w:pos="9355"/>
      </w:tabs>
    </w:pPr>
  </w:style>
  <w:style w:type="paragraph" w:styleId="a7">
    <w:name w:val="footer"/>
    <w:basedOn w:val="a1"/>
    <w:link w:val="a8"/>
    <w:uiPriority w:val="99"/>
    <w:rsid w:val="00A3761A"/>
    <w:pPr>
      <w:tabs>
        <w:tab w:val="center" w:pos="4677"/>
        <w:tab w:val="right" w:pos="9355"/>
      </w:tabs>
    </w:pPr>
  </w:style>
  <w:style w:type="character" w:styleId="a9">
    <w:name w:val="page number"/>
    <w:basedOn w:val="a2"/>
    <w:rsid w:val="00A3761A"/>
  </w:style>
  <w:style w:type="table" w:styleId="aa">
    <w:name w:val="Table Grid"/>
    <w:basedOn w:val="a3"/>
    <w:uiPriority w:val="59"/>
    <w:rsid w:val="00C520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Cell">
    <w:name w:val="ConsCell"/>
    <w:rsid w:val="00AF4B1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">
    <w:name w:val="S_Титульный"/>
    <w:basedOn w:val="a1"/>
    <w:qFormat/>
    <w:rsid w:val="000158F5"/>
    <w:pPr>
      <w:spacing w:line="360" w:lineRule="auto"/>
      <w:ind w:left="3060"/>
      <w:jc w:val="right"/>
    </w:pPr>
    <w:rPr>
      <w:b/>
      <w:caps/>
    </w:rPr>
  </w:style>
  <w:style w:type="paragraph" w:customStyle="1" w:styleId="ab">
    <w:name w:val="Заголовок титульного листа"/>
    <w:basedOn w:val="a1"/>
    <w:next w:val="a1"/>
    <w:semiHidden/>
    <w:rsid w:val="000158F5"/>
    <w:pPr>
      <w:spacing w:line="360" w:lineRule="auto"/>
      <w:ind w:left="3060"/>
      <w:jc w:val="right"/>
    </w:pPr>
    <w:rPr>
      <w:b/>
      <w:caps/>
    </w:rPr>
  </w:style>
  <w:style w:type="character" w:customStyle="1" w:styleId="a6">
    <w:name w:val="Верхний колонтитул Знак"/>
    <w:link w:val="a5"/>
    <w:uiPriority w:val="99"/>
    <w:qFormat/>
    <w:rsid w:val="00AF22FC"/>
    <w:rPr>
      <w:sz w:val="24"/>
      <w:szCs w:val="24"/>
    </w:rPr>
  </w:style>
  <w:style w:type="character" w:customStyle="1" w:styleId="a8">
    <w:name w:val="Нижний колонтитул Знак"/>
    <w:link w:val="a7"/>
    <w:uiPriority w:val="99"/>
    <w:qFormat/>
    <w:rsid w:val="00AF22FC"/>
    <w:rPr>
      <w:sz w:val="24"/>
      <w:szCs w:val="24"/>
    </w:rPr>
  </w:style>
  <w:style w:type="paragraph" w:styleId="ac">
    <w:name w:val="Document Map"/>
    <w:basedOn w:val="a1"/>
    <w:link w:val="ad"/>
    <w:uiPriority w:val="99"/>
    <w:semiHidden/>
    <w:unhideWhenUsed/>
    <w:rsid w:val="004B5A32"/>
    <w:rPr>
      <w:rFonts w:ascii="Tahoma" w:hAnsi="Tahoma" w:cs="Tahoma"/>
      <w:sz w:val="16"/>
      <w:szCs w:val="16"/>
    </w:rPr>
  </w:style>
  <w:style w:type="character" w:customStyle="1" w:styleId="ad">
    <w:name w:val="Схема документа Знак"/>
    <w:link w:val="ac"/>
    <w:uiPriority w:val="99"/>
    <w:semiHidden/>
    <w:rsid w:val="004B5A32"/>
    <w:rPr>
      <w:rFonts w:ascii="Tahoma" w:hAnsi="Tahoma" w:cs="Tahoma"/>
      <w:sz w:val="16"/>
      <w:szCs w:val="16"/>
    </w:rPr>
  </w:style>
  <w:style w:type="paragraph" w:styleId="ae">
    <w:name w:val="Balloon Text"/>
    <w:basedOn w:val="a1"/>
    <w:link w:val="af"/>
    <w:uiPriority w:val="99"/>
    <w:unhideWhenUsed/>
    <w:qFormat/>
    <w:rsid w:val="00462AF3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link w:val="ae"/>
    <w:uiPriority w:val="99"/>
    <w:qFormat/>
    <w:rsid w:val="00462AF3"/>
    <w:rPr>
      <w:rFonts w:ascii="Tahoma" w:hAnsi="Tahoma" w:cs="Tahoma"/>
      <w:sz w:val="16"/>
      <w:szCs w:val="16"/>
    </w:rPr>
  </w:style>
  <w:style w:type="character" w:customStyle="1" w:styleId="12">
    <w:name w:val="Заголовок 1 Знак"/>
    <w:aliases w:val="Заголовок 1 Знак Знак Знак1,Заголовок 1 Знак Знак Знак Знак"/>
    <w:link w:val="10"/>
    <w:uiPriority w:val="9"/>
    <w:qFormat/>
    <w:rsid w:val="006E7B69"/>
    <w:rPr>
      <w:b/>
      <w:bCs/>
      <w:kern w:val="36"/>
      <w:sz w:val="24"/>
      <w:szCs w:val="48"/>
    </w:rPr>
  </w:style>
  <w:style w:type="paragraph" w:customStyle="1" w:styleId="s10">
    <w:name w:val="s_1"/>
    <w:basedOn w:val="a1"/>
    <w:rsid w:val="00D740D7"/>
    <w:pPr>
      <w:spacing w:before="100" w:beforeAutospacing="1" w:after="100" w:afterAutospacing="1"/>
    </w:pPr>
  </w:style>
  <w:style w:type="character" w:styleId="af0">
    <w:name w:val="Hyperlink"/>
    <w:uiPriority w:val="99"/>
    <w:unhideWhenUsed/>
    <w:rsid w:val="00D740D7"/>
    <w:rPr>
      <w:color w:val="0000FF"/>
      <w:u w:val="single"/>
    </w:rPr>
  </w:style>
  <w:style w:type="character" w:customStyle="1" w:styleId="apple-converted-space">
    <w:name w:val="apple-converted-space"/>
    <w:qFormat/>
    <w:rsid w:val="00D740D7"/>
  </w:style>
  <w:style w:type="character" w:customStyle="1" w:styleId="30">
    <w:name w:val="Заголовок 3 Знак"/>
    <w:aliases w:val="Знак3 Знак Знак,Знак3 Знак1,Знак3 Знак Знак Знак Знак,ПодЗаголовок Знак"/>
    <w:link w:val="3"/>
    <w:uiPriority w:val="9"/>
    <w:rsid w:val="00781771"/>
    <w:rPr>
      <w:b/>
      <w:bCs/>
      <w:sz w:val="24"/>
      <w:szCs w:val="26"/>
    </w:rPr>
  </w:style>
  <w:style w:type="paragraph" w:styleId="af1">
    <w:name w:val="Normal (Web)"/>
    <w:basedOn w:val="a1"/>
    <w:uiPriority w:val="99"/>
    <w:unhideWhenUsed/>
    <w:qFormat/>
    <w:rsid w:val="008F5CD0"/>
    <w:pPr>
      <w:spacing w:before="100" w:beforeAutospacing="1" w:after="100" w:afterAutospacing="1"/>
    </w:pPr>
  </w:style>
  <w:style w:type="paragraph" w:styleId="af2">
    <w:name w:val="TOC Heading"/>
    <w:basedOn w:val="10"/>
    <w:next w:val="a1"/>
    <w:uiPriority w:val="39"/>
    <w:semiHidden/>
    <w:unhideWhenUsed/>
    <w:qFormat/>
    <w:rsid w:val="00440D61"/>
    <w:pPr>
      <w:keepNext/>
      <w:keepLines/>
      <w:spacing w:before="480" w:line="276" w:lineRule="auto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styleId="21">
    <w:name w:val="toc 2"/>
    <w:basedOn w:val="a1"/>
    <w:next w:val="a1"/>
    <w:autoRedefine/>
    <w:uiPriority w:val="39"/>
    <w:unhideWhenUsed/>
    <w:qFormat/>
    <w:rsid w:val="00440D61"/>
    <w:pPr>
      <w:spacing w:after="100" w:line="276" w:lineRule="auto"/>
      <w:ind w:left="220"/>
    </w:pPr>
    <w:rPr>
      <w:rFonts w:ascii="Calibri" w:hAnsi="Calibri"/>
      <w:sz w:val="22"/>
      <w:szCs w:val="22"/>
    </w:rPr>
  </w:style>
  <w:style w:type="paragraph" w:styleId="13">
    <w:name w:val="toc 1"/>
    <w:basedOn w:val="a1"/>
    <w:next w:val="a1"/>
    <w:autoRedefine/>
    <w:uiPriority w:val="39"/>
    <w:unhideWhenUsed/>
    <w:qFormat/>
    <w:rsid w:val="00795DE4"/>
    <w:pPr>
      <w:tabs>
        <w:tab w:val="right" w:leader="dot" w:pos="10196"/>
      </w:tabs>
      <w:ind w:right="284"/>
      <w:jc w:val="left"/>
    </w:pPr>
    <w:rPr>
      <w:b/>
      <w:szCs w:val="22"/>
    </w:rPr>
  </w:style>
  <w:style w:type="paragraph" w:styleId="31">
    <w:name w:val="toc 3"/>
    <w:basedOn w:val="a1"/>
    <w:next w:val="a1"/>
    <w:autoRedefine/>
    <w:unhideWhenUsed/>
    <w:qFormat/>
    <w:rsid w:val="0024051E"/>
    <w:pPr>
      <w:tabs>
        <w:tab w:val="right" w:leader="dot" w:pos="10196"/>
      </w:tabs>
      <w:ind w:right="284"/>
    </w:pPr>
    <w:rPr>
      <w:szCs w:val="22"/>
    </w:rPr>
  </w:style>
  <w:style w:type="character" w:customStyle="1" w:styleId="af3">
    <w:name w:val="Основной текст_"/>
    <w:link w:val="14"/>
    <w:rsid w:val="00D37BB3"/>
    <w:rPr>
      <w:sz w:val="26"/>
      <w:szCs w:val="26"/>
      <w:shd w:val="clear" w:color="auto" w:fill="FFFFFF"/>
    </w:rPr>
  </w:style>
  <w:style w:type="paragraph" w:styleId="51">
    <w:name w:val="toc 5"/>
    <w:basedOn w:val="a1"/>
    <w:next w:val="a1"/>
    <w:autoRedefine/>
    <w:uiPriority w:val="39"/>
    <w:semiHidden/>
    <w:unhideWhenUsed/>
    <w:rsid w:val="00781771"/>
    <w:pPr>
      <w:ind w:left="960"/>
    </w:pPr>
  </w:style>
  <w:style w:type="paragraph" w:customStyle="1" w:styleId="14">
    <w:name w:val="Основной текст1"/>
    <w:basedOn w:val="a1"/>
    <w:link w:val="af3"/>
    <w:rsid w:val="00D37BB3"/>
    <w:pPr>
      <w:shd w:val="clear" w:color="auto" w:fill="FFFFFF"/>
      <w:spacing w:before="300" w:after="660" w:line="0" w:lineRule="atLeast"/>
      <w:ind w:firstLine="0"/>
      <w:jc w:val="left"/>
    </w:pPr>
    <w:rPr>
      <w:sz w:val="26"/>
      <w:szCs w:val="26"/>
    </w:rPr>
  </w:style>
  <w:style w:type="character" w:customStyle="1" w:styleId="32">
    <w:name w:val="Основной текст (3)_"/>
    <w:link w:val="33"/>
    <w:rsid w:val="00D37BB3"/>
    <w:rPr>
      <w:sz w:val="27"/>
      <w:szCs w:val="27"/>
      <w:shd w:val="clear" w:color="auto" w:fill="FFFFFF"/>
    </w:rPr>
  </w:style>
  <w:style w:type="paragraph" w:customStyle="1" w:styleId="33">
    <w:name w:val="Основной текст (3)"/>
    <w:basedOn w:val="a1"/>
    <w:link w:val="32"/>
    <w:rsid w:val="00D37BB3"/>
    <w:pPr>
      <w:shd w:val="clear" w:color="auto" w:fill="FFFFFF"/>
      <w:spacing w:before="300" w:after="300" w:line="317" w:lineRule="exact"/>
      <w:ind w:firstLine="0"/>
      <w:jc w:val="center"/>
    </w:pPr>
    <w:rPr>
      <w:sz w:val="27"/>
      <w:szCs w:val="27"/>
    </w:rPr>
  </w:style>
  <w:style w:type="paragraph" w:customStyle="1" w:styleId="ConsPlusNormal">
    <w:name w:val="ConsPlusNormal"/>
    <w:link w:val="ConsPlusNormal0"/>
    <w:rsid w:val="00D37BB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D37BB3"/>
    <w:rPr>
      <w:rFonts w:ascii="Arial" w:hAnsi="Arial" w:cs="Arial"/>
    </w:rPr>
  </w:style>
  <w:style w:type="paragraph" w:customStyle="1" w:styleId="ConsPlusNonformat">
    <w:name w:val="ConsPlusNonformat"/>
    <w:rsid w:val="00D37BB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4">
    <w:name w:val="No Spacing"/>
    <w:link w:val="af5"/>
    <w:uiPriority w:val="1"/>
    <w:qFormat/>
    <w:rsid w:val="00D37BB3"/>
    <w:rPr>
      <w:sz w:val="24"/>
      <w:szCs w:val="24"/>
    </w:rPr>
  </w:style>
  <w:style w:type="paragraph" w:styleId="af6">
    <w:name w:val="List Paragraph"/>
    <w:basedOn w:val="a1"/>
    <w:link w:val="af7"/>
    <w:qFormat/>
    <w:rsid w:val="00D37BB3"/>
    <w:pPr>
      <w:ind w:left="720" w:firstLine="0"/>
      <w:contextualSpacing/>
      <w:jc w:val="left"/>
    </w:pPr>
  </w:style>
  <w:style w:type="numbering" w:customStyle="1" w:styleId="15">
    <w:name w:val="Нет списка1"/>
    <w:next w:val="a4"/>
    <w:uiPriority w:val="99"/>
    <w:semiHidden/>
    <w:unhideWhenUsed/>
    <w:qFormat/>
    <w:rsid w:val="00D37BB3"/>
  </w:style>
  <w:style w:type="paragraph" w:customStyle="1" w:styleId="110">
    <w:name w:val="Табличный_боковик_11"/>
    <w:link w:val="111"/>
    <w:qFormat/>
    <w:rsid w:val="005259D4"/>
    <w:rPr>
      <w:sz w:val="22"/>
      <w:szCs w:val="24"/>
    </w:rPr>
  </w:style>
  <w:style w:type="character" w:customStyle="1" w:styleId="111">
    <w:name w:val="Табличный_боковик_11 Знак"/>
    <w:link w:val="110"/>
    <w:rsid w:val="005259D4"/>
    <w:rPr>
      <w:sz w:val="22"/>
      <w:szCs w:val="24"/>
    </w:rPr>
  </w:style>
  <w:style w:type="character" w:customStyle="1" w:styleId="af5">
    <w:name w:val="Без интервала Знак"/>
    <w:link w:val="af4"/>
    <w:uiPriority w:val="99"/>
    <w:locked/>
    <w:rsid w:val="009052FE"/>
    <w:rPr>
      <w:sz w:val="24"/>
      <w:szCs w:val="24"/>
    </w:rPr>
  </w:style>
  <w:style w:type="paragraph" w:customStyle="1" w:styleId="formattext">
    <w:name w:val="formattext"/>
    <w:basedOn w:val="a1"/>
    <w:rsid w:val="00D513AC"/>
    <w:pPr>
      <w:spacing w:before="100" w:beforeAutospacing="1" w:after="100" w:afterAutospacing="1"/>
      <w:ind w:firstLine="0"/>
      <w:jc w:val="left"/>
    </w:pPr>
  </w:style>
  <w:style w:type="character" w:customStyle="1" w:styleId="af7">
    <w:name w:val="Абзац списка Знак"/>
    <w:link w:val="af6"/>
    <w:qFormat/>
    <w:rsid w:val="004B3E27"/>
    <w:rPr>
      <w:sz w:val="24"/>
      <w:szCs w:val="24"/>
    </w:rPr>
  </w:style>
  <w:style w:type="paragraph" w:customStyle="1" w:styleId="09515">
    <w:name w:val="Стиль Первая строка:  095 см Междустр.интервал:  точно 15 пт"/>
    <w:basedOn w:val="a1"/>
    <w:autoRedefine/>
    <w:rsid w:val="004B3E27"/>
    <w:pPr>
      <w:ind w:firstLine="709"/>
    </w:pPr>
    <w:rPr>
      <w:szCs w:val="20"/>
    </w:rPr>
  </w:style>
  <w:style w:type="paragraph" w:customStyle="1" w:styleId="S0">
    <w:name w:val="S_Обычный"/>
    <w:basedOn w:val="a1"/>
    <w:link w:val="S2"/>
    <w:autoRedefine/>
    <w:qFormat/>
    <w:rsid w:val="004B3E27"/>
    <w:pPr>
      <w:ind w:firstLine="709"/>
    </w:pPr>
  </w:style>
  <w:style w:type="character" w:customStyle="1" w:styleId="S2">
    <w:name w:val="S_Обычный Знак"/>
    <w:basedOn w:val="a2"/>
    <w:link w:val="S0"/>
    <w:rsid w:val="004B3E27"/>
    <w:rPr>
      <w:sz w:val="24"/>
      <w:szCs w:val="24"/>
    </w:rPr>
  </w:style>
  <w:style w:type="character" w:styleId="af8">
    <w:name w:val="FollowedHyperlink"/>
    <w:basedOn w:val="a2"/>
    <w:uiPriority w:val="99"/>
    <w:unhideWhenUsed/>
    <w:rsid w:val="008C4690"/>
    <w:rPr>
      <w:color w:val="954F72" w:themeColor="followedHyperlink"/>
      <w:u w:val="single"/>
    </w:rPr>
  </w:style>
  <w:style w:type="numbering" w:customStyle="1" w:styleId="1111113">
    <w:name w:val="1 / 1.1 / 1.1.13"/>
    <w:rsid w:val="008C4690"/>
    <w:pPr>
      <w:numPr>
        <w:numId w:val="10"/>
      </w:numPr>
    </w:pPr>
  </w:style>
  <w:style w:type="character" w:customStyle="1" w:styleId="20">
    <w:name w:val="Заголовок 2 Знак"/>
    <w:aliases w:val="Знак2 Знак Знак,Знак2 Знак2,Знак2 Знак Знак Знак Знак,Знак2 Знак1 Знак,Заголовок 2 Знак1 Знак,Заголовок 2 Знак Знак Знак,ГЛАВА Знак"/>
    <w:basedOn w:val="a2"/>
    <w:link w:val="2"/>
    <w:uiPriority w:val="9"/>
    <w:qFormat/>
    <w:rsid w:val="001848B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40">
    <w:name w:val="Заголовок 4 Знак"/>
    <w:basedOn w:val="a2"/>
    <w:link w:val="4"/>
    <w:uiPriority w:val="9"/>
    <w:semiHidden/>
    <w:rsid w:val="001848BB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</w:rPr>
  </w:style>
  <w:style w:type="character" w:customStyle="1" w:styleId="50">
    <w:name w:val="Заголовок 5 Знак"/>
    <w:basedOn w:val="a2"/>
    <w:link w:val="5"/>
    <w:uiPriority w:val="9"/>
    <w:semiHidden/>
    <w:rsid w:val="001848BB"/>
    <w:rPr>
      <w:rFonts w:asciiTheme="majorHAnsi" w:eastAsiaTheme="majorEastAsia" w:hAnsiTheme="majorHAnsi" w:cstheme="majorBidi"/>
      <w:color w:val="2E74B5" w:themeColor="accent1" w:themeShade="BF"/>
      <w:sz w:val="24"/>
      <w:szCs w:val="24"/>
    </w:rPr>
  </w:style>
  <w:style w:type="character" w:customStyle="1" w:styleId="60">
    <w:name w:val="Заголовок 6 Знак"/>
    <w:basedOn w:val="a2"/>
    <w:link w:val="6"/>
    <w:uiPriority w:val="9"/>
    <w:semiHidden/>
    <w:rsid w:val="001848BB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70">
    <w:name w:val="Заголовок 7 Знак"/>
    <w:aliases w:val="Заголовок x.x Знак"/>
    <w:basedOn w:val="a2"/>
    <w:link w:val="7"/>
    <w:uiPriority w:val="9"/>
    <w:semiHidden/>
    <w:rsid w:val="001848BB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</w:rPr>
  </w:style>
  <w:style w:type="character" w:customStyle="1" w:styleId="80">
    <w:name w:val="Заголовок 8 Знак"/>
    <w:basedOn w:val="a2"/>
    <w:link w:val="8"/>
    <w:uiPriority w:val="9"/>
    <w:semiHidden/>
    <w:rsid w:val="001848BB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0">
    <w:name w:val="Заголовок 9 Знак"/>
    <w:basedOn w:val="a2"/>
    <w:link w:val="9"/>
    <w:uiPriority w:val="9"/>
    <w:semiHidden/>
    <w:rsid w:val="001848BB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customStyle="1" w:styleId="af9">
    <w:name w:val="Абзац"/>
    <w:basedOn w:val="a1"/>
    <w:link w:val="afa"/>
    <w:qFormat/>
    <w:rsid w:val="001848BB"/>
    <w:pPr>
      <w:spacing w:before="120" w:after="60"/>
      <w:ind w:firstLine="567"/>
    </w:pPr>
    <w:rPr>
      <w:lang w:val="x-none" w:eastAsia="x-none"/>
    </w:rPr>
  </w:style>
  <w:style w:type="character" w:customStyle="1" w:styleId="afa">
    <w:name w:val="Абзац Знак"/>
    <w:link w:val="af9"/>
    <w:qFormat/>
    <w:rsid w:val="001848BB"/>
    <w:rPr>
      <w:sz w:val="24"/>
      <w:szCs w:val="24"/>
      <w:lang w:val="x-none" w:eastAsia="x-none"/>
    </w:rPr>
  </w:style>
  <w:style w:type="paragraph" w:customStyle="1" w:styleId="ConsPlusTitle">
    <w:name w:val="ConsPlusTitle"/>
    <w:rsid w:val="001848BB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">
    <w:name w:val="List"/>
    <w:aliases w:val="List Char,Char Char"/>
    <w:basedOn w:val="a1"/>
    <w:link w:val="afb"/>
    <w:rsid w:val="001848BB"/>
    <w:pPr>
      <w:numPr>
        <w:numId w:val="15"/>
      </w:numPr>
      <w:spacing w:after="60"/>
    </w:pPr>
    <w:rPr>
      <w:snapToGrid w:val="0"/>
      <w:lang w:val="x-none" w:eastAsia="x-none"/>
    </w:rPr>
  </w:style>
  <w:style w:type="character" w:customStyle="1" w:styleId="afb">
    <w:name w:val="Список Знак"/>
    <w:aliases w:val="List Char Знак,Char Char Знак"/>
    <w:link w:val="a"/>
    <w:rsid w:val="001848BB"/>
    <w:rPr>
      <w:snapToGrid w:val="0"/>
      <w:sz w:val="24"/>
      <w:szCs w:val="24"/>
      <w:lang w:val="x-none" w:eastAsia="x-none"/>
    </w:rPr>
  </w:style>
  <w:style w:type="paragraph" w:styleId="afc">
    <w:name w:val="Title"/>
    <w:basedOn w:val="a1"/>
    <w:link w:val="afd"/>
    <w:qFormat/>
    <w:rsid w:val="001848BB"/>
    <w:pPr>
      <w:spacing w:line="300" w:lineRule="auto"/>
      <w:ind w:left="927" w:firstLine="0"/>
      <w:jc w:val="center"/>
    </w:pPr>
    <w:rPr>
      <w:lang w:val="x-none" w:eastAsia="x-none"/>
    </w:rPr>
  </w:style>
  <w:style w:type="character" w:customStyle="1" w:styleId="afd">
    <w:name w:val="Название Знак"/>
    <w:basedOn w:val="a2"/>
    <w:link w:val="afc"/>
    <w:rsid w:val="001848BB"/>
    <w:rPr>
      <w:sz w:val="24"/>
      <w:szCs w:val="24"/>
      <w:lang w:val="x-none" w:eastAsia="x-none"/>
    </w:rPr>
  </w:style>
  <w:style w:type="paragraph" w:customStyle="1" w:styleId="S1">
    <w:name w:val="S_Заголовок 1"/>
    <w:basedOn w:val="a1"/>
    <w:rsid w:val="001848BB"/>
    <w:pPr>
      <w:numPr>
        <w:numId w:val="16"/>
      </w:numPr>
      <w:jc w:val="center"/>
    </w:pPr>
    <w:rPr>
      <w:b/>
      <w:caps/>
    </w:rPr>
  </w:style>
  <w:style w:type="paragraph" w:customStyle="1" w:styleId="S20">
    <w:name w:val="S_Заголовок 2"/>
    <w:basedOn w:val="2"/>
    <w:rsid w:val="001848BB"/>
    <w:pPr>
      <w:numPr>
        <w:ilvl w:val="0"/>
        <w:numId w:val="0"/>
      </w:numPr>
      <w:tabs>
        <w:tab w:val="num" w:pos="360"/>
      </w:tabs>
      <w:spacing w:before="200"/>
    </w:pPr>
    <w:rPr>
      <w:b/>
      <w:bCs/>
      <w:color w:val="5B9BD5" w:themeColor="accent1"/>
    </w:rPr>
  </w:style>
  <w:style w:type="paragraph" w:customStyle="1" w:styleId="S3">
    <w:name w:val="S_Заголовок 3"/>
    <w:basedOn w:val="3"/>
    <w:rsid w:val="001848BB"/>
    <w:pPr>
      <w:numPr>
        <w:ilvl w:val="0"/>
        <w:numId w:val="0"/>
      </w:numPr>
      <w:tabs>
        <w:tab w:val="num" w:pos="360"/>
      </w:tabs>
      <w:ind w:left="720" w:hanging="432"/>
    </w:pPr>
  </w:style>
  <w:style w:type="paragraph" w:customStyle="1" w:styleId="S4">
    <w:name w:val="S_Заголовок 4"/>
    <w:basedOn w:val="4"/>
    <w:rsid w:val="001848BB"/>
    <w:pPr>
      <w:keepLines w:val="0"/>
      <w:numPr>
        <w:ilvl w:val="0"/>
        <w:numId w:val="0"/>
      </w:numPr>
      <w:tabs>
        <w:tab w:val="num" w:pos="360"/>
      </w:tabs>
      <w:suppressAutoHyphens/>
      <w:spacing w:before="240" w:after="60"/>
      <w:ind w:left="864" w:hanging="144"/>
      <w:jc w:val="left"/>
    </w:pPr>
    <w:rPr>
      <w:rFonts w:ascii="Calibri" w:eastAsia="Times New Roman" w:hAnsi="Calibri" w:cs="Times New Roman"/>
      <w:b/>
      <w:bCs/>
      <w:i w:val="0"/>
      <w:iCs w:val="0"/>
      <w:color w:val="auto"/>
      <w:sz w:val="28"/>
      <w:szCs w:val="28"/>
      <w:lang w:val="x-none" w:eastAsia="ar-SA"/>
    </w:rPr>
  </w:style>
  <w:style w:type="numbering" w:customStyle="1" w:styleId="1ai11">
    <w:name w:val="1 / a / i11"/>
    <w:basedOn w:val="a4"/>
    <w:next w:val="1ai"/>
    <w:semiHidden/>
    <w:rsid w:val="001848BB"/>
    <w:pPr>
      <w:numPr>
        <w:numId w:val="16"/>
      </w:numPr>
    </w:pPr>
  </w:style>
  <w:style w:type="numbering" w:styleId="1ai">
    <w:name w:val="Outline List 1"/>
    <w:basedOn w:val="a4"/>
    <w:uiPriority w:val="99"/>
    <w:qFormat/>
    <w:rsid w:val="001848BB"/>
    <w:pPr>
      <w:numPr>
        <w:numId w:val="13"/>
      </w:numPr>
    </w:pPr>
  </w:style>
  <w:style w:type="paragraph" w:styleId="afe">
    <w:name w:val="List Bullet"/>
    <w:basedOn w:val="a1"/>
    <w:autoRedefine/>
    <w:rsid w:val="001848BB"/>
    <w:pPr>
      <w:tabs>
        <w:tab w:val="num" w:pos="2149"/>
      </w:tabs>
      <w:spacing w:line="360" w:lineRule="auto"/>
      <w:ind w:left="2149" w:hanging="360"/>
    </w:pPr>
  </w:style>
  <w:style w:type="paragraph" w:customStyle="1" w:styleId="S5">
    <w:name w:val="S_Маркированный"/>
    <w:basedOn w:val="afe"/>
    <w:link w:val="S6"/>
    <w:qFormat/>
    <w:rsid w:val="001848BB"/>
    <w:pPr>
      <w:tabs>
        <w:tab w:val="clear" w:pos="2149"/>
        <w:tab w:val="num" w:pos="900"/>
      </w:tabs>
      <w:ind w:left="0" w:firstLine="720"/>
    </w:pPr>
  </w:style>
  <w:style w:type="numbering" w:customStyle="1" w:styleId="11">
    <w:name w:val="Статья / Раздел11"/>
    <w:basedOn w:val="a4"/>
    <w:next w:val="a0"/>
    <w:semiHidden/>
    <w:rsid w:val="001848BB"/>
    <w:pPr>
      <w:numPr>
        <w:numId w:val="17"/>
      </w:numPr>
    </w:pPr>
  </w:style>
  <w:style w:type="numbering" w:styleId="a0">
    <w:name w:val="Outline List 3"/>
    <w:basedOn w:val="a4"/>
    <w:rsid w:val="001848BB"/>
    <w:pPr>
      <w:numPr>
        <w:numId w:val="14"/>
      </w:numPr>
    </w:pPr>
  </w:style>
  <w:style w:type="paragraph" w:customStyle="1" w:styleId="aff">
    <w:name w:val="Табличный_заголовки"/>
    <w:basedOn w:val="a1"/>
    <w:qFormat/>
    <w:rsid w:val="001848BB"/>
    <w:pPr>
      <w:keepNext/>
      <w:keepLines/>
      <w:ind w:firstLine="0"/>
      <w:jc w:val="center"/>
    </w:pPr>
    <w:rPr>
      <w:b/>
      <w:sz w:val="22"/>
      <w:szCs w:val="22"/>
    </w:rPr>
  </w:style>
  <w:style w:type="paragraph" w:customStyle="1" w:styleId="aff0">
    <w:name w:val="Табличный_центр"/>
    <w:basedOn w:val="a1"/>
    <w:qFormat/>
    <w:rsid w:val="001848BB"/>
    <w:pPr>
      <w:ind w:firstLine="0"/>
      <w:jc w:val="center"/>
    </w:pPr>
    <w:rPr>
      <w:sz w:val="22"/>
      <w:szCs w:val="22"/>
    </w:rPr>
  </w:style>
  <w:style w:type="paragraph" w:customStyle="1" w:styleId="aff1">
    <w:name w:val="Знак Знак Знак Знак Знак Знак Знак Знак Знак Знак"/>
    <w:basedOn w:val="a1"/>
    <w:rsid w:val="001848BB"/>
    <w:pPr>
      <w:spacing w:before="100" w:beforeAutospacing="1" w:after="100" w:afterAutospacing="1"/>
      <w:ind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100">
    <w:name w:val="Табличный_центр_10"/>
    <w:basedOn w:val="a1"/>
    <w:qFormat/>
    <w:rsid w:val="001848BB"/>
    <w:pPr>
      <w:ind w:firstLine="0"/>
      <w:jc w:val="center"/>
    </w:pPr>
    <w:rPr>
      <w:sz w:val="20"/>
    </w:rPr>
  </w:style>
  <w:style w:type="character" w:customStyle="1" w:styleId="16">
    <w:name w:val="Красный1"/>
    <w:rsid w:val="001848BB"/>
    <w:rPr>
      <w:color w:val="FF0000"/>
      <w:sz w:val="16"/>
      <w:szCs w:val="16"/>
    </w:rPr>
  </w:style>
  <w:style w:type="character" w:customStyle="1" w:styleId="S6">
    <w:name w:val="S_Маркированный Знак Знак"/>
    <w:link w:val="S5"/>
    <w:rsid w:val="001848BB"/>
    <w:rPr>
      <w:sz w:val="24"/>
      <w:szCs w:val="24"/>
    </w:rPr>
  </w:style>
  <w:style w:type="character" w:styleId="aff2">
    <w:name w:val="Subtle Emphasis"/>
    <w:uiPriority w:val="19"/>
    <w:qFormat/>
    <w:rsid w:val="001848BB"/>
    <w:rPr>
      <w:i/>
      <w:iCs/>
      <w:color w:val="5A5A5A"/>
    </w:rPr>
  </w:style>
  <w:style w:type="paragraph" w:customStyle="1" w:styleId="aff3">
    <w:name w:val="Табличный"/>
    <w:basedOn w:val="a1"/>
    <w:rsid w:val="001848BB"/>
    <w:pPr>
      <w:keepNext/>
      <w:widowControl w:val="0"/>
      <w:spacing w:before="60" w:after="60"/>
      <w:ind w:firstLine="0"/>
      <w:jc w:val="center"/>
    </w:pPr>
    <w:rPr>
      <w:b/>
      <w:sz w:val="22"/>
      <w:szCs w:val="20"/>
    </w:rPr>
  </w:style>
  <w:style w:type="paragraph" w:customStyle="1" w:styleId="aff4">
    <w:name w:val="Табличный_слева"/>
    <w:basedOn w:val="a1"/>
    <w:qFormat/>
    <w:rsid w:val="001848BB"/>
    <w:pPr>
      <w:ind w:firstLine="0"/>
      <w:jc w:val="left"/>
    </w:pPr>
    <w:rPr>
      <w:sz w:val="22"/>
      <w:szCs w:val="22"/>
    </w:rPr>
  </w:style>
  <w:style w:type="paragraph" w:customStyle="1" w:styleId="aff5">
    <w:name w:val="Название таблицы"/>
    <w:basedOn w:val="aff6"/>
    <w:qFormat/>
    <w:rsid w:val="001848BB"/>
    <w:pPr>
      <w:keepNext/>
      <w:suppressAutoHyphens w:val="0"/>
      <w:spacing w:before="120"/>
    </w:pPr>
    <w:rPr>
      <w:sz w:val="22"/>
      <w:szCs w:val="22"/>
      <w:lang w:val="x-none" w:eastAsia="x-none"/>
    </w:rPr>
  </w:style>
  <w:style w:type="paragraph" w:styleId="aff6">
    <w:name w:val="caption"/>
    <w:basedOn w:val="a1"/>
    <w:next w:val="a1"/>
    <w:uiPriority w:val="35"/>
    <w:semiHidden/>
    <w:unhideWhenUsed/>
    <w:qFormat/>
    <w:rsid w:val="001848BB"/>
    <w:pPr>
      <w:suppressAutoHyphens/>
      <w:ind w:firstLine="0"/>
      <w:jc w:val="left"/>
    </w:pPr>
    <w:rPr>
      <w:b/>
      <w:bCs/>
      <w:sz w:val="20"/>
      <w:szCs w:val="20"/>
      <w:lang w:eastAsia="ar-SA"/>
    </w:rPr>
  </w:style>
  <w:style w:type="paragraph" w:styleId="71">
    <w:name w:val="toc 7"/>
    <w:basedOn w:val="a1"/>
    <w:next w:val="a1"/>
    <w:autoRedefine/>
    <w:rsid w:val="001848BB"/>
    <w:pPr>
      <w:suppressAutoHyphens/>
      <w:ind w:left="1440" w:firstLine="0"/>
      <w:jc w:val="left"/>
    </w:pPr>
    <w:rPr>
      <w:lang w:eastAsia="ar-SA"/>
    </w:rPr>
  </w:style>
  <w:style w:type="table" w:customStyle="1" w:styleId="17">
    <w:name w:val="Сетка таблицы1"/>
    <w:basedOn w:val="a3"/>
    <w:next w:val="aa"/>
    <w:uiPriority w:val="59"/>
    <w:rsid w:val="00063D85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aff7">
    <w:name w:val="Стиль Основной текст"/>
    <w:basedOn w:val="a1"/>
    <w:rsid w:val="000C60B6"/>
    <w:pPr>
      <w:suppressAutoHyphens/>
      <w:ind w:left="284" w:right="284" w:firstLine="709"/>
    </w:pPr>
    <w:rPr>
      <w:szCs w:val="20"/>
      <w:lang w:eastAsia="zh-CN"/>
    </w:rPr>
  </w:style>
  <w:style w:type="paragraph" w:customStyle="1" w:styleId="Style19">
    <w:name w:val="Style19"/>
    <w:basedOn w:val="a1"/>
    <w:rsid w:val="000C60B6"/>
    <w:pPr>
      <w:widowControl w:val="0"/>
      <w:suppressAutoHyphens/>
      <w:autoSpaceDE w:val="0"/>
      <w:spacing w:line="288" w:lineRule="exact"/>
      <w:ind w:firstLine="0"/>
    </w:pPr>
    <w:rPr>
      <w:lang w:eastAsia="zh-CN"/>
    </w:rPr>
  </w:style>
  <w:style w:type="paragraph" w:styleId="aff8">
    <w:name w:val="toa heading"/>
    <w:basedOn w:val="10"/>
    <w:next w:val="a1"/>
    <w:rsid w:val="000C60B6"/>
    <w:pPr>
      <w:keepNext/>
      <w:keepLines/>
      <w:spacing w:before="480" w:line="360" w:lineRule="auto"/>
      <w:ind w:firstLine="0"/>
      <w:jc w:val="left"/>
    </w:pPr>
    <w:rPr>
      <w:rFonts w:ascii="Cambria" w:hAnsi="Cambria"/>
      <w:color w:val="365F91"/>
      <w:kern w:val="0"/>
      <w:sz w:val="28"/>
      <w:szCs w:val="28"/>
      <w:lang w:eastAsia="zh-CN"/>
    </w:rPr>
  </w:style>
  <w:style w:type="paragraph" w:customStyle="1" w:styleId="Default">
    <w:name w:val="Default"/>
    <w:rsid w:val="000C60B6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customStyle="1" w:styleId="1">
    <w:name w:val="Маркированный список1"/>
    <w:basedOn w:val="a1"/>
    <w:rsid w:val="000C60B6"/>
    <w:pPr>
      <w:numPr>
        <w:numId w:val="23"/>
      </w:numPr>
      <w:tabs>
        <w:tab w:val="left" w:pos="1080"/>
      </w:tabs>
      <w:suppressAutoHyphens/>
      <w:spacing w:line="360" w:lineRule="auto"/>
      <w:ind w:left="0" w:firstLine="720"/>
    </w:pPr>
    <w:rPr>
      <w:color w:val="333399"/>
      <w:w w:val="109"/>
      <w:lang w:eastAsia="zh-CN"/>
    </w:rPr>
  </w:style>
  <w:style w:type="paragraph" w:customStyle="1" w:styleId="aff9">
    <w:name w:val="Табличный_по ширине"/>
    <w:basedOn w:val="aff4"/>
    <w:rsid w:val="000C60B6"/>
    <w:pPr>
      <w:suppressAutoHyphens/>
      <w:jc w:val="both"/>
    </w:pPr>
    <w:rPr>
      <w:lang w:eastAsia="zh-CN"/>
    </w:rPr>
  </w:style>
  <w:style w:type="paragraph" w:customStyle="1" w:styleId="101">
    <w:name w:val="Табличный_нумерованный_10"/>
    <w:basedOn w:val="a1"/>
    <w:qFormat/>
    <w:rsid w:val="00D1398D"/>
    <w:pPr>
      <w:ind w:firstLine="0"/>
      <w:jc w:val="left"/>
    </w:pPr>
    <w:rPr>
      <w:sz w:val="20"/>
    </w:rPr>
  </w:style>
  <w:style w:type="paragraph" w:customStyle="1" w:styleId="affa">
    <w:name w:val="Содержимое таблицы"/>
    <w:basedOn w:val="a1"/>
    <w:qFormat/>
    <w:rsid w:val="00D1398D"/>
    <w:pPr>
      <w:suppressLineNumbers/>
      <w:spacing w:after="200" w:line="276" w:lineRule="auto"/>
      <w:ind w:firstLine="0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-">
    <w:name w:val="Интернет-ссылка"/>
    <w:basedOn w:val="a2"/>
    <w:uiPriority w:val="99"/>
    <w:unhideWhenUsed/>
    <w:rsid w:val="00D33EA8"/>
    <w:rPr>
      <w:color w:val="0563C1" w:themeColor="hyperlink"/>
      <w:u w:val="single"/>
    </w:rPr>
  </w:style>
  <w:style w:type="character" w:styleId="affb">
    <w:name w:val="Strong"/>
    <w:uiPriority w:val="22"/>
    <w:qFormat/>
    <w:rsid w:val="00D33EA8"/>
    <w:rPr>
      <w:b/>
      <w:bCs/>
    </w:rPr>
  </w:style>
  <w:style w:type="character" w:customStyle="1" w:styleId="affc">
    <w:name w:val="Привязка сноски"/>
    <w:rsid w:val="00D33EA8"/>
    <w:rPr>
      <w:vertAlign w:val="superscript"/>
    </w:rPr>
  </w:style>
  <w:style w:type="character" w:customStyle="1" w:styleId="FootnoteCharacters">
    <w:name w:val="Footnote Characters"/>
    <w:qFormat/>
    <w:rsid w:val="00D33EA8"/>
    <w:rPr>
      <w:vertAlign w:val="superscript"/>
    </w:rPr>
  </w:style>
  <w:style w:type="character" w:customStyle="1" w:styleId="affd">
    <w:name w:val="Текст сноски Знак"/>
    <w:basedOn w:val="a2"/>
    <w:qFormat/>
    <w:rsid w:val="00D33EA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ListLabel1">
    <w:name w:val="ListLabel 1"/>
    <w:qFormat/>
    <w:rsid w:val="00D33EA8"/>
  </w:style>
  <w:style w:type="character" w:customStyle="1" w:styleId="ListLabel2">
    <w:name w:val="ListLabel 2"/>
    <w:qFormat/>
    <w:rsid w:val="00D33EA8"/>
    <w:rPr>
      <w:rFonts w:eastAsia="Times New Roman" w:cs="Times New Roman"/>
    </w:rPr>
  </w:style>
  <w:style w:type="character" w:customStyle="1" w:styleId="ListLabel3">
    <w:name w:val="ListLabel 3"/>
    <w:qFormat/>
    <w:rsid w:val="00D33EA8"/>
    <w:rPr>
      <w:rFonts w:cs="Courier New"/>
    </w:rPr>
  </w:style>
  <w:style w:type="character" w:customStyle="1" w:styleId="ListLabel4">
    <w:name w:val="ListLabel 4"/>
    <w:qFormat/>
    <w:rsid w:val="00D33EA8"/>
    <w:rPr>
      <w:rFonts w:cs="Courier New"/>
    </w:rPr>
  </w:style>
  <w:style w:type="character" w:customStyle="1" w:styleId="ListLabel5">
    <w:name w:val="ListLabel 5"/>
    <w:qFormat/>
    <w:rsid w:val="00D33EA8"/>
    <w:rPr>
      <w:rFonts w:cs="Courier New"/>
    </w:rPr>
  </w:style>
  <w:style w:type="character" w:customStyle="1" w:styleId="ListLabel6">
    <w:name w:val="ListLabel 6"/>
    <w:qFormat/>
    <w:rsid w:val="00D33EA8"/>
    <w:rPr>
      <w:b/>
    </w:rPr>
  </w:style>
  <w:style w:type="character" w:customStyle="1" w:styleId="ListLabel7">
    <w:name w:val="ListLabel 7"/>
    <w:qFormat/>
    <w:rsid w:val="00D33EA8"/>
    <w:rPr>
      <w:rFonts w:cs="Courier New"/>
    </w:rPr>
  </w:style>
  <w:style w:type="character" w:customStyle="1" w:styleId="ListLabel8">
    <w:name w:val="ListLabel 8"/>
    <w:qFormat/>
    <w:rsid w:val="00D33EA8"/>
    <w:rPr>
      <w:rFonts w:cs="Courier New"/>
    </w:rPr>
  </w:style>
  <w:style w:type="character" w:customStyle="1" w:styleId="ListLabel9">
    <w:name w:val="ListLabel 9"/>
    <w:qFormat/>
    <w:rsid w:val="00D33EA8"/>
    <w:rPr>
      <w:rFonts w:cs="Courier New"/>
    </w:rPr>
  </w:style>
  <w:style w:type="character" w:customStyle="1" w:styleId="ListLabel10">
    <w:name w:val="ListLabel 10"/>
    <w:qFormat/>
    <w:rsid w:val="00D33EA8"/>
    <w:rPr>
      <w:rFonts w:cs="Symbol"/>
    </w:rPr>
  </w:style>
  <w:style w:type="character" w:customStyle="1" w:styleId="ListLabel11">
    <w:name w:val="ListLabel 11"/>
    <w:qFormat/>
    <w:rsid w:val="00D33EA8"/>
    <w:rPr>
      <w:rFonts w:eastAsia="Times New Roman" w:cs="Times New Roman"/>
    </w:rPr>
  </w:style>
  <w:style w:type="character" w:customStyle="1" w:styleId="ListLabel12">
    <w:name w:val="ListLabel 12"/>
    <w:qFormat/>
    <w:rsid w:val="00D33EA8"/>
    <w:rPr>
      <w:rFonts w:cs="Courier New"/>
    </w:rPr>
  </w:style>
  <w:style w:type="character" w:customStyle="1" w:styleId="ListLabel13">
    <w:name w:val="ListLabel 13"/>
    <w:qFormat/>
    <w:rsid w:val="00D33EA8"/>
    <w:rPr>
      <w:rFonts w:cs="Courier New"/>
    </w:rPr>
  </w:style>
  <w:style w:type="character" w:customStyle="1" w:styleId="ListLabel14">
    <w:name w:val="ListLabel 14"/>
    <w:qFormat/>
    <w:rsid w:val="00D33EA8"/>
    <w:rPr>
      <w:rFonts w:cs="Courier New"/>
    </w:rPr>
  </w:style>
  <w:style w:type="character" w:customStyle="1" w:styleId="ListLabel15">
    <w:name w:val="ListLabel 15"/>
    <w:qFormat/>
    <w:rsid w:val="00D33EA8"/>
    <w:rPr>
      <w:rFonts w:cs="Courier New"/>
    </w:rPr>
  </w:style>
  <w:style w:type="character" w:customStyle="1" w:styleId="ListLabel16">
    <w:name w:val="ListLabel 16"/>
    <w:qFormat/>
    <w:rsid w:val="00D33EA8"/>
    <w:rPr>
      <w:rFonts w:cs="Courier New"/>
    </w:rPr>
  </w:style>
  <w:style w:type="character" w:customStyle="1" w:styleId="ListLabel17">
    <w:name w:val="ListLabel 17"/>
    <w:qFormat/>
    <w:rsid w:val="00D33EA8"/>
    <w:rPr>
      <w:rFonts w:cs="Times New Roman"/>
    </w:rPr>
  </w:style>
  <w:style w:type="paragraph" w:customStyle="1" w:styleId="18">
    <w:name w:val="Заголовок1"/>
    <w:basedOn w:val="a1"/>
    <w:next w:val="affe"/>
    <w:qFormat/>
    <w:rsid w:val="00D33EA8"/>
    <w:pPr>
      <w:keepNext/>
      <w:spacing w:before="240" w:after="120" w:line="276" w:lineRule="auto"/>
      <w:ind w:firstLine="0"/>
      <w:jc w:val="left"/>
    </w:pPr>
    <w:rPr>
      <w:rFonts w:ascii="Liberation Sans" w:eastAsia="Microsoft YaHei" w:hAnsi="Liberation Sans" w:cs="Lucida Sans"/>
      <w:sz w:val="28"/>
      <w:szCs w:val="28"/>
      <w:lang w:eastAsia="en-US"/>
    </w:rPr>
  </w:style>
  <w:style w:type="paragraph" w:styleId="affe">
    <w:name w:val="Body Text"/>
    <w:basedOn w:val="a1"/>
    <w:link w:val="afff"/>
    <w:uiPriority w:val="1"/>
    <w:qFormat/>
    <w:rsid w:val="00D33EA8"/>
    <w:pPr>
      <w:spacing w:after="140" w:line="276" w:lineRule="auto"/>
      <w:ind w:firstLine="0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ff">
    <w:name w:val="Основной текст Знак"/>
    <w:basedOn w:val="a2"/>
    <w:link w:val="affe"/>
    <w:uiPriority w:val="1"/>
    <w:rsid w:val="00D33EA8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19">
    <w:name w:val="index 1"/>
    <w:basedOn w:val="a1"/>
    <w:next w:val="a1"/>
    <w:autoRedefine/>
    <w:uiPriority w:val="99"/>
    <w:semiHidden/>
    <w:unhideWhenUsed/>
    <w:rsid w:val="00D33EA8"/>
    <w:pPr>
      <w:ind w:left="240" w:hanging="240"/>
    </w:pPr>
  </w:style>
  <w:style w:type="paragraph" w:styleId="afff0">
    <w:name w:val="index heading"/>
    <w:basedOn w:val="a1"/>
    <w:qFormat/>
    <w:rsid w:val="00D33EA8"/>
    <w:pPr>
      <w:suppressLineNumbers/>
      <w:spacing w:after="200" w:line="276" w:lineRule="auto"/>
      <w:ind w:firstLine="0"/>
      <w:jc w:val="left"/>
    </w:pPr>
    <w:rPr>
      <w:rFonts w:asciiTheme="minorHAnsi" w:eastAsiaTheme="minorHAnsi" w:hAnsiTheme="minorHAnsi" w:cs="Lucida Sans"/>
      <w:sz w:val="22"/>
      <w:szCs w:val="22"/>
      <w:lang w:eastAsia="en-US"/>
    </w:rPr>
  </w:style>
  <w:style w:type="paragraph" w:styleId="afff1">
    <w:name w:val="footnote text"/>
    <w:basedOn w:val="a1"/>
    <w:link w:val="1a"/>
    <w:rsid w:val="00D33EA8"/>
    <w:pPr>
      <w:ind w:firstLine="0"/>
      <w:jc w:val="left"/>
    </w:pPr>
    <w:rPr>
      <w:sz w:val="20"/>
      <w:szCs w:val="20"/>
    </w:rPr>
  </w:style>
  <w:style w:type="character" w:customStyle="1" w:styleId="1a">
    <w:name w:val="Текст сноски Знак1"/>
    <w:basedOn w:val="a2"/>
    <w:link w:val="afff1"/>
    <w:rsid w:val="00D33EA8"/>
  </w:style>
  <w:style w:type="paragraph" w:customStyle="1" w:styleId="22">
    <w:name w:val="Стиль полужирный По центру Слева:  2 см Справа:  2 см"/>
    <w:basedOn w:val="a1"/>
    <w:qFormat/>
    <w:rsid w:val="00D33EA8"/>
    <w:pPr>
      <w:suppressAutoHyphens/>
      <w:ind w:left="284" w:right="284" w:firstLine="0"/>
      <w:jc w:val="center"/>
    </w:pPr>
    <w:rPr>
      <w:b/>
      <w:bCs/>
      <w:sz w:val="28"/>
      <w:szCs w:val="20"/>
      <w:lang w:eastAsia="zh-CN"/>
    </w:rPr>
  </w:style>
  <w:style w:type="paragraph" w:customStyle="1" w:styleId="afff2">
    <w:name w:val="Заголовок таблицы"/>
    <w:basedOn w:val="affa"/>
    <w:qFormat/>
    <w:rsid w:val="00D33EA8"/>
    <w:pPr>
      <w:jc w:val="center"/>
    </w:pPr>
    <w:rPr>
      <w:b/>
      <w:bCs/>
    </w:rPr>
  </w:style>
  <w:style w:type="numbering" w:customStyle="1" w:styleId="23">
    <w:name w:val="Нет списка2"/>
    <w:uiPriority w:val="99"/>
    <w:semiHidden/>
    <w:unhideWhenUsed/>
    <w:qFormat/>
    <w:rsid w:val="00D33EA8"/>
  </w:style>
  <w:style w:type="numbering" w:customStyle="1" w:styleId="1ai11028">
    <w:name w:val="1 / a / i11028"/>
    <w:semiHidden/>
    <w:qFormat/>
    <w:rsid w:val="00D33EA8"/>
  </w:style>
  <w:style w:type="numbering" w:customStyle="1" w:styleId="34">
    <w:name w:val="Нет списка3"/>
    <w:uiPriority w:val="99"/>
    <w:semiHidden/>
    <w:unhideWhenUsed/>
    <w:qFormat/>
    <w:rsid w:val="00D33EA8"/>
  </w:style>
  <w:style w:type="numbering" w:customStyle="1" w:styleId="41">
    <w:name w:val="Нет списка4"/>
    <w:uiPriority w:val="99"/>
    <w:semiHidden/>
    <w:unhideWhenUsed/>
    <w:qFormat/>
    <w:rsid w:val="00D33EA8"/>
  </w:style>
  <w:style w:type="table" w:customStyle="1" w:styleId="24">
    <w:name w:val="Сетка таблицы2"/>
    <w:basedOn w:val="a3"/>
    <w:uiPriority w:val="39"/>
    <w:rsid w:val="00D33EA8"/>
    <w:rPr>
      <w:rFonts w:asciiTheme="minorHAnsi" w:eastAsiaTheme="minorHAnsi" w:hAnsi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">
    <w:name w:val="Сетка таблицы3"/>
    <w:basedOn w:val="a3"/>
    <w:uiPriority w:val="39"/>
    <w:rsid w:val="00D33EA8"/>
    <w:rPr>
      <w:rFonts w:asciiTheme="minorHAnsi" w:eastAsiaTheme="minorHAnsi" w:hAnsi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b">
    <w:name w:val="Абзац списка1"/>
    <w:basedOn w:val="a1"/>
    <w:rsid w:val="00BC1848"/>
    <w:pPr>
      <w:ind w:left="720" w:firstLine="0"/>
      <w:contextualSpacing/>
      <w:jc w:val="left"/>
    </w:pPr>
  </w:style>
  <w:style w:type="paragraph" w:customStyle="1" w:styleId="TableParagraph">
    <w:name w:val="Table Paragraph"/>
    <w:basedOn w:val="a1"/>
    <w:uiPriority w:val="1"/>
    <w:qFormat/>
    <w:rsid w:val="00BC1848"/>
    <w:pPr>
      <w:widowControl w:val="0"/>
      <w:autoSpaceDE w:val="0"/>
      <w:autoSpaceDN w:val="0"/>
      <w:ind w:firstLine="0"/>
      <w:jc w:val="center"/>
    </w:pPr>
    <w:rPr>
      <w:sz w:val="22"/>
      <w:szCs w:val="22"/>
      <w:lang w:bidi="ru-RU"/>
    </w:rPr>
  </w:style>
  <w:style w:type="paragraph" w:customStyle="1" w:styleId="25">
    <w:name w:val="Абзац списка2"/>
    <w:basedOn w:val="a1"/>
    <w:rsid w:val="0069604B"/>
    <w:pPr>
      <w:ind w:left="720" w:firstLine="0"/>
      <w:contextualSpacing/>
      <w:jc w:val="left"/>
    </w:pPr>
  </w:style>
  <w:style w:type="paragraph" w:customStyle="1" w:styleId="36">
    <w:name w:val="Абзац списка3"/>
    <w:basedOn w:val="a1"/>
    <w:rsid w:val="008771F9"/>
    <w:pPr>
      <w:ind w:left="720" w:firstLine="0"/>
      <w:contextualSpacing/>
      <w:jc w:val="left"/>
    </w:pPr>
  </w:style>
  <w:style w:type="numbering" w:customStyle="1" w:styleId="52">
    <w:name w:val="Нет списка5"/>
    <w:next w:val="a4"/>
    <w:uiPriority w:val="99"/>
    <w:semiHidden/>
    <w:unhideWhenUsed/>
    <w:rsid w:val="00022222"/>
  </w:style>
  <w:style w:type="paragraph" w:customStyle="1" w:styleId="msonormal0">
    <w:name w:val="msonormal"/>
    <w:basedOn w:val="a1"/>
    <w:rsid w:val="00022222"/>
    <w:pPr>
      <w:spacing w:before="100" w:beforeAutospacing="1" w:after="100" w:afterAutospacing="1"/>
      <w:ind w:firstLine="0"/>
      <w:jc w:val="left"/>
    </w:pPr>
  </w:style>
  <w:style w:type="table" w:customStyle="1" w:styleId="42">
    <w:name w:val="Сетка таблицы4"/>
    <w:basedOn w:val="a3"/>
    <w:next w:val="aa"/>
    <w:uiPriority w:val="59"/>
    <w:rsid w:val="00022222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0">
    <w:name w:val="Статья / Раздел13"/>
    <w:rsid w:val="0002222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0" w:qFormat="1"/>
    <w:lsdException w:name="toc 4" w:uiPriority="39"/>
    <w:lsdException w:name="toc 5" w:uiPriority="39"/>
    <w:lsdException w:name="toc 6" w:uiPriority="39"/>
    <w:lsdException w:name="toc 7" w:uiPriority="0"/>
    <w:lsdException w:name="toc 8" w:uiPriority="39"/>
    <w:lsdException w:name="toc 9" w:uiPriority="39"/>
    <w:lsdException w:name="footnote text" w:uiPriority="0"/>
    <w:lsdException w:name="index heading" w:uiPriority="0" w:qFormat="1"/>
    <w:lsdException w:name="caption" w:uiPriority="35" w:qFormat="1"/>
    <w:lsdException w:name="page number" w:uiPriority="0"/>
    <w:lsdException w:name="toa heading" w:uiPriority="0"/>
    <w:lsdException w:name="List" w:uiPriority="0"/>
    <w:lsdException w:name="List Bulle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Outline List 1" w:qFormat="1"/>
    <w:lsdException w:name="Outline List 3" w:uiPriority="0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DE5A6D"/>
    <w:pPr>
      <w:ind w:firstLine="284"/>
      <w:jc w:val="both"/>
    </w:pPr>
    <w:rPr>
      <w:sz w:val="24"/>
      <w:szCs w:val="24"/>
    </w:rPr>
  </w:style>
  <w:style w:type="paragraph" w:styleId="10">
    <w:name w:val="heading 1"/>
    <w:aliases w:val="Заголовок 1 Знак Знак,Заголовок 1 Знак Знак Знак"/>
    <w:basedOn w:val="a1"/>
    <w:link w:val="12"/>
    <w:uiPriority w:val="9"/>
    <w:qFormat/>
    <w:rsid w:val="006E7B69"/>
    <w:pPr>
      <w:ind w:firstLine="567"/>
      <w:outlineLvl w:val="0"/>
    </w:pPr>
    <w:rPr>
      <w:b/>
      <w:bCs/>
      <w:kern w:val="36"/>
      <w:szCs w:val="48"/>
    </w:rPr>
  </w:style>
  <w:style w:type="paragraph" w:styleId="2">
    <w:name w:val="heading 2"/>
    <w:aliases w:val="Знак2 Знак,Знак2,Знак2 Знак Знак Знак,Знак2 Знак1,Заголовок 2 Знак1,Заголовок 2 Знак Знак,ГЛАВА"/>
    <w:basedOn w:val="a1"/>
    <w:next w:val="a1"/>
    <w:link w:val="20"/>
    <w:uiPriority w:val="9"/>
    <w:unhideWhenUsed/>
    <w:qFormat/>
    <w:rsid w:val="001848BB"/>
    <w:pPr>
      <w:keepNext/>
      <w:keepLines/>
      <w:numPr>
        <w:ilvl w:val="1"/>
        <w:numId w:val="15"/>
      </w:numPr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aliases w:val="Знак3 Знак,Знак3,Знак3 Знак Знак Знак,ПодЗаголовок"/>
    <w:basedOn w:val="a1"/>
    <w:next w:val="a1"/>
    <w:link w:val="30"/>
    <w:uiPriority w:val="9"/>
    <w:unhideWhenUsed/>
    <w:qFormat/>
    <w:rsid w:val="00781771"/>
    <w:pPr>
      <w:keepNext/>
      <w:numPr>
        <w:ilvl w:val="2"/>
        <w:numId w:val="15"/>
      </w:numPr>
      <w:outlineLvl w:val="2"/>
    </w:pPr>
    <w:rPr>
      <w:b/>
      <w:bCs/>
      <w:szCs w:val="26"/>
    </w:rPr>
  </w:style>
  <w:style w:type="paragraph" w:styleId="4">
    <w:name w:val="heading 4"/>
    <w:basedOn w:val="a1"/>
    <w:next w:val="a1"/>
    <w:link w:val="40"/>
    <w:uiPriority w:val="9"/>
    <w:semiHidden/>
    <w:unhideWhenUsed/>
    <w:qFormat/>
    <w:rsid w:val="001848BB"/>
    <w:pPr>
      <w:keepNext/>
      <w:keepLines/>
      <w:numPr>
        <w:ilvl w:val="3"/>
        <w:numId w:val="15"/>
      </w:numPr>
      <w:spacing w:before="40"/>
      <w:ind w:left="864" w:hanging="144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1"/>
    <w:next w:val="a1"/>
    <w:link w:val="50"/>
    <w:uiPriority w:val="9"/>
    <w:semiHidden/>
    <w:unhideWhenUsed/>
    <w:qFormat/>
    <w:rsid w:val="001848BB"/>
    <w:pPr>
      <w:keepNext/>
      <w:keepLines/>
      <w:numPr>
        <w:ilvl w:val="4"/>
        <w:numId w:val="15"/>
      </w:numPr>
      <w:tabs>
        <w:tab w:val="num" w:pos="360"/>
      </w:tabs>
      <w:spacing w:before="40"/>
      <w:ind w:left="1008" w:hanging="432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1"/>
    <w:next w:val="a1"/>
    <w:link w:val="60"/>
    <w:uiPriority w:val="9"/>
    <w:semiHidden/>
    <w:unhideWhenUsed/>
    <w:qFormat/>
    <w:rsid w:val="001848BB"/>
    <w:pPr>
      <w:keepNext/>
      <w:keepLines/>
      <w:numPr>
        <w:ilvl w:val="5"/>
        <w:numId w:val="15"/>
      </w:numPr>
      <w:tabs>
        <w:tab w:val="num" w:pos="360"/>
      </w:tabs>
      <w:spacing w:before="40"/>
      <w:ind w:left="1152" w:hanging="432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aliases w:val="Заголовок x.x"/>
    <w:basedOn w:val="a1"/>
    <w:next w:val="a1"/>
    <w:link w:val="70"/>
    <w:uiPriority w:val="9"/>
    <w:semiHidden/>
    <w:unhideWhenUsed/>
    <w:qFormat/>
    <w:rsid w:val="001848BB"/>
    <w:pPr>
      <w:keepNext/>
      <w:keepLines/>
      <w:numPr>
        <w:ilvl w:val="6"/>
        <w:numId w:val="15"/>
      </w:numPr>
      <w:tabs>
        <w:tab w:val="num" w:pos="360"/>
      </w:tabs>
      <w:spacing w:before="40"/>
      <w:ind w:left="1296" w:hanging="288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1"/>
    <w:next w:val="a1"/>
    <w:link w:val="80"/>
    <w:uiPriority w:val="9"/>
    <w:semiHidden/>
    <w:unhideWhenUsed/>
    <w:qFormat/>
    <w:rsid w:val="001848BB"/>
    <w:pPr>
      <w:keepNext/>
      <w:keepLines/>
      <w:numPr>
        <w:ilvl w:val="7"/>
        <w:numId w:val="15"/>
      </w:numPr>
      <w:tabs>
        <w:tab w:val="num" w:pos="360"/>
      </w:tabs>
      <w:spacing w:before="40"/>
      <w:ind w:left="1440" w:hanging="432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1"/>
    <w:next w:val="a1"/>
    <w:link w:val="90"/>
    <w:uiPriority w:val="9"/>
    <w:semiHidden/>
    <w:unhideWhenUsed/>
    <w:qFormat/>
    <w:rsid w:val="001848BB"/>
    <w:pPr>
      <w:keepNext/>
      <w:keepLines/>
      <w:numPr>
        <w:ilvl w:val="8"/>
        <w:numId w:val="15"/>
      </w:numPr>
      <w:tabs>
        <w:tab w:val="num" w:pos="360"/>
      </w:tabs>
      <w:spacing w:before="40"/>
      <w:ind w:left="1584" w:hanging="144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rsid w:val="00A3761A"/>
    <w:pPr>
      <w:tabs>
        <w:tab w:val="center" w:pos="4677"/>
        <w:tab w:val="right" w:pos="9355"/>
      </w:tabs>
    </w:pPr>
  </w:style>
  <w:style w:type="paragraph" w:styleId="a7">
    <w:name w:val="footer"/>
    <w:basedOn w:val="a1"/>
    <w:link w:val="a8"/>
    <w:uiPriority w:val="99"/>
    <w:rsid w:val="00A3761A"/>
    <w:pPr>
      <w:tabs>
        <w:tab w:val="center" w:pos="4677"/>
        <w:tab w:val="right" w:pos="9355"/>
      </w:tabs>
    </w:pPr>
  </w:style>
  <w:style w:type="character" w:styleId="a9">
    <w:name w:val="page number"/>
    <w:basedOn w:val="a2"/>
    <w:rsid w:val="00A3761A"/>
  </w:style>
  <w:style w:type="table" w:styleId="aa">
    <w:name w:val="Table Grid"/>
    <w:basedOn w:val="a3"/>
    <w:uiPriority w:val="59"/>
    <w:rsid w:val="00C520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Cell">
    <w:name w:val="ConsCell"/>
    <w:rsid w:val="00AF4B1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">
    <w:name w:val="S_Титульный"/>
    <w:basedOn w:val="a1"/>
    <w:qFormat/>
    <w:rsid w:val="000158F5"/>
    <w:pPr>
      <w:spacing w:line="360" w:lineRule="auto"/>
      <w:ind w:left="3060"/>
      <w:jc w:val="right"/>
    </w:pPr>
    <w:rPr>
      <w:b/>
      <w:caps/>
    </w:rPr>
  </w:style>
  <w:style w:type="paragraph" w:customStyle="1" w:styleId="ab">
    <w:name w:val="Заголовок титульного листа"/>
    <w:basedOn w:val="a1"/>
    <w:next w:val="a1"/>
    <w:semiHidden/>
    <w:rsid w:val="000158F5"/>
    <w:pPr>
      <w:spacing w:line="360" w:lineRule="auto"/>
      <w:ind w:left="3060"/>
      <w:jc w:val="right"/>
    </w:pPr>
    <w:rPr>
      <w:b/>
      <w:caps/>
    </w:rPr>
  </w:style>
  <w:style w:type="character" w:customStyle="1" w:styleId="a6">
    <w:name w:val="Верхний колонтитул Знак"/>
    <w:link w:val="a5"/>
    <w:uiPriority w:val="99"/>
    <w:qFormat/>
    <w:rsid w:val="00AF22FC"/>
    <w:rPr>
      <w:sz w:val="24"/>
      <w:szCs w:val="24"/>
    </w:rPr>
  </w:style>
  <w:style w:type="character" w:customStyle="1" w:styleId="a8">
    <w:name w:val="Нижний колонтитул Знак"/>
    <w:link w:val="a7"/>
    <w:uiPriority w:val="99"/>
    <w:qFormat/>
    <w:rsid w:val="00AF22FC"/>
    <w:rPr>
      <w:sz w:val="24"/>
      <w:szCs w:val="24"/>
    </w:rPr>
  </w:style>
  <w:style w:type="paragraph" w:styleId="ac">
    <w:name w:val="Document Map"/>
    <w:basedOn w:val="a1"/>
    <w:link w:val="ad"/>
    <w:uiPriority w:val="99"/>
    <w:semiHidden/>
    <w:unhideWhenUsed/>
    <w:rsid w:val="004B5A32"/>
    <w:rPr>
      <w:rFonts w:ascii="Tahoma" w:hAnsi="Tahoma" w:cs="Tahoma"/>
      <w:sz w:val="16"/>
      <w:szCs w:val="16"/>
    </w:rPr>
  </w:style>
  <w:style w:type="character" w:customStyle="1" w:styleId="ad">
    <w:name w:val="Схема документа Знак"/>
    <w:link w:val="ac"/>
    <w:uiPriority w:val="99"/>
    <w:semiHidden/>
    <w:rsid w:val="004B5A32"/>
    <w:rPr>
      <w:rFonts w:ascii="Tahoma" w:hAnsi="Tahoma" w:cs="Tahoma"/>
      <w:sz w:val="16"/>
      <w:szCs w:val="16"/>
    </w:rPr>
  </w:style>
  <w:style w:type="paragraph" w:styleId="ae">
    <w:name w:val="Balloon Text"/>
    <w:basedOn w:val="a1"/>
    <w:link w:val="af"/>
    <w:uiPriority w:val="99"/>
    <w:unhideWhenUsed/>
    <w:qFormat/>
    <w:rsid w:val="00462AF3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link w:val="ae"/>
    <w:uiPriority w:val="99"/>
    <w:qFormat/>
    <w:rsid w:val="00462AF3"/>
    <w:rPr>
      <w:rFonts w:ascii="Tahoma" w:hAnsi="Tahoma" w:cs="Tahoma"/>
      <w:sz w:val="16"/>
      <w:szCs w:val="16"/>
    </w:rPr>
  </w:style>
  <w:style w:type="character" w:customStyle="1" w:styleId="12">
    <w:name w:val="Заголовок 1 Знак"/>
    <w:aliases w:val="Заголовок 1 Знак Знак Знак1,Заголовок 1 Знак Знак Знак Знак"/>
    <w:link w:val="10"/>
    <w:uiPriority w:val="9"/>
    <w:qFormat/>
    <w:rsid w:val="006E7B69"/>
    <w:rPr>
      <w:b/>
      <w:bCs/>
      <w:kern w:val="36"/>
      <w:sz w:val="24"/>
      <w:szCs w:val="48"/>
    </w:rPr>
  </w:style>
  <w:style w:type="paragraph" w:customStyle="1" w:styleId="s10">
    <w:name w:val="s_1"/>
    <w:basedOn w:val="a1"/>
    <w:rsid w:val="00D740D7"/>
    <w:pPr>
      <w:spacing w:before="100" w:beforeAutospacing="1" w:after="100" w:afterAutospacing="1"/>
    </w:pPr>
  </w:style>
  <w:style w:type="character" w:styleId="af0">
    <w:name w:val="Hyperlink"/>
    <w:uiPriority w:val="99"/>
    <w:unhideWhenUsed/>
    <w:rsid w:val="00D740D7"/>
    <w:rPr>
      <w:color w:val="0000FF"/>
      <w:u w:val="single"/>
    </w:rPr>
  </w:style>
  <w:style w:type="character" w:customStyle="1" w:styleId="apple-converted-space">
    <w:name w:val="apple-converted-space"/>
    <w:qFormat/>
    <w:rsid w:val="00D740D7"/>
  </w:style>
  <w:style w:type="character" w:customStyle="1" w:styleId="30">
    <w:name w:val="Заголовок 3 Знак"/>
    <w:aliases w:val="Знак3 Знак Знак,Знак3 Знак1,Знак3 Знак Знак Знак Знак,ПодЗаголовок Знак"/>
    <w:link w:val="3"/>
    <w:uiPriority w:val="9"/>
    <w:rsid w:val="00781771"/>
    <w:rPr>
      <w:b/>
      <w:bCs/>
      <w:sz w:val="24"/>
      <w:szCs w:val="26"/>
    </w:rPr>
  </w:style>
  <w:style w:type="paragraph" w:styleId="af1">
    <w:name w:val="Normal (Web)"/>
    <w:basedOn w:val="a1"/>
    <w:uiPriority w:val="99"/>
    <w:unhideWhenUsed/>
    <w:qFormat/>
    <w:rsid w:val="008F5CD0"/>
    <w:pPr>
      <w:spacing w:before="100" w:beforeAutospacing="1" w:after="100" w:afterAutospacing="1"/>
    </w:pPr>
  </w:style>
  <w:style w:type="paragraph" w:styleId="af2">
    <w:name w:val="TOC Heading"/>
    <w:basedOn w:val="10"/>
    <w:next w:val="a1"/>
    <w:uiPriority w:val="39"/>
    <w:semiHidden/>
    <w:unhideWhenUsed/>
    <w:qFormat/>
    <w:rsid w:val="00440D61"/>
    <w:pPr>
      <w:keepNext/>
      <w:keepLines/>
      <w:spacing w:before="480" w:line="276" w:lineRule="auto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styleId="21">
    <w:name w:val="toc 2"/>
    <w:basedOn w:val="a1"/>
    <w:next w:val="a1"/>
    <w:autoRedefine/>
    <w:uiPriority w:val="39"/>
    <w:unhideWhenUsed/>
    <w:qFormat/>
    <w:rsid w:val="00440D61"/>
    <w:pPr>
      <w:spacing w:after="100" w:line="276" w:lineRule="auto"/>
      <w:ind w:left="220"/>
    </w:pPr>
    <w:rPr>
      <w:rFonts w:ascii="Calibri" w:hAnsi="Calibri"/>
      <w:sz w:val="22"/>
      <w:szCs w:val="22"/>
    </w:rPr>
  </w:style>
  <w:style w:type="paragraph" w:styleId="13">
    <w:name w:val="toc 1"/>
    <w:basedOn w:val="a1"/>
    <w:next w:val="a1"/>
    <w:autoRedefine/>
    <w:uiPriority w:val="39"/>
    <w:unhideWhenUsed/>
    <w:qFormat/>
    <w:rsid w:val="00795DE4"/>
    <w:pPr>
      <w:tabs>
        <w:tab w:val="right" w:leader="dot" w:pos="10196"/>
      </w:tabs>
      <w:ind w:right="284"/>
      <w:jc w:val="left"/>
    </w:pPr>
    <w:rPr>
      <w:b/>
      <w:szCs w:val="22"/>
    </w:rPr>
  </w:style>
  <w:style w:type="paragraph" w:styleId="31">
    <w:name w:val="toc 3"/>
    <w:basedOn w:val="a1"/>
    <w:next w:val="a1"/>
    <w:autoRedefine/>
    <w:unhideWhenUsed/>
    <w:qFormat/>
    <w:rsid w:val="0024051E"/>
    <w:pPr>
      <w:tabs>
        <w:tab w:val="right" w:leader="dot" w:pos="10196"/>
      </w:tabs>
      <w:ind w:right="284"/>
    </w:pPr>
    <w:rPr>
      <w:szCs w:val="22"/>
    </w:rPr>
  </w:style>
  <w:style w:type="character" w:customStyle="1" w:styleId="af3">
    <w:name w:val="Основной текст_"/>
    <w:link w:val="14"/>
    <w:rsid w:val="00D37BB3"/>
    <w:rPr>
      <w:sz w:val="26"/>
      <w:szCs w:val="26"/>
      <w:shd w:val="clear" w:color="auto" w:fill="FFFFFF"/>
    </w:rPr>
  </w:style>
  <w:style w:type="paragraph" w:styleId="51">
    <w:name w:val="toc 5"/>
    <w:basedOn w:val="a1"/>
    <w:next w:val="a1"/>
    <w:autoRedefine/>
    <w:uiPriority w:val="39"/>
    <w:semiHidden/>
    <w:unhideWhenUsed/>
    <w:rsid w:val="00781771"/>
    <w:pPr>
      <w:ind w:left="960"/>
    </w:pPr>
  </w:style>
  <w:style w:type="paragraph" w:customStyle="1" w:styleId="14">
    <w:name w:val="Основной текст1"/>
    <w:basedOn w:val="a1"/>
    <w:link w:val="af3"/>
    <w:rsid w:val="00D37BB3"/>
    <w:pPr>
      <w:shd w:val="clear" w:color="auto" w:fill="FFFFFF"/>
      <w:spacing w:before="300" w:after="660" w:line="0" w:lineRule="atLeast"/>
      <w:ind w:firstLine="0"/>
      <w:jc w:val="left"/>
    </w:pPr>
    <w:rPr>
      <w:sz w:val="26"/>
      <w:szCs w:val="26"/>
    </w:rPr>
  </w:style>
  <w:style w:type="character" w:customStyle="1" w:styleId="32">
    <w:name w:val="Основной текст (3)_"/>
    <w:link w:val="33"/>
    <w:rsid w:val="00D37BB3"/>
    <w:rPr>
      <w:sz w:val="27"/>
      <w:szCs w:val="27"/>
      <w:shd w:val="clear" w:color="auto" w:fill="FFFFFF"/>
    </w:rPr>
  </w:style>
  <w:style w:type="paragraph" w:customStyle="1" w:styleId="33">
    <w:name w:val="Основной текст (3)"/>
    <w:basedOn w:val="a1"/>
    <w:link w:val="32"/>
    <w:rsid w:val="00D37BB3"/>
    <w:pPr>
      <w:shd w:val="clear" w:color="auto" w:fill="FFFFFF"/>
      <w:spacing w:before="300" w:after="300" w:line="317" w:lineRule="exact"/>
      <w:ind w:firstLine="0"/>
      <w:jc w:val="center"/>
    </w:pPr>
    <w:rPr>
      <w:sz w:val="27"/>
      <w:szCs w:val="27"/>
    </w:rPr>
  </w:style>
  <w:style w:type="paragraph" w:customStyle="1" w:styleId="ConsPlusNormal">
    <w:name w:val="ConsPlusNormal"/>
    <w:link w:val="ConsPlusNormal0"/>
    <w:rsid w:val="00D37BB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D37BB3"/>
    <w:rPr>
      <w:rFonts w:ascii="Arial" w:hAnsi="Arial" w:cs="Arial"/>
    </w:rPr>
  </w:style>
  <w:style w:type="paragraph" w:customStyle="1" w:styleId="ConsPlusNonformat">
    <w:name w:val="ConsPlusNonformat"/>
    <w:rsid w:val="00D37BB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4">
    <w:name w:val="No Spacing"/>
    <w:link w:val="af5"/>
    <w:uiPriority w:val="1"/>
    <w:qFormat/>
    <w:rsid w:val="00D37BB3"/>
    <w:rPr>
      <w:sz w:val="24"/>
      <w:szCs w:val="24"/>
    </w:rPr>
  </w:style>
  <w:style w:type="paragraph" w:styleId="af6">
    <w:name w:val="List Paragraph"/>
    <w:basedOn w:val="a1"/>
    <w:link w:val="af7"/>
    <w:qFormat/>
    <w:rsid w:val="00D37BB3"/>
    <w:pPr>
      <w:ind w:left="720" w:firstLine="0"/>
      <w:contextualSpacing/>
      <w:jc w:val="left"/>
    </w:pPr>
  </w:style>
  <w:style w:type="numbering" w:customStyle="1" w:styleId="15">
    <w:name w:val="Нет списка1"/>
    <w:next w:val="a4"/>
    <w:uiPriority w:val="99"/>
    <w:semiHidden/>
    <w:unhideWhenUsed/>
    <w:qFormat/>
    <w:rsid w:val="00D37BB3"/>
  </w:style>
  <w:style w:type="paragraph" w:customStyle="1" w:styleId="110">
    <w:name w:val="Табличный_боковик_11"/>
    <w:link w:val="111"/>
    <w:qFormat/>
    <w:rsid w:val="005259D4"/>
    <w:rPr>
      <w:sz w:val="22"/>
      <w:szCs w:val="24"/>
    </w:rPr>
  </w:style>
  <w:style w:type="character" w:customStyle="1" w:styleId="111">
    <w:name w:val="Табличный_боковик_11 Знак"/>
    <w:link w:val="110"/>
    <w:rsid w:val="005259D4"/>
    <w:rPr>
      <w:sz w:val="22"/>
      <w:szCs w:val="24"/>
    </w:rPr>
  </w:style>
  <w:style w:type="character" w:customStyle="1" w:styleId="af5">
    <w:name w:val="Без интервала Знак"/>
    <w:link w:val="af4"/>
    <w:uiPriority w:val="99"/>
    <w:locked/>
    <w:rsid w:val="009052FE"/>
    <w:rPr>
      <w:sz w:val="24"/>
      <w:szCs w:val="24"/>
    </w:rPr>
  </w:style>
  <w:style w:type="paragraph" w:customStyle="1" w:styleId="formattext">
    <w:name w:val="formattext"/>
    <w:basedOn w:val="a1"/>
    <w:rsid w:val="00D513AC"/>
    <w:pPr>
      <w:spacing w:before="100" w:beforeAutospacing="1" w:after="100" w:afterAutospacing="1"/>
      <w:ind w:firstLine="0"/>
      <w:jc w:val="left"/>
    </w:pPr>
  </w:style>
  <w:style w:type="character" w:customStyle="1" w:styleId="af7">
    <w:name w:val="Абзац списка Знак"/>
    <w:link w:val="af6"/>
    <w:qFormat/>
    <w:rsid w:val="004B3E27"/>
    <w:rPr>
      <w:sz w:val="24"/>
      <w:szCs w:val="24"/>
    </w:rPr>
  </w:style>
  <w:style w:type="paragraph" w:customStyle="1" w:styleId="09515">
    <w:name w:val="Стиль Первая строка:  095 см Междустр.интервал:  точно 15 пт"/>
    <w:basedOn w:val="a1"/>
    <w:autoRedefine/>
    <w:rsid w:val="004B3E27"/>
    <w:pPr>
      <w:ind w:firstLine="709"/>
    </w:pPr>
    <w:rPr>
      <w:szCs w:val="20"/>
    </w:rPr>
  </w:style>
  <w:style w:type="paragraph" w:customStyle="1" w:styleId="S0">
    <w:name w:val="S_Обычный"/>
    <w:basedOn w:val="a1"/>
    <w:link w:val="S2"/>
    <w:autoRedefine/>
    <w:qFormat/>
    <w:rsid w:val="004B3E27"/>
    <w:pPr>
      <w:ind w:firstLine="709"/>
    </w:pPr>
  </w:style>
  <w:style w:type="character" w:customStyle="1" w:styleId="S2">
    <w:name w:val="S_Обычный Знак"/>
    <w:basedOn w:val="a2"/>
    <w:link w:val="S0"/>
    <w:rsid w:val="004B3E27"/>
    <w:rPr>
      <w:sz w:val="24"/>
      <w:szCs w:val="24"/>
    </w:rPr>
  </w:style>
  <w:style w:type="character" w:styleId="af8">
    <w:name w:val="FollowedHyperlink"/>
    <w:basedOn w:val="a2"/>
    <w:uiPriority w:val="99"/>
    <w:unhideWhenUsed/>
    <w:rsid w:val="008C4690"/>
    <w:rPr>
      <w:color w:val="954F72" w:themeColor="followedHyperlink"/>
      <w:u w:val="single"/>
    </w:rPr>
  </w:style>
  <w:style w:type="numbering" w:customStyle="1" w:styleId="1111113">
    <w:name w:val="1 / 1.1 / 1.1.13"/>
    <w:rsid w:val="008C4690"/>
    <w:pPr>
      <w:numPr>
        <w:numId w:val="10"/>
      </w:numPr>
    </w:pPr>
  </w:style>
  <w:style w:type="character" w:customStyle="1" w:styleId="20">
    <w:name w:val="Заголовок 2 Знак"/>
    <w:aliases w:val="Знак2 Знак Знак,Знак2 Знак2,Знак2 Знак Знак Знак Знак,Знак2 Знак1 Знак,Заголовок 2 Знак1 Знак,Заголовок 2 Знак Знак Знак,ГЛАВА Знак"/>
    <w:basedOn w:val="a2"/>
    <w:link w:val="2"/>
    <w:uiPriority w:val="9"/>
    <w:qFormat/>
    <w:rsid w:val="001848B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40">
    <w:name w:val="Заголовок 4 Знак"/>
    <w:basedOn w:val="a2"/>
    <w:link w:val="4"/>
    <w:uiPriority w:val="9"/>
    <w:semiHidden/>
    <w:rsid w:val="001848BB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</w:rPr>
  </w:style>
  <w:style w:type="character" w:customStyle="1" w:styleId="50">
    <w:name w:val="Заголовок 5 Знак"/>
    <w:basedOn w:val="a2"/>
    <w:link w:val="5"/>
    <w:uiPriority w:val="9"/>
    <w:semiHidden/>
    <w:rsid w:val="001848BB"/>
    <w:rPr>
      <w:rFonts w:asciiTheme="majorHAnsi" w:eastAsiaTheme="majorEastAsia" w:hAnsiTheme="majorHAnsi" w:cstheme="majorBidi"/>
      <w:color w:val="2E74B5" w:themeColor="accent1" w:themeShade="BF"/>
      <w:sz w:val="24"/>
      <w:szCs w:val="24"/>
    </w:rPr>
  </w:style>
  <w:style w:type="character" w:customStyle="1" w:styleId="60">
    <w:name w:val="Заголовок 6 Знак"/>
    <w:basedOn w:val="a2"/>
    <w:link w:val="6"/>
    <w:uiPriority w:val="9"/>
    <w:semiHidden/>
    <w:rsid w:val="001848BB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70">
    <w:name w:val="Заголовок 7 Знак"/>
    <w:aliases w:val="Заголовок x.x Знак"/>
    <w:basedOn w:val="a2"/>
    <w:link w:val="7"/>
    <w:uiPriority w:val="9"/>
    <w:semiHidden/>
    <w:rsid w:val="001848BB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</w:rPr>
  </w:style>
  <w:style w:type="character" w:customStyle="1" w:styleId="80">
    <w:name w:val="Заголовок 8 Знак"/>
    <w:basedOn w:val="a2"/>
    <w:link w:val="8"/>
    <w:uiPriority w:val="9"/>
    <w:semiHidden/>
    <w:rsid w:val="001848BB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0">
    <w:name w:val="Заголовок 9 Знак"/>
    <w:basedOn w:val="a2"/>
    <w:link w:val="9"/>
    <w:uiPriority w:val="9"/>
    <w:semiHidden/>
    <w:rsid w:val="001848BB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customStyle="1" w:styleId="af9">
    <w:name w:val="Абзац"/>
    <w:basedOn w:val="a1"/>
    <w:link w:val="afa"/>
    <w:qFormat/>
    <w:rsid w:val="001848BB"/>
    <w:pPr>
      <w:spacing w:before="120" w:after="60"/>
      <w:ind w:firstLine="567"/>
    </w:pPr>
    <w:rPr>
      <w:lang w:val="x-none" w:eastAsia="x-none"/>
    </w:rPr>
  </w:style>
  <w:style w:type="character" w:customStyle="1" w:styleId="afa">
    <w:name w:val="Абзац Знак"/>
    <w:link w:val="af9"/>
    <w:qFormat/>
    <w:rsid w:val="001848BB"/>
    <w:rPr>
      <w:sz w:val="24"/>
      <w:szCs w:val="24"/>
      <w:lang w:val="x-none" w:eastAsia="x-none"/>
    </w:rPr>
  </w:style>
  <w:style w:type="paragraph" w:customStyle="1" w:styleId="ConsPlusTitle">
    <w:name w:val="ConsPlusTitle"/>
    <w:rsid w:val="001848BB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">
    <w:name w:val="List"/>
    <w:aliases w:val="List Char,Char Char"/>
    <w:basedOn w:val="a1"/>
    <w:link w:val="afb"/>
    <w:rsid w:val="001848BB"/>
    <w:pPr>
      <w:numPr>
        <w:numId w:val="15"/>
      </w:numPr>
      <w:spacing w:after="60"/>
    </w:pPr>
    <w:rPr>
      <w:snapToGrid w:val="0"/>
      <w:lang w:val="x-none" w:eastAsia="x-none"/>
    </w:rPr>
  </w:style>
  <w:style w:type="character" w:customStyle="1" w:styleId="afb">
    <w:name w:val="Список Знак"/>
    <w:aliases w:val="List Char Знак,Char Char Знак"/>
    <w:link w:val="a"/>
    <w:rsid w:val="001848BB"/>
    <w:rPr>
      <w:snapToGrid w:val="0"/>
      <w:sz w:val="24"/>
      <w:szCs w:val="24"/>
      <w:lang w:val="x-none" w:eastAsia="x-none"/>
    </w:rPr>
  </w:style>
  <w:style w:type="paragraph" w:styleId="afc">
    <w:name w:val="Title"/>
    <w:basedOn w:val="a1"/>
    <w:link w:val="afd"/>
    <w:qFormat/>
    <w:rsid w:val="001848BB"/>
    <w:pPr>
      <w:spacing w:line="300" w:lineRule="auto"/>
      <w:ind w:left="927" w:firstLine="0"/>
      <w:jc w:val="center"/>
    </w:pPr>
    <w:rPr>
      <w:lang w:val="x-none" w:eastAsia="x-none"/>
    </w:rPr>
  </w:style>
  <w:style w:type="character" w:customStyle="1" w:styleId="afd">
    <w:name w:val="Название Знак"/>
    <w:basedOn w:val="a2"/>
    <w:link w:val="afc"/>
    <w:rsid w:val="001848BB"/>
    <w:rPr>
      <w:sz w:val="24"/>
      <w:szCs w:val="24"/>
      <w:lang w:val="x-none" w:eastAsia="x-none"/>
    </w:rPr>
  </w:style>
  <w:style w:type="paragraph" w:customStyle="1" w:styleId="S1">
    <w:name w:val="S_Заголовок 1"/>
    <w:basedOn w:val="a1"/>
    <w:rsid w:val="001848BB"/>
    <w:pPr>
      <w:numPr>
        <w:numId w:val="16"/>
      </w:numPr>
      <w:jc w:val="center"/>
    </w:pPr>
    <w:rPr>
      <w:b/>
      <w:caps/>
    </w:rPr>
  </w:style>
  <w:style w:type="paragraph" w:customStyle="1" w:styleId="S20">
    <w:name w:val="S_Заголовок 2"/>
    <w:basedOn w:val="2"/>
    <w:rsid w:val="001848BB"/>
    <w:pPr>
      <w:numPr>
        <w:ilvl w:val="0"/>
        <w:numId w:val="0"/>
      </w:numPr>
      <w:tabs>
        <w:tab w:val="num" w:pos="360"/>
      </w:tabs>
      <w:spacing w:before="200"/>
    </w:pPr>
    <w:rPr>
      <w:b/>
      <w:bCs/>
      <w:color w:val="5B9BD5" w:themeColor="accent1"/>
    </w:rPr>
  </w:style>
  <w:style w:type="paragraph" w:customStyle="1" w:styleId="S3">
    <w:name w:val="S_Заголовок 3"/>
    <w:basedOn w:val="3"/>
    <w:rsid w:val="001848BB"/>
    <w:pPr>
      <w:numPr>
        <w:ilvl w:val="0"/>
        <w:numId w:val="0"/>
      </w:numPr>
      <w:tabs>
        <w:tab w:val="num" w:pos="360"/>
      </w:tabs>
      <w:ind w:left="720" w:hanging="432"/>
    </w:pPr>
  </w:style>
  <w:style w:type="paragraph" w:customStyle="1" w:styleId="S4">
    <w:name w:val="S_Заголовок 4"/>
    <w:basedOn w:val="4"/>
    <w:rsid w:val="001848BB"/>
    <w:pPr>
      <w:keepLines w:val="0"/>
      <w:numPr>
        <w:ilvl w:val="0"/>
        <w:numId w:val="0"/>
      </w:numPr>
      <w:tabs>
        <w:tab w:val="num" w:pos="360"/>
      </w:tabs>
      <w:suppressAutoHyphens/>
      <w:spacing w:before="240" w:after="60"/>
      <w:ind w:left="864" w:hanging="144"/>
      <w:jc w:val="left"/>
    </w:pPr>
    <w:rPr>
      <w:rFonts w:ascii="Calibri" w:eastAsia="Times New Roman" w:hAnsi="Calibri" w:cs="Times New Roman"/>
      <w:b/>
      <w:bCs/>
      <w:i w:val="0"/>
      <w:iCs w:val="0"/>
      <w:color w:val="auto"/>
      <w:sz w:val="28"/>
      <w:szCs w:val="28"/>
      <w:lang w:val="x-none" w:eastAsia="ar-SA"/>
    </w:rPr>
  </w:style>
  <w:style w:type="numbering" w:customStyle="1" w:styleId="1ai11">
    <w:name w:val="1 / a / i11"/>
    <w:basedOn w:val="a4"/>
    <w:next w:val="1ai"/>
    <w:semiHidden/>
    <w:rsid w:val="001848BB"/>
    <w:pPr>
      <w:numPr>
        <w:numId w:val="16"/>
      </w:numPr>
    </w:pPr>
  </w:style>
  <w:style w:type="numbering" w:styleId="1ai">
    <w:name w:val="Outline List 1"/>
    <w:basedOn w:val="a4"/>
    <w:uiPriority w:val="99"/>
    <w:qFormat/>
    <w:rsid w:val="001848BB"/>
    <w:pPr>
      <w:numPr>
        <w:numId w:val="13"/>
      </w:numPr>
    </w:pPr>
  </w:style>
  <w:style w:type="paragraph" w:styleId="afe">
    <w:name w:val="List Bullet"/>
    <w:basedOn w:val="a1"/>
    <w:autoRedefine/>
    <w:rsid w:val="001848BB"/>
    <w:pPr>
      <w:tabs>
        <w:tab w:val="num" w:pos="2149"/>
      </w:tabs>
      <w:spacing w:line="360" w:lineRule="auto"/>
      <w:ind w:left="2149" w:hanging="360"/>
    </w:pPr>
  </w:style>
  <w:style w:type="paragraph" w:customStyle="1" w:styleId="S5">
    <w:name w:val="S_Маркированный"/>
    <w:basedOn w:val="afe"/>
    <w:link w:val="S6"/>
    <w:qFormat/>
    <w:rsid w:val="001848BB"/>
    <w:pPr>
      <w:tabs>
        <w:tab w:val="clear" w:pos="2149"/>
        <w:tab w:val="num" w:pos="900"/>
      </w:tabs>
      <w:ind w:left="0" w:firstLine="720"/>
    </w:pPr>
  </w:style>
  <w:style w:type="numbering" w:customStyle="1" w:styleId="11">
    <w:name w:val="Статья / Раздел11"/>
    <w:basedOn w:val="a4"/>
    <w:next w:val="a0"/>
    <w:semiHidden/>
    <w:rsid w:val="001848BB"/>
    <w:pPr>
      <w:numPr>
        <w:numId w:val="17"/>
      </w:numPr>
    </w:pPr>
  </w:style>
  <w:style w:type="numbering" w:styleId="a0">
    <w:name w:val="Outline List 3"/>
    <w:basedOn w:val="a4"/>
    <w:rsid w:val="001848BB"/>
    <w:pPr>
      <w:numPr>
        <w:numId w:val="14"/>
      </w:numPr>
    </w:pPr>
  </w:style>
  <w:style w:type="paragraph" w:customStyle="1" w:styleId="aff">
    <w:name w:val="Табличный_заголовки"/>
    <w:basedOn w:val="a1"/>
    <w:qFormat/>
    <w:rsid w:val="001848BB"/>
    <w:pPr>
      <w:keepNext/>
      <w:keepLines/>
      <w:ind w:firstLine="0"/>
      <w:jc w:val="center"/>
    </w:pPr>
    <w:rPr>
      <w:b/>
      <w:sz w:val="22"/>
      <w:szCs w:val="22"/>
    </w:rPr>
  </w:style>
  <w:style w:type="paragraph" w:customStyle="1" w:styleId="aff0">
    <w:name w:val="Табличный_центр"/>
    <w:basedOn w:val="a1"/>
    <w:qFormat/>
    <w:rsid w:val="001848BB"/>
    <w:pPr>
      <w:ind w:firstLine="0"/>
      <w:jc w:val="center"/>
    </w:pPr>
    <w:rPr>
      <w:sz w:val="22"/>
      <w:szCs w:val="22"/>
    </w:rPr>
  </w:style>
  <w:style w:type="paragraph" w:customStyle="1" w:styleId="aff1">
    <w:name w:val="Знак Знак Знак Знак Знак Знак Знак Знак Знак Знак"/>
    <w:basedOn w:val="a1"/>
    <w:rsid w:val="001848BB"/>
    <w:pPr>
      <w:spacing w:before="100" w:beforeAutospacing="1" w:after="100" w:afterAutospacing="1"/>
      <w:ind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100">
    <w:name w:val="Табличный_центр_10"/>
    <w:basedOn w:val="a1"/>
    <w:qFormat/>
    <w:rsid w:val="001848BB"/>
    <w:pPr>
      <w:ind w:firstLine="0"/>
      <w:jc w:val="center"/>
    </w:pPr>
    <w:rPr>
      <w:sz w:val="20"/>
    </w:rPr>
  </w:style>
  <w:style w:type="character" w:customStyle="1" w:styleId="16">
    <w:name w:val="Красный1"/>
    <w:rsid w:val="001848BB"/>
    <w:rPr>
      <w:color w:val="FF0000"/>
      <w:sz w:val="16"/>
      <w:szCs w:val="16"/>
    </w:rPr>
  </w:style>
  <w:style w:type="character" w:customStyle="1" w:styleId="S6">
    <w:name w:val="S_Маркированный Знак Знак"/>
    <w:link w:val="S5"/>
    <w:rsid w:val="001848BB"/>
    <w:rPr>
      <w:sz w:val="24"/>
      <w:szCs w:val="24"/>
    </w:rPr>
  </w:style>
  <w:style w:type="character" w:styleId="aff2">
    <w:name w:val="Subtle Emphasis"/>
    <w:uiPriority w:val="19"/>
    <w:qFormat/>
    <w:rsid w:val="001848BB"/>
    <w:rPr>
      <w:i/>
      <w:iCs/>
      <w:color w:val="5A5A5A"/>
    </w:rPr>
  </w:style>
  <w:style w:type="paragraph" w:customStyle="1" w:styleId="aff3">
    <w:name w:val="Табличный"/>
    <w:basedOn w:val="a1"/>
    <w:rsid w:val="001848BB"/>
    <w:pPr>
      <w:keepNext/>
      <w:widowControl w:val="0"/>
      <w:spacing w:before="60" w:after="60"/>
      <w:ind w:firstLine="0"/>
      <w:jc w:val="center"/>
    </w:pPr>
    <w:rPr>
      <w:b/>
      <w:sz w:val="22"/>
      <w:szCs w:val="20"/>
    </w:rPr>
  </w:style>
  <w:style w:type="paragraph" w:customStyle="1" w:styleId="aff4">
    <w:name w:val="Табличный_слева"/>
    <w:basedOn w:val="a1"/>
    <w:qFormat/>
    <w:rsid w:val="001848BB"/>
    <w:pPr>
      <w:ind w:firstLine="0"/>
      <w:jc w:val="left"/>
    </w:pPr>
    <w:rPr>
      <w:sz w:val="22"/>
      <w:szCs w:val="22"/>
    </w:rPr>
  </w:style>
  <w:style w:type="paragraph" w:customStyle="1" w:styleId="aff5">
    <w:name w:val="Название таблицы"/>
    <w:basedOn w:val="aff6"/>
    <w:qFormat/>
    <w:rsid w:val="001848BB"/>
    <w:pPr>
      <w:keepNext/>
      <w:suppressAutoHyphens w:val="0"/>
      <w:spacing w:before="120"/>
    </w:pPr>
    <w:rPr>
      <w:sz w:val="22"/>
      <w:szCs w:val="22"/>
      <w:lang w:val="x-none" w:eastAsia="x-none"/>
    </w:rPr>
  </w:style>
  <w:style w:type="paragraph" w:styleId="aff6">
    <w:name w:val="caption"/>
    <w:basedOn w:val="a1"/>
    <w:next w:val="a1"/>
    <w:uiPriority w:val="35"/>
    <w:semiHidden/>
    <w:unhideWhenUsed/>
    <w:qFormat/>
    <w:rsid w:val="001848BB"/>
    <w:pPr>
      <w:suppressAutoHyphens/>
      <w:ind w:firstLine="0"/>
      <w:jc w:val="left"/>
    </w:pPr>
    <w:rPr>
      <w:b/>
      <w:bCs/>
      <w:sz w:val="20"/>
      <w:szCs w:val="20"/>
      <w:lang w:eastAsia="ar-SA"/>
    </w:rPr>
  </w:style>
  <w:style w:type="paragraph" w:styleId="71">
    <w:name w:val="toc 7"/>
    <w:basedOn w:val="a1"/>
    <w:next w:val="a1"/>
    <w:autoRedefine/>
    <w:rsid w:val="001848BB"/>
    <w:pPr>
      <w:suppressAutoHyphens/>
      <w:ind w:left="1440" w:firstLine="0"/>
      <w:jc w:val="left"/>
    </w:pPr>
    <w:rPr>
      <w:lang w:eastAsia="ar-SA"/>
    </w:rPr>
  </w:style>
  <w:style w:type="table" w:customStyle="1" w:styleId="17">
    <w:name w:val="Сетка таблицы1"/>
    <w:basedOn w:val="a3"/>
    <w:next w:val="aa"/>
    <w:uiPriority w:val="59"/>
    <w:rsid w:val="00063D85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aff7">
    <w:name w:val="Стиль Основной текст"/>
    <w:basedOn w:val="a1"/>
    <w:rsid w:val="000C60B6"/>
    <w:pPr>
      <w:suppressAutoHyphens/>
      <w:ind w:left="284" w:right="284" w:firstLine="709"/>
    </w:pPr>
    <w:rPr>
      <w:szCs w:val="20"/>
      <w:lang w:eastAsia="zh-CN"/>
    </w:rPr>
  </w:style>
  <w:style w:type="paragraph" w:customStyle="1" w:styleId="Style19">
    <w:name w:val="Style19"/>
    <w:basedOn w:val="a1"/>
    <w:rsid w:val="000C60B6"/>
    <w:pPr>
      <w:widowControl w:val="0"/>
      <w:suppressAutoHyphens/>
      <w:autoSpaceDE w:val="0"/>
      <w:spacing w:line="288" w:lineRule="exact"/>
      <w:ind w:firstLine="0"/>
    </w:pPr>
    <w:rPr>
      <w:lang w:eastAsia="zh-CN"/>
    </w:rPr>
  </w:style>
  <w:style w:type="paragraph" w:styleId="aff8">
    <w:name w:val="toa heading"/>
    <w:basedOn w:val="10"/>
    <w:next w:val="a1"/>
    <w:rsid w:val="000C60B6"/>
    <w:pPr>
      <w:keepNext/>
      <w:keepLines/>
      <w:spacing w:before="480" w:line="360" w:lineRule="auto"/>
      <w:ind w:firstLine="0"/>
      <w:jc w:val="left"/>
    </w:pPr>
    <w:rPr>
      <w:rFonts w:ascii="Cambria" w:hAnsi="Cambria"/>
      <w:color w:val="365F91"/>
      <w:kern w:val="0"/>
      <w:sz w:val="28"/>
      <w:szCs w:val="28"/>
      <w:lang w:eastAsia="zh-CN"/>
    </w:rPr>
  </w:style>
  <w:style w:type="paragraph" w:customStyle="1" w:styleId="Default">
    <w:name w:val="Default"/>
    <w:rsid w:val="000C60B6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customStyle="1" w:styleId="1">
    <w:name w:val="Маркированный список1"/>
    <w:basedOn w:val="a1"/>
    <w:rsid w:val="000C60B6"/>
    <w:pPr>
      <w:numPr>
        <w:numId w:val="23"/>
      </w:numPr>
      <w:tabs>
        <w:tab w:val="left" w:pos="1080"/>
      </w:tabs>
      <w:suppressAutoHyphens/>
      <w:spacing w:line="360" w:lineRule="auto"/>
      <w:ind w:left="0" w:firstLine="720"/>
    </w:pPr>
    <w:rPr>
      <w:color w:val="333399"/>
      <w:w w:val="109"/>
      <w:lang w:eastAsia="zh-CN"/>
    </w:rPr>
  </w:style>
  <w:style w:type="paragraph" w:customStyle="1" w:styleId="aff9">
    <w:name w:val="Табличный_по ширине"/>
    <w:basedOn w:val="aff4"/>
    <w:rsid w:val="000C60B6"/>
    <w:pPr>
      <w:suppressAutoHyphens/>
      <w:jc w:val="both"/>
    </w:pPr>
    <w:rPr>
      <w:lang w:eastAsia="zh-CN"/>
    </w:rPr>
  </w:style>
  <w:style w:type="paragraph" w:customStyle="1" w:styleId="101">
    <w:name w:val="Табличный_нумерованный_10"/>
    <w:basedOn w:val="a1"/>
    <w:qFormat/>
    <w:rsid w:val="00D1398D"/>
    <w:pPr>
      <w:ind w:firstLine="0"/>
      <w:jc w:val="left"/>
    </w:pPr>
    <w:rPr>
      <w:sz w:val="20"/>
    </w:rPr>
  </w:style>
  <w:style w:type="paragraph" w:customStyle="1" w:styleId="affa">
    <w:name w:val="Содержимое таблицы"/>
    <w:basedOn w:val="a1"/>
    <w:qFormat/>
    <w:rsid w:val="00D1398D"/>
    <w:pPr>
      <w:suppressLineNumbers/>
      <w:spacing w:after="200" w:line="276" w:lineRule="auto"/>
      <w:ind w:firstLine="0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-">
    <w:name w:val="Интернет-ссылка"/>
    <w:basedOn w:val="a2"/>
    <w:uiPriority w:val="99"/>
    <w:unhideWhenUsed/>
    <w:rsid w:val="00D33EA8"/>
    <w:rPr>
      <w:color w:val="0563C1" w:themeColor="hyperlink"/>
      <w:u w:val="single"/>
    </w:rPr>
  </w:style>
  <w:style w:type="character" w:styleId="affb">
    <w:name w:val="Strong"/>
    <w:uiPriority w:val="22"/>
    <w:qFormat/>
    <w:rsid w:val="00D33EA8"/>
    <w:rPr>
      <w:b/>
      <w:bCs/>
    </w:rPr>
  </w:style>
  <w:style w:type="character" w:customStyle="1" w:styleId="affc">
    <w:name w:val="Привязка сноски"/>
    <w:rsid w:val="00D33EA8"/>
    <w:rPr>
      <w:vertAlign w:val="superscript"/>
    </w:rPr>
  </w:style>
  <w:style w:type="character" w:customStyle="1" w:styleId="FootnoteCharacters">
    <w:name w:val="Footnote Characters"/>
    <w:qFormat/>
    <w:rsid w:val="00D33EA8"/>
    <w:rPr>
      <w:vertAlign w:val="superscript"/>
    </w:rPr>
  </w:style>
  <w:style w:type="character" w:customStyle="1" w:styleId="affd">
    <w:name w:val="Текст сноски Знак"/>
    <w:basedOn w:val="a2"/>
    <w:qFormat/>
    <w:rsid w:val="00D33EA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ListLabel1">
    <w:name w:val="ListLabel 1"/>
    <w:qFormat/>
    <w:rsid w:val="00D33EA8"/>
  </w:style>
  <w:style w:type="character" w:customStyle="1" w:styleId="ListLabel2">
    <w:name w:val="ListLabel 2"/>
    <w:qFormat/>
    <w:rsid w:val="00D33EA8"/>
    <w:rPr>
      <w:rFonts w:eastAsia="Times New Roman" w:cs="Times New Roman"/>
    </w:rPr>
  </w:style>
  <w:style w:type="character" w:customStyle="1" w:styleId="ListLabel3">
    <w:name w:val="ListLabel 3"/>
    <w:qFormat/>
    <w:rsid w:val="00D33EA8"/>
    <w:rPr>
      <w:rFonts w:cs="Courier New"/>
    </w:rPr>
  </w:style>
  <w:style w:type="character" w:customStyle="1" w:styleId="ListLabel4">
    <w:name w:val="ListLabel 4"/>
    <w:qFormat/>
    <w:rsid w:val="00D33EA8"/>
    <w:rPr>
      <w:rFonts w:cs="Courier New"/>
    </w:rPr>
  </w:style>
  <w:style w:type="character" w:customStyle="1" w:styleId="ListLabel5">
    <w:name w:val="ListLabel 5"/>
    <w:qFormat/>
    <w:rsid w:val="00D33EA8"/>
    <w:rPr>
      <w:rFonts w:cs="Courier New"/>
    </w:rPr>
  </w:style>
  <w:style w:type="character" w:customStyle="1" w:styleId="ListLabel6">
    <w:name w:val="ListLabel 6"/>
    <w:qFormat/>
    <w:rsid w:val="00D33EA8"/>
    <w:rPr>
      <w:b/>
    </w:rPr>
  </w:style>
  <w:style w:type="character" w:customStyle="1" w:styleId="ListLabel7">
    <w:name w:val="ListLabel 7"/>
    <w:qFormat/>
    <w:rsid w:val="00D33EA8"/>
    <w:rPr>
      <w:rFonts w:cs="Courier New"/>
    </w:rPr>
  </w:style>
  <w:style w:type="character" w:customStyle="1" w:styleId="ListLabel8">
    <w:name w:val="ListLabel 8"/>
    <w:qFormat/>
    <w:rsid w:val="00D33EA8"/>
    <w:rPr>
      <w:rFonts w:cs="Courier New"/>
    </w:rPr>
  </w:style>
  <w:style w:type="character" w:customStyle="1" w:styleId="ListLabel9">
    <w:name w:val="ListLabel 9"/>
    <w:qFormat/>
    <w:rsid w:val="00D33EA8"/>
    <w:rPr>
      <w:rFonts w:cs="Courier New"/>
    </w:rPr>
  </w:style>
  <w:style w:type="character" w:customStyle="1" w:styleId="ListLabel10">
    <w:name w:val="ListLabel 10"/>
    <w:qFormat/>
    <w:rsid w:val="00D33EA8"/>
    <w:rPr>
      <w:rFonts w:cs="Symbol"/>
    </w:rPr>
  </w:style>
  <w:style w:type="character" w:customStyle="1" w:styleId="ListLabel11">
    <w:name w:val="ListLabel 11"/>
    <w:qFormat/>
    <w:rsid w:val="00D33EA8"/>
    <w:rPr>
      <w:rFonts w:eastAsia="Times New Roman" w:cs="Times New Roman"/>
    </w:rPr>
  </w:style>
  <w:style w:type="character" w:customStyle="1" w:styleId="ListLabel12">
    <w:name w:val="ListLabel 12"/>
    <w:qFormat/>
    <w:rsid w:val="00D33EA8"/>
    <w:rPr>
      <w:rFonts w:cs="Courier New"/>
    </w:rPr>
  </w:style>
  <w:style w:type="character" w:customStyle="1" w:styleId="ListLabel13">
    <w:name w:val="ListLabel 13"/>
    <w:qFormat/>
    <w:rsid w:val="00D33EA8"/>
    <w:rPr>
      <w:rFonts w:cs="Courier New"/>
    </w:rPr>
  </w:style>
  <w:style w:type="character" w:customStyle="1" w:styleId="ListLabel14">
    <w:name w:val="ListLabel 14"/>
    <w:qFormat/>
    <w:rsid w:val="00D33EA8"/>
    <w:rPr>
      <w:rFonts w:cs="Courier New"/>
    </w:rPr>
  </w:style>
  <w:style w:type="character" w:customStyle="1" w:styleId="ListLabel15">
    <w:name w:val="ListLabel 15"/>
    <w:qFormat/>
    <w:rsid w:val="00D33EA8"/>
    <w:rPr>
      <w:rFonts w:cs="Courier New"/>
    </w:rPr>
  </w:style>
  <w:style w:type="character" w:customStyle="1" w:styleId="ListLabel16">
    <w:name w:val="ListLabel 16"/>
    <w:qFormat/>
    <w:rsid w:val="00D33EA8"/>
    <w:rPr>
      <w:rFonts w:cs="Courier New"/>
    </w:rPr>
  </w:style>
  <w:style w:type="character" w:customStyle="1" w:styleId="ListLabel17">
    <w:name w:val="ListLabel 17"/>
    <w:qFormat/>
    <w:rsid w:val="00D33EA8"/>
    <w:rPr>
      <w:rFonts w:cs="Times New Roman"/>
    </w:rPr>
  </w:style>
  <w:style w:type="paragraph" w:customStyle="1" w:styleId="18">
    <w:name w:val="Заголовок1"/>
    <w:basedOn w:val="a1"/>
    <w:next w:val="affe"/>
    <w:qFormat/>
    <w:rsid w:val="00D33EA8"/>
    <w:pPr>
      <w:keepNext/>
      <w:spacing w:before="240" w:after="120" w:line="276" w:lineRule="auto"/>
      <w:ind w:firstLine="0"/>
      <w:jc w:val="left"/>
    </w:pPr>
    <w:rPr>
      <w:rFonts w:ascii="Liberation Sans" w:eastAsia="Microsoft YaHei" w:hAnsi="Liberation Sans" w:cs="Lucida Sans"/>
      <w:sz w:val="28"/>
      <w:szCs w:val="28"/>
      <w:lang w:eastAsia="en-US"/>
    </w:rPr>
  </w:style>
  <w:style w:type="paragraph" w:styleId="affe">
    <w:name w:val="Body Text"/>
    <w:basedOn w:val="a1"/>
    <w:link w:val="afff"/>
    <w:uiPriority w:val="1"/>
    <w:qFormat/>
    <w:rsid w:val="00D33EA8"/>
    <w:pPr>
      <w:spacing w:after="140" w:line="276" w:lineRule="auto"/>
      <w:ind w:firstLine="0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ff">
    <w:name w:val="Основной текст Знак"/>
    <w:basedOn w:val="a2"/>
    <w:link w:val="affe"/>
    <w:uiPriority w:val="1"/>
    <w:rsid w:val="00D33EA8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19">
    <w:name w:val="index 1"/>
    <w:basedOn w:val="a1"/>
    <w:next w:val="a1"/>
    <w:autoRedefine/>
    <w:uiPriority w:val="99"/>
    <w:semiHidden/>
    <w:unhideWhenUsed/>
    <w:rsid w:val="00D33EA8"/>
    <w:pPr>
      <w:ind w:left="240" w:hanging="240"/>
    </w:pPr>
  </w:style>
  <w:style w:type="paragraph" w:styleId="afff0">
    <w:name w:val="index heading"/>
    <w:basedOn w:val="a1"/>
    <w:qFormat/>
    <w:rsid w:val="00D33EA8"/>
    <w:pPr>
      <w:suppressLineNumbers/>
      <w:spacing w:after="200" w:line="276" w:lineRule="auto"/>
      <w:ind w:firstLine="0"/>
      <w:jc w:val="left"/>
    </w:pPr>
    <w:rPr>
      <w:rFonts w:asciiTheme="minorHAnsi" w:eastAsiaTheme="minorHAnsi" w:hAnsiTheme="minorHAnsi" w:cs="Lucida Sans"/>
      <w:sz w:val="22"/>
      <w:szCs w:val="22"/>
      <w:lang w:eastAsia="en-US"/>
    </w:rPr>
  </w:style>
  <w:style w:type="paragraph" w:styleId="afff1">
    <w:name w:val="footnote text"/>
    <w:basedOn w:val="a1"/>
    <w:link w:val="1a"/>
    <w:rsid w:val="00D33EA8"/>
    <w:pPr>
      <w:ind w:firstLine="0"/>
      <w:jc w:val="left"/>
    </w:pPr>
    <w:rPr>
      <w:sz w:val="20"/>
      <w:szCs w:val="20"/>
    </w:rPr>
  </w:style>
  <w:style w:type="character" w:customStyle="1" w:styleId="1a">
    <w:name w:val="Текст сноски Знак1"/>
    <w:basedOn w:val="a2"/>
    <w:link w:val="afff1"/>
    <w:rsid w:val="00D33EA8"/>
  </w:style>
  <w:style w:type="paragraph" w:customStyle="1" w:styleId="22">
    <w:name w:val="Стиль полужирный По центру Слева:  2 см Справа:  2 см"/>
    <w:basedOn w:val="a1"/>
    <w:qFormat/>
    <w:rsid w:val="00D33EA8"/>
    <w:pPr>
      <w:suppressAutoHyphens/>
      <w:ind w:left="284" w:right="284" w:firstLine="0"/>
      <w:jc w:val="center"/>
    </w:pPr>
    <w:rPr>
      <w:b/>
      <w:bCs/>
      <w:sz w:val="28"/>
      <w:szCs w:val="20"/>
      <w:lang w:eastAsia="zh-CN"/>
    </w:rPr>
  </w:style>
  <w:style w:type="paragraph" w:customStyle="1" w:styleId="afff2">
    <w:name w:val="Заголовок таблицы"/>
    <w:basedOn w:val="affa"/>
    <w:qFormat/>
    <w:rsid w:val="00D33EA8"/>
    <w:pPr>
      <w:jc w:val="center"/>
    </w:pPr>
    <w:rPr>
      <w:b/>
      <w:bCs/>
    </w:rPr>
  </w:style>
  <w:style w:type="numbering" w:customStyle="1" w:styleId="23">
    <w:name w:val="Нет списка2"/>
    <w:uiPriority w:val="99"/>
    <w:semiHidden/>
    <w:unhideWhenUsed/>
    <w:qFormat/>
    <w:rsid w:val="00D33EA8"/>
  </w:style>
  <w:style w:type="numbering" w:customStyle="1" w:styleId="1ai11028">
    <w:name w:val="1 / a / i11028"/>
    <w:semiHidden/>
    <w:qFormat/>
    <w:rsid w:val="00D33EA8"/>
  </w:style>
  <w:style w:type="numbering" w:customStyle="1" w:styleId="34">
    <w:name w:val="Нет списка3"/>
    <w:uiPriority w:val="99"/>
    <w:semiHidden/>
    <w:unhideWhenUsed/>
    <w:qFormat/>
    <w:rsid w:val="00D33EA8"/>
  </w:style>
  <w:style w:type="numbering" w:customStyle="1" w:styleId="41">
    <w:name w:val="Нет списка4"/>
    <w:uiPriority w:val="99"/>
    <w:semiHidden/>
    <w:unhideWhenUsed/>
    <w:qFormat/>
    <w:rsid w:val="00D33EA8"/>
  </w:style>
  <w:style w:type="table" w:customStyle="1" w:styleId="24">
    <w:name w:val="Сетка таблицы2"/>
    <w:basedOn w:val="a3"/>
    <w:uiPriority w:val="39"/>
    <w:rsid w:val="00D33EA8"/>
    <w:rPr>
      <w:rFonts w:asciiTheme="minorHAnsi" w:eastAsiaTheme="minorHAnsi" w:hAnsi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">
    <w:name w:val="Сетка таблицы3"/>
    <w:basedOn w:val="a3"/>
    <w:uiPriority w:val="39"/>
    <w:rsid w:val="00D33EA8"/>
    <w:rPr>
      <w:rFonts w:asciiTheme="minorHAnsi" w:eastAsiaTheme="minorHAnsi" w:hAnsi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b">
    <w:name w:val="Абзац списка1"/>
    <w:basedOn w:val="a1"/>
    <w:rsid w:val="00BC1848"/>
    <w:pPr>
      <w:ind w:left="720" w:firstLine="0"/>
      <w:contextualSpacing/>
      <w:jc w:val="left"/>
    </w:pPr>
  </w:style>
  <w:style w:type="paragraph" w:customStyle="1" w:styleId="TableParagraph">
    <w:name w:val="Table Paragraph"/>
    <w:basedOn w:val="a1"/>
    <w:uiPriority w:val="1"/>
    <w:qFormat/>
    <w:rsid w:val="00BC1848"/>
    <w:pPr>
      <w:widowControl w:val="0"/>
      <w:autoSpaceDE w:val="0"/>
      <w:autoSpaceDN w:val="0"/>
      <w:ind w:firstLine="0"/>
      <w:jc w:val="center"/>
    </w:pPr>
    <w:rPr>
      <w:sz w:val="22"/>
      <w:szCs w:val="22"/>
      <w:lang w:bidi="ru-RU"/>
    </w:rPr>
  </w:style>
  <w:style w:type="paragraph" w:customStyle="1" w:styleId="25">
    <w:name w:val="Абзац списка2"/>
    <w:basedOn w:val="a1"/>
    <w:rsid w:val="0069604B"/>
    <w:pPr>
      <w:ind w:left="720" w:firstLine="0"/>
      <w:contextualSpacing/>
      <w:jc w:val="left"/>
    </w:pPr>
  </w:style>
  <w:style w:type="paragraph" w:customStyle="1" w:styleId="36">
    <w:name w:val="Абзац списка3"/>
    <w:basedOn w:val="a1"/>
    <w:rsid w:val="008771F9"/>
    <w:pPr>
      <w:ind w:left="720" w:firstLine="0"/>
      <w:contextualSpacing/>
      <w:jc w:val="left"/>
    </w:pPr>
  </w:style>
  <w:style w:type="numbering" w:customStyle="1" w:styleId="52">
    <w:name w:val="Нет списка5"/>
    <w:next w:val="a4"/>
    <w:uiPriority w:val="99"/>
    <w:semiHidden/>
    <w:unhideWhenUsed/>
    <w:rsid w:val="00022222"/>
  </w:style>
  <w:style w:type="paragraph" w:customStyle="1" w:styleId="msonormal0">
    <w:name w:val="msonormal"/>
    <w:basedOn w:val="a1"/>
    <w:rsid w:val="00022222"/>
    <w:pPr>
      <w:spacing w:before="100" w:beforeAutospacing="1" w:after="100" w:afterAutospacing="1"/>
      <w:ind w:firstLine="0"/>
      <w:jc w:val="left"/>
    </w:pPr>
  </w:style>
  <w:style w:type="table" w:customStyle="1" w:styleId="42">
    <w:name w:val="Сетка таблицы4"/>
    <w:basedOn w:val="a3"/>
    <w:next w:val="aa"/>
    <w:uiPriority w:val="59"/>
    <w:rsid w:val="00022222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0">
    <w:name w:val="Статья / Раздел13"/>
    <w:rsid w:val="000222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5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5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66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2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0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7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5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81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20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9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0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55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4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52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0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7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0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04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85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82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91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9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28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7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8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9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41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2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6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62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&#1043;&#1088;&#1072;&#1076;&#1086;&#1089;&#1090;&#1088;&#1086;&#1080;&#1090;&#1077;&#1083;&#1100;&#1085;&#1099;&#1077;%20&#1088;&#1077;&#1075;&#1083;&#1072;&#1084;&#1077;&#1085;&#1090;&#1099;\Reglament\ReglamentMKR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428C77-C8B7-47C6-9FB7-D9E2592D62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ReglamentMKR.dot</Template>
  <TotalTime>0</TotalTime>
  <Pages>81</Pages>
  <Words>27252</Words>
  <Characters>155339</Characters>
  <Application>Microsoft Office Word</Application>
  <DocSecurity>0</DocSecurity>
  <Lines>1294</Lines>
  <Paragraphs>364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ПЛАНИРОВОЧНЫЙ МИКРОРАЙОН ГК</vt:lpstr>
    </vt:vector>
  </TitlesOfParts>
  <Company>град</Company>
  <LinksUpToDate>false</LinksUpToDate>
  <CharactersWithSpaces>182227</CharactersWithSpaces>
  <SharedDoc>false</SharedDoc>
  <HLinks>
    <vt:vector size="156" baseType="variant">
      <vt:variant>
        <vt:i4>5505048</vt:i4>
      </vt:variant>
      <vt:variant>
        <vt:i4>75</vt:i4>
      </vt:variant>
      <vt:variant>
        <vt:i4>0</vt:i4>
      </vt:variant>
      <vt:variant>
        <vt:i4>5</vt:i4>
      </vt:variant>
      <vt:variant>
        <vt:lpwstr>http://classinform.ru/classifikator-vidov-razreshennogo-ispolzovaniia-zemelnykh-uchastkov/vri-kod-zemelnogo-uchastka-3.5.html</vt:lpwstr>
      </vt:variant>
      <vt:variant>
        <vt:lpwstr/>
      </vt:variant>
      <vt:variant>
        <vt:i4>6422602</vt:i4>
      </vt:variant>
      <vt:variant>
        <vt:i4>72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block_10101</vt:lpwstr>
      </vt:variant>
      <vt:variant>
        <vt:i4>6488140</vt:i4>
      </vt:variant>
      <vt:variant>
        <vt:i4>69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block_1071</vt:lpwstr>
      </vt:variant>
      <vt:variant>
        <vt:i4>6488136</vt:i4>
      </vt:variant>
      <vt:variant>
        <vt:i4>66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block_1031</vt:lpwstr>
      </vt:variant>
      <vt:variant>
        <vt:i4>6488136</vt:i4>
      </vt:variant>
      <vt:variant>
        <vt:i4>63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block_1031</vt:lpwstr>
      </vt:variant>
      <vt:variant>
        <vt:i4>6488142</vt:i4>
      </vt:variant>
      <vt:variant>
        <vt:i4>60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block_1051</vt:lpwstr>
      </vt:variant>
      <vt:variant>
        <vt:i4>6619209</vt:i4>
      </vt:variant>
      <vt:variant>
        <vt:i4>57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block_10271</vt:lpwstr>
      </vt:variant>
      <vt:variant>
        <vt:i4>6750287</vt:i4>
      </vt:variant>
      <vt:variant>
        <vt:i4>54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block_1045</vt:lpwstr>
      </vt:variant>
      <vt:variant>
        <vt:i4>6488143</vt:i4>
      </vt:variant>
      <vt:variant>
        <vt:i4>51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block_1041</vt:lpwstr>
      </vt:variant>
      <vt:variant>
        <vt:i4>5374072</vt:i4>
      </vt:variant>
      <vt:variant>
        <vt:i4>48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block_103101</vt:lpwstr>
      </vt:variant>
      <vt:variant>
        <vt:i4>6750280</vt:i4>
      </vt:variant>
      <vt:variant>
        <vt:i4>45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block_10351</vt:lpwstr>
      </vt:variant>
      <vt:variant>
        <vt:i4>6684744</vt:i4>
      </vt:variant>
      <vt:variant>
        <vt:i4>42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block_10341</vt:lpwstr>
      </vt:variant>
      <vt:variant>
        <vt:i4>6488136</vt:i4>
      </vt:variant>
      <vt:variant>
        <vt:i4>39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block_1031</vt:lpwstr>
      </vt:variant>
      <vt:variant>
        <vt:i4>6488137</vt:i4>
      </vt:variant>
      <vt:variant>
        <vt:i4>36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block_1021</vt:lpwstr>
      </vt:variant>
      <vt:variant>
        <vt:i4>6946890</vt:i4>
      </vt:variant>
      <vt:variant>
        <vt:i4>33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block_1018</vt:lpwstr>
      </vt:variant>
      <vt:variant>
        <vt:i4>6291530</vt:i4>
      </vt:variant>
      <vt:variant>
        <vt:i4>30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block_1012</vt:lpwstr>
      </vt:variant>
      <vt:variant>
        <vt:i4>6488138</vt:i4>
      </vt:variant>
      <vt:variant>
        <vt:i4>27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block_1011</vt:lpwstr>
      </vt:variant>
      <vt:variant>
        <vt:i4>6422602</vt:i4>
      </vt:variant>
      <vt:variant>
        <vt:i4>24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block_3333</vt:lpwstr>
      </vt:variant>
      <vt:variant>
        <vt:i4>6422602</vt:i4>
      </vt:variant>
      <vt:variant>
        <vt:i4>21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block_2222</vt:lpwstr>
      </vt:variant>
      <vt:variant>
        <vt:i4>6422602</vt:i4>
      </vt:variant>
      <vt:variant>
        <vt:i4>18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block_1111</vt:lpwstr>
      </vt:variant>
      <vt:variant>
        <vt:i4>5898253</vt:i4>
      </vt:variant>
      <vt:variant>
        <vt:i4>15</vt:i4>
      </vt:variant>
      <vt:variant>
        <vt:i4>0</vt:i4>
      </vt:variant>
      <vt:variant>
        <vt:i4>5</vt:i4>
      </vt:variant>
      <vt:variant>
        <vt:lpwstr>http://internet.garant.ru/</vt:lpwstr>
      </vt:variant>
      <vt:variant>
        <vt:lpwstr>/document/12138258/entry/49</vt:lpwstr>
      </vt:variant>
      <vt:variant>
        <vt:i4>7209021</vt:i4>
      </vt:variant>
      <vt:variant>
        <vt:i4>12</vt:i4>
      </vt:variant>
      <vt:variant>
        <vt:i4>0</vt:i4>
      </vt:variant>
      <vt:variant>
        <vt:i4>5</vt:i4>
      </vt:variant>
      <vt:variant>
        <vt:lpwstr>http://internet.garant.ru/</vt:lpwstr>
      </vt:variant>
      <vt:variant>
        <vt:lpwstr>/document/12138258/entry/1016</vt:lpwstr>
      </vt:variant>
      <vt:variant>
        <vt:i4>2753581</vt:i4>
      </vt:variant>
      <vt:variant>
        <vt:i4>9</vt:i4>
      </vt:variant>
      <vt:variant>
        <vt:i4>0</vt:i4>
      </vt:variant>
      <vt:variant>
        <vt:i4>5</vt:i4>
      </vt:variant>
      <vt:variant>
        <vt:lpwstr>../../ПЗЗ утвержденные 2017/Гардер/Dropbox/ХМРН/ХМР/проект внесения изменений 284 НПП ИПР.docx</vt:lpwstr>
      </vt:variant>
      <vt:variant>
        <vt:lpwstr>sub_37</vt:lpwstr>
      </vt:variant>
      <vt:variant>
        <vt:i4>6750259</vt:i4>
      </vt:variant>
      <vt:variant>
        <vt:i4>6</vt:i4>
      </vt:variant>
      <vt:variant>
        <vt:i4>0</vt:i4>
      </vt:variant>
      <vt:variant>
        <vt:i4>5</vt:i4>
      </vt:variant>
      <vt:variant>
        <vt:lpwstr>garantf1://12038258.0/</vt:lpwstr>
      </vt:variant>
      <vt:variant>
        <vt:lpwstr/>
      </vt:variant>
      <vt:variant>
        <vt:i4>5570566</vt:i4>
      </vt:variant>
      <vt:variant>
        <vt:i4>3</vt:i4>
      </vt:variant>
      <vt:variant>
        <vt:i4>0</vt:i4>
      </vt:variant>
      <vt:variant>
        <vt:i4>5</vt:i4>
      </vt:variant>
      <vt:variant>
        <vt:lpwstr>http://internet.garant.ru/</vt:lpwstr>
      </vt:variant>
      <vt:variant>
        <vt:lpwstr>/document/12124624/entry/2</vt:lpwstr>
      </vt:variant>
      <vt:variant>
        <vt:i4>5242882</vt:i4>
      </vt:variant>
      <vt:variant>
        <vt:i4>0</vt:i4>
      </vt:variant>
      <vt:variant>
        <vt:i4>0</vt:i4>
      </vt:variant>
      <vt:variant>
        <vt:i4>5</vt:i4>
      </vt:variant>
      <vt:variant>
        <vt:lpwstr>http://internet.garant.ru/</vt:lpwstr>
      </vt:variant>
      <vt:variant>
        <vt:lpwstr>/document/12112604/entry/4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ПЛАНИРОВОЧНЫЙ МИКРОРАЙОН ГК</dc:title>
  <dc:creator>sklyuchnikova</dc:creator>
  <cp:lastModifiedBy>Евгений Викторович</cp:lastModifiedBy>
  <cp:revision>2</cp:revision>
  <cp:lastPrinted>2023-05-15T05:31:00Z</cp:lastPrinted>
  <dcterms:created xsi:type="dcterms:W3CDTF">2025-04-07T10:20:00Z</dcterms:created>
  <dcterms:modified xsi:type="dcterms:W3CDTF">2025-04-07T10:20:00Z</dcterms:modified>
</cp:coreProperties>
</file>